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 relativamente à grandeza força.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uma grandeza escalar.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uma grandeza vetorial, que resulta da ação de um corpo sobre outro.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uma grandeza vetorial, que resulta da ação de um corpo sobre ele próprio.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Só existe se os corpos estiverem em contacto.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magnética é um exemplo de uma força por contacto.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traduzem interações, podem exercer-se por contacto ou à distância.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Terra exerce sobre os corpos perto dela – o peso – exerce-se por contacto.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peso de um corpo é uma propriedade do corpo porque é o resultado da interação desse mesmo corpo com a Terra.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9"/>
        <w:gridCol w:w="109"/>
        <w:gridCol w:w="110"/>
        <w:gridCol w:w="114"/>
        <w:gridCol w:w="11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contém os termos que completam corretamente a frase seguinte.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força nuclear forte é a mais … de entre as quatro interações fundamentais da natureza, e o seu alcance é muito…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intensa … reduzido.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fraca … grande.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fraca … reduzido.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intensa … grande.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fundamentais da natureza são a gravitacional, a eletromagnética, a nuclear fraca e a nuclear forte.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nuclear fraca é responsável por um processo radioativo.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de contacto são um tipo de força fundamental.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núcleo atómico é composto por protões e neutrões, que se mantêm unidos devido à força nuclear forte.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gravitacional é a mais intensa de entre as quatro interações fundamentais da natureza.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é a mais fraca das interações e pode ser atrativa ou repulsiva.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eletromagnética tem alcance infinito e pode ser atrativa ou repulsiva.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exercidas por contacto não têm natureza eletromagnética.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nuclear forte e fraca têm alcance para além do núcleo atómico.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