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campo indicam a direção e o sentido do campo elétrico em cada ponto.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maior for a carga que cria o campo, maior será o campo elétrico.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Quanto mais afastado estiver um ponto dessa carga, mais intenso será o campo nesse ponto.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linhas de campo elétrico apontam para fora das cargas elétricas positivas e apontam para as próprias cargas, se estas forem sempre negativas.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do campo será tanto maior quanto menor for a densidade das linhas. 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1"/>
        <w:gridCol w:w="98"/>
        <w:gridCol w:w="99"/>
        <w:gridCol w:w="99"/>
        <w:gridCol w:w="10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corpo eletrizado positivamente...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maior número de protões do que de eletrões.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maior número de eletrões do que de protões.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apenas eletrões na sua constituição.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apenas protões na sua constituição.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57"/>
        <w:gridCol w:w="103"/>
        <w:gridCol w:w="106"/>
        <w:gridCol w:w="110"/>
        <w:gridCol w:w="120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Observe a figura que representa as linhas de campo elétrico gerado por uma carga.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                                 </w:t>
            </w:r>
            <w:r>
              <w:drawing>
                <wp:inline distT="0" distB="0" distL="0" distR="0">
                  <wp:extent cx="3142698" cy="3175005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2698" cy="31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contém as opções que completam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A carga que cria o campo elétrico é _________ e a intensidade do campo elétrico no ponto A é __________ do que no ponto B.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positiva … maior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negativa … maior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positiva ... menor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negativa … menor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frase.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A força elétrica que atua numa partícula de carga </w:t>
            </w:r>
            <w:r>
              <w:rPr>
                <w:rFonts w:ascii="Times New Roman" w:hAnsi="Times New Roman"/>
                <w:b w:val="false"/>
                <w:i/>
                <w:color w:val="000000"/>
                <w:sz w:val="22"/>
              </w:rPr>
              <w:t>q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positiva…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 direção do campo elétrico que existe no ponto onde esta se encontra, mas sentido oposto.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a direção e sentido do campo elétrico que existe no ponto onde esta se encontra.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não depende da intensidade do campo elétrico existente no ponto onde esta se encontra.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uma direção perpendicular ao campo elétrico que existe no ponto onde esta se encontra.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8"/>
        <w:gridCol w:w="108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afirmações seguintes como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campo elétrico uniforme as linhas de campo são retilíneas e paralelas entre si.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Um campo elétrico uniforme pode ser criado entre duas placas metálicas paralelas carregadas simetricamente.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intensidade de um campo elétrico uniforme varia de ponto para ponto.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Num campo elétrico uniforme o campo elétrico varia de direção em cada ponto.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