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62"/>
        <w:gridCol w:w="58"/>
        <w:gridCol w:w="58"/>
        <w:gridCol w:w="59"/>
        <w:gridCol w:w="5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a figura seguinte: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3161731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161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Considere </w:t>
            </w:r>
            <w:r>
              <w:drawing>
                <wp:inline distT="0" distB="0" distL="0" distR="0">
                  <wp:extent cx="114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 largura da fenda e </w:t>
            </w:r>
            <w:r>
              <w:drawing>
                <wp:inline distT="0" distB="0" distL="0" distR="0">
                  <wp:extent cx="139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o comprimento de onda das ondas incidentes.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relação que se tem de verificar para que ocorra difração.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46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46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84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84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62"/>
        <w:gridCol w:w="58"/>
        <w:gridCol w:w="58"/>
        <w:gridCol w:w="58"/>
        <w:gridCol w:w="6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A difração é um fenómeno que pode ser experimentado pelas ondas. Para que tal aconteça, os comprimentos de onda têm de ser da mesma ordem de grandeza da largura dos obstáculos.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 xml:space="preserve">Sabendo que a luz visível não consegue contornar esquinas nem muros, pois apresenta-se com comprimentos de onda na ordem de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6985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, selecione a opção que contém a largura de um obstáculo onde possa ocorrer difração destas ondas: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2954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2954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2954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2954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20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As micro-ondas são muito utilizadas nas comunicações por satélites e nos radares de tráfego aéreo.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apresenta algumas das características da radiação de micro-ondas.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Propaga-se em linha reta, praticamente não sofre difração ou reflexão e não é ionizante.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Propaga-se em linha reta, praticamente não sofre difração ou reflexão e é ionizante.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Propaga-se em linha reta, sofre bastante difração e reflexão e não é ionizante.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Propaga-se em linha reta, sofre bastante difração e reflexão e é ionizante.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19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difração é um fenómeno que ocorre sempre que as ondas encontram um obstáculo.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fenómeno de difração não altera o comprimento de onda da radiação, uma vez que a onda se propaga no mesmo meio.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fenómeno de difração é menor para ondas com comprimentos de onda menores.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Apenas as ondas sonoras podem sofrer difração.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6"/>
        <w:gridCol w:w="114"/>
        <w:gridCol w:w="116"/>
        <w:gridCol w:w="117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onda eletromagnética com a frequência de </w:t>
            </w:r>
            <w:r>
              <w:drawing>
                <wp:inline distT="0" distB="0" distL="0" distR="0">
                  <wp:extent cx="13589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uma onda sonora com comprimento de onda </w:t>
            </w:r>
            <w:r>
              <w:drawing>
                <wp:inline distT="0" distB="0" distL="0" distR="0">
                  <wp:extent cx="571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encontram um obstáculo de </w:t>
            </w:r>
            <w:r>
              <w:drawing>
                <wp:inline distT="0" distB="0" distL="0" distR="0">
                  <wp:extent cx="571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durante a sua propagação no ar. 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duas ondas vão sofrer difração.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Apenas a onda sonora sofre difração.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Apenas a onda eletromagnética sofre difração.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Nenhuma onda sofre difração.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jpe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