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9"/>
        <w:gridCol w:w="59"/>
        <w:gridCol w:w="59"/>
        <w:gridCol w:w="59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figura seguinte: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3161731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61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Considere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largura da fenda e </w:t>
            </w:r>
            <w:r>
              <w:drawing>
                <wp:inline distT="0" distB="0" distL="0" distR="0">
                  <wp:extent cx="139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o comprimento de onda das ondas incidentes.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relação que se tem de verificar para que ocorra difração.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84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84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difração é um fenómeno que pode ser experimentado pelas ondas. Para que tal aconteça, os comprimentos de onda têm de ser da mesma ordem de grandeza da largura dos obstáculos.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 xml:space="preserve">Sabendo que a luz visível não consegue contornar esquinas nem muros, pois apresenta-se com comprimentos de onda na ordem de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985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, selecione a opção que contém a largura de um obstáculo onde possa ocorrer difração destas ondas: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295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295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295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295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7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As micro-ondas são muito utilizadas nas comunicações por satélites e nos radares de tráfego aéreo.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apresenta algumas das características da radiação de micro-ondas.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Propaga-se em linha reta, praticamente não sofre difração ou reflexão e não é ionizante.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Propaga-se em linha reta, praticamente não sofre difração ou reflexão e é ionizante.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Propaga-se em linha reta, sofre bastante difração e reflexão e não é ionizante.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Propaga-se em linha reta, sofre bastante difração e reflexão e é ionizante.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difração é um fenómeno que ocorre sempre que as ondas encontram um obstáculo.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 difração não altera o comprimento de onda da radiação, uma vez que a onda se propaga no mesmo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 difração é menor para ondas com comprimentos de onda menores.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as ondas sonoras podem sofrer difração.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"/>
        <w:gridCol w:w="113"/>
        <w:gridCol w:w="114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onda eletromagnética com a frequência de </w:t>
            </w:r>
            <w:r>
              <w:drawing>
                <wp:inline distT="0" distB="0" distL="0" distR="0">
                  <wp:extent cx="1358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uma onda sonora com comprimento de onda </w:t>
            </w:r>
            <w:r>
              <w:drawing>
                <wp:inline distT="0" distB="0" distL="0" distR="0">
                  <wp:extent cx="571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encontram um obstáculo de </w:t>
            </w:r>
            <w:r>
              <w:drawing>
                <wp:inline distT="0" distB="0" distL="0" distR="0">
                  <wp:extent cx="571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durante a sua propagação no ar. 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duas ondas vão sofrer difração.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a onda sonora sofre difração.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a onda eletromagnética sofre difração.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Nenhuma onda sofre difração.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jpe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