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9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existir distância percorrida o deslocamento não pode ser nulo.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retilíneo com inversão de sentido, a distância percorrida sobre a trajetória é igual à distância entre 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as posições inicial e final forem iguais, o deslocamento é nulo mas a distância percorrida não.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Deslocamento: mede a variação da posição; nada diz sobre a trajetória efetuada.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Distância percorrida sobre a trajetória: mede o comprimento do percurso efetuado.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18"/>
        <w:gridCol w:w="85"/>
        <w:gridCol w:w="93"/>
        <w:gridCol w:w="93"/>
        <w:gridCol w:w="10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figura mostra as posições ocupadas pelo centro de massa de um corpo que parte da origem,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O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se dirige para o ponto A, segue para o ponto B e, finalmente, volta a A.</w:t>
            </w:r>
            <w:r>
              <w:drawing>
                <wp:inline distT="0" distB="0" distL="0" distR="0">
                  <wp:extent cx="3914775" cy="73342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o espaço percorrido pelo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90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110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50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70 m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Em Física, os termos rapidez média e velocidade média tem significados iguais.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caso de um movimento retilíneo, o valor da projeção escalar da velocidade média é dada pela expressão, </w:t>
            </w:r>
            <w:r>
              <w:drawing>
                <wp:inline distT="0" distB="0" distL="0" distR="0">
                  <wp:extent cx="3175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Enquanto a rapidez média e a velocidade média se referem a um instante, a velocidade refere-se a um intervalo de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rapidez média é uma grandeza vetorial tal como a velocidade média.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7"/>
        <w:gridCol w:w="118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um circuito de automobilismo, com 2 km de comprimento.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Sabendo o tempo que um automobilista demora a percorrer uma volta completa podemos: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 rapidez média e o valor do deslocamento.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 rapidez média e a aceleração média.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o valor da velocidade média e a aceleração.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o valor da velocidade média e o valor da aceleração.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6"/>
        <w:gridCol w:w="119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projeção escalar (ou componente algébrica) do vetor </w:t>
            </w:r>
            <w:r>
              <w:drawing>
                <wp:inline distT="0" distB="0" distL="0" distR="0">
                  <wp:extent cx="2667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dada pela diferença entre as coordenadas cartesianas da posição final e inicial.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Num movimento retilíneo esse valor é dado: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diferença das coordenadas  das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soma das coordenadas  das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multiplicação das coordenadas  das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pelo quociente entre as coordenadas  das posições final e inicial.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