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6.png"/>
  <Override ContentType="image/png" PartName="/word/media/document_image_rId7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as posições inicial e final forem iguais, o deslocamento é nulo mas a distância percorrida não.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Distância percorrida sobre a trajetória: mede o comprimento do percurso efetuado.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existir distância percorrida o deslocamento não pode ser nulo.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movimento retilíneo com inversão de sentido, a distância percorrida sobre a trajetória é igual à distância entre as posições final e inicial.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Deslocamento: mede a variação da posição; nada diz sobre a trajetória efetuada.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17"/>
        <w:gridCol w:w="85"/>
        <w:gridCol w:w="90"/>
        <w:gridCol w:w="94"/>
        <w:gridCol w:w="11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figura mostra as posições ocupadas pelo centro de massa de um corpo que parte da origem,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O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 se dirige para o ponto A, segue para o ponto B e, finalmente, volta a A.</w:t>
            </w:r>
            <w:r>
              <w:drawing>
                <wp:inline distT="0" distB="0" distL="0" distR="0">
                  <wp:extent cx="3914775" cy="73342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7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o espaço percorrido pelo corpo.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90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110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50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70 m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Em Física, os termos rapidez média e velocidade média tem significados iguais.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caso de um movimento retilíneo, o valor da projeção escalar da velocidade média é dada pela expressão, </w:t>
            </w:r>
            <w:r>
              <w:drawing>
                <wp:inline distT="0" distB="0" distL="0" distR="0">
                  <wp:extent cx="317500" cy="381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Enquanto a rapidez média e a velocidade média se referem a um instante, a velocidade refere-se a um intervalo de tempo.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rapidez média é uma grandeza vetorial tal como a velocidade média.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9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um circuito de automobilismo, com 2 km de comprimento.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Sabendo o tempo que um automobilista demora a percorrer uma volta completa podemos: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a rapidez média e o valor do deslocamento.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a rapidez média e a aceleração média.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o valor da velocidade média e a aceleração.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o valor da velocidade média e o valor da aceleração.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18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projeção escalar (ou componente algébrica) do vetor </w:t>
            </w:r>
            <w:r>
              <w:drawing>
                <wp:inline distT="0" distB="0" distL="0" distR="0">
                  <wp:extent cx="2667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dada pela diferença entre as coordenadas cartesianas da posição final e inicial.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Num movimento retilíneo esse valor é dado: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pela diferença das coordenadas  das posições final e inicial.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pela soma das coordenadas  das posições final e inicial.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pela multiplicação das coordenadas  das posições final e inicial.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pelo quociente entre as coordenadas  das posições final e inicial.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jpe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