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39"/>
        <w:gridCol w:w="111"/>
        <w:gridCol w:w="115"/>
        <w:gridCol w:w="115"/>
        <w:gridCol w:w="11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efeito Doppler é um fenómeno ondulatório onde ocorre alteração da frequência devido ao movimento…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relativo da fonte e do recetor.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da fonte e do recetor.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da fonte.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 recetor.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pessoa encontra-se parada na estação e aproxima-se um comboio a apitar.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pessoa irá detetar um som com uma frequência superior à frequência do som emitida pelo comboio.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pessoa irá detetar um som com uma frequência inferior à frequência do som emitida pelo comboio.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pessoa irá detetar um som com uma frequência igual à frequência do som emitida pelo comboio.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emitido pelo comboio não sofre efeito Doppler.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ambulância e um carro deslocam-se, na mesma direção e sentido, com velocidade de igual módulo.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ambulância ligar a sirene, o som detetado pelo carro tem uma frequência igual à frequência do som emitido pela ambulância.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ambulância ligar a sirene, o som detetado pelo carro tem uma frequência superior à frequência do som emitido pela ambulância.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ambulância ligar a sirene, o som detetado pelo carro tem uma frequência inferior à frequência do som emitido pela ambulância.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da sirene emitido pela ambulância sofre efeito Doppler, detetado pelo condutor do automóvel.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20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análise do espetro emitido pelos corpos celestes permite medir a velocidade destes objetos em relação à Terra.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ocorrer um desvio do espetro do objeto para comprimentos de onda superiores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redshift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), este está a afastar-se da Terra.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ocorrer um desvio do espetro do objeto para comprimentos de onda superiores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redshift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), este está a aproximar-se da Terra.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ocorrer um desvio do espetro do objeto para comprimentos de onda superiores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blueshift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), este está a afastar-se da Terra.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Quando os objetos celestes se movimentam em relação à Terra não há alteração nos seus espetros de emissão.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das provas da teoria do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big bang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é…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afastamento das galáxias, detetado pelo desvio para o vermelho dos seus espetros de emissão.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afastamento das galáxias, detetado pelo desvio para o azul dos seus espetros de emissão.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aproximação das galáxias, detetado pelo desvio para o azul dos seus espetros de emissão.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aproximação das galáxias, detetado pelo desvio para o vermelho dos seus espetros de emissão.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