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5.png"/>
  <Override ContentType="image/png" PartName="/word/media/document_image_rId6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gráfico da velocidade em função do tempo para um movimento de um automóvel ao longo de 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204234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2042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Classifique, em verdadeiro ou falso, as seguintes afirmações.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inverte o sentido do movimento sensivelmente aos 11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Podemos calcular a distância total percorrida pelo automóvel, assim como o valor do seu deslocamento, através da informação disponível no gráfico.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média e a rapidez média calculam-se usando os mesmos valores.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[12, 14] s, o movimento pode ser caracterizado como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esteve parado durante o intervalo de tempo [3, 9]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seguinte representa o gráfico do valor da velocidade em função do tempo para o movimento de um automóvel.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8634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8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inverte o sentido do movimento em  </w:t>
            </w:r>
            <w:r>
              <w:drawing>
                <wp:inline distT="0" distB="0" distL="0" distR="0">
                  <wp:extent cx="8636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[0, 5] minutos o movimento é acelerado mas no intervalo [20, 25] minutos já é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primeiros 10 minutos o automóvel percorre 9 km no sentido contrário ao definido como positivo, pelo referencial escolhido.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esteve parado dos [10, 20] minutos.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1"/>
        <w:gridCol w:w="117"/>
        <w:gridCol w:w="119"/>
        <w:gridCol w:w="119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seguinte representa o gráfico do valor da velocidade em função do tempo para o movimento de um automóvel ao longo de 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8634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8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inverteu o sentido do movimento no instante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automóvel esteve em repouso.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instante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automóvel inverte o sentido do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parte do respouso.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seguinte representa o gráfico do valor da velocidade em função do tempo para o movimento de um corpo.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5747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com movimento uniforme no intervalo [10, 15] min.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sempre no mesmo sentido.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está em repouso no intervalo [10, 15] min.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acelerado no intervalo [15, 25] min.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1"/>
        <w:gridCol w:w="98"/>
        <w:gridCol w:w="98"/>
        <w:gridCol w:w="98"/>
        <w:gridCol w:w="10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 gráfico: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296942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2969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 deslocamento do corpo foi de 120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 deslocamento do corpo foi de 140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espaço percorrido foi de 120 m.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espaço percorrido é igual ao deslocamento.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jpeg" Type="http://schemas.openxmlformats.org/officeDocument/2006/relationships/image" Id="rId15"/>
    <Relationship Target="media/document_image_rId16.jpeg" Type="http://schemas.openxmlformats.org/officeDocument/2006/relationships/image" Id="rId1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