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01"/>
        <w:gridCol w:w="56"/>
        <w:gridCol w:w="102"/>
        <w:gridCol w:w="105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Tendo em conta os esquemas seguintes, classifique as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</w:t>
            </w:r>
            <w:r>
              <w:drawing>
                <wp:inline distT="0" distB="0" distL="0" distR="0">
                  <wp:extent cx="4000500" cy="25273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252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espira do lado direito o fluxo é zero.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espira do lado esquerdo o fluxo é zero.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espira do lado esquerdo o fluxo é máximo.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espira do lado direito o fluxo é máximo.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52"/>
        <w:gridCol w:w="107"/>
        <w:gridCol w:w="108"/>
        <w:gridCol w:w="114"/>
        <w:gridCol w:w="11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Quanto maior for a espira, desde que mantenha a sua orientação relativamente ao campo: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maior será o fluxo.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é zero.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não se altera.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menor será o fluxo.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circuito com corrente induzida, a potência disponibilizada será tanto menor quanto maior for a força eletromotriz induzida. 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circuito com o aparecimento de corrente induzida, a força eletromotriz induzida será tanto maior quanto mais rapidamente variar o fluxo do campo magnético.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circuito com o aparecimento de corrente induzida, a energia disponibilizada será tanto maior quanto maior for a força eletromotriz induzida.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Só existe indução eletromagnética se o fluxo do campo magnético for constante no tempo.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espira está imersa numa região onde existe um campo magnético de valor </w:t>
            </w:r>
            <w:r>
              <w:drawing>
                <wp:inline distT="0" distB="0" distL="0" distR="0">
                  <wp:extent cx="5588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A área da espira é de </w:t>
            </w:r>
            <w:r>
              <w:drawing>
                <wp:inline distT="0" distB="0" distL="0" distR="0">
                  <wp:extent cx="7493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24428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24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Tendo em conta a informação disponibilizada pelo gráfico e a informação anteriormente fornecida podemos: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a força eletromotriz nos intervalos de tempo apresentados e o ângulo para o qual o fluxo é máximo.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apenas a força eletromotriz nos intervalos de tempo apresentados.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constatar que não há variação de fluxo magnético no intervalo de tempo de 0,5 a 1,0 segundos.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concluir que a variação do fluxo magnético é nula pois volta ao ponto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espira circular de diâmetro 20 cm está sob a influência de um campo magnético uniforme de módulo 0,15 T, como mostra a figura.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   </w:t>
            </w:r>
            <w:r>
              <w:drawing>
                <wp:inline distT="0" distB="0" distL="0" distR="0">
                  <wp:extent cx="3513678" cy="2286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67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apresenta a expressão que permite calcular o fluxo magnético através da espira.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49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49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49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49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