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02"/>
        <w:gridCol w:w="57"/>
        <w:gridCol w:w="102"/>
        <w:gridCol w:w="103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Tendo em conta os esquemas seguintes, classifique as afirmações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</w:t>
            </w:r>
            <w:r>
              <w:drawing>
                <wp:inline distT="0" distB="0" distL="0" distR="0">
                  <wp:extent cx="4000500" cy="25273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00500" cy="252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2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espira do lado direito o fluxo é zero.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espira do lado esquerdo o fluxo é máximo.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espira do lado direito o fluxo é máximo.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2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espira do lado esquerdo o fluxo é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49"/>
        <w:gridCol w:w="105"/>
        <w:gridCol w:w="109"/>
        <w:gridCol w:w="114"/>
        <w:gridCol w:w="119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Quanto maior for a espira, desde que mantenha a sua orientação relativamente ao campo: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maior será o fluxo.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é zero.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fluxo não se altera.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4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menor será o fluxo.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5"/>
        <w:gridCol w:w="109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circuito com corrente induzida, a potência disponibilizada será tanto menor quanto maior for a força eletromotriz induzida. 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circuito com o aparecimento de corrente induzida, a energia disponibilizada será tanto maior quanto maior for a força eletromotriz induzida.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circuito com o aparecimento de corrente induzida, a força eletromotriz induzida será tanto maior quanto mais rapidamente variar o fluxo do campo magnético.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Só existe indução eletromagnética se o fluxo do campo magnético for constante no tempo.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6"/>
        <w:gridCol w:w="117"/>
        <w:gridCol w:w="122"/>
        <w:gridCol w:w="123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espira está imersa numa região onde existe um campo magnético de valor </w:t>
            </w:r>
            <w:r>
              <w:drawing>
                <wp:inline distT="0" distB="0" distL="0" distR="0">
                  <wp:extent cx="558800" cy="2159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800" cy="21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A área da espira é de </w:t>
            </w:r>
            <w:r>
              <w:drawing>
                <wp:inline distT="0" distB="0" distL="0" distR="0">
                  <wp:extent cx="7493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93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224428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244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Tendo em conta a informação disponibilizada pelo gráfico e a informação anteriormente fornecida podemos: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a força eletromotriz nos intervalos de tempo apresentados e o ângulo para o qual o fluxo é máximo.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determinar apenas a força eletromotriz nos intervalos de tempo apresentados.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apenas constatar que não há variação de fluxo magnético no intervalo de tempo de 0,5 a 1,0 segundos.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concluir que a variação do fluxo magnético é nula pois volta ao ponto zero.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58"/>
        <w:gridCol w:w="59"/>
        <w:gridCol w:w="59"/>
        <w:gridCol w:w="60"/>
        <w:gridCol w:w="6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espira circular de diâmetro 20 cm está sob a influência de um campo magnético uniforme de módulo 0,15 T, como mostra a figura.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                     </w:t>
            </w:r>
            <w:r>
              <w:drawing>
                <wp:inline distT="0" distB="0" distL="0" distR="0">
                  <wp:extent cx="3513678" cy="22860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3678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apresenta a expressão que permite calcular o fluxo magnético através da espira.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49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49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49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1496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6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pn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