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ao enunciado da Lei da Gravitação Universal.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diretamente proporcional ao produto das suas massas e inversamente proporcional ao quadrado da distância que os separa.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inversamente proporcional ao produto das suas massas e diretamente proporcional ao quadrado da distância que os separa.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diretamente proporcional ao quadrado das suas massas e inversamente proporcional à distância que os separa.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Dois corpos atraem-se exercendo, um sobre o outro, uma força que é diretamente proporcional ao produto das suas massas e inversamente proporcional à raiz quadrada da distância que os separa.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A exerce uma força gravítica de intensidade </w:t>
            </w:r>
            <w:r>
              <w:drawing>
                <wp:inline distT="0" distB="0" distL="0" distR="0">
                  <wp:extent cx="203200" cy="241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sobre um corpo B. Considere também a interação entre o mesmo corpo A e um corpo C, cuja massa é o dobro da massa do corpo A, e que se encontra-se à mesma distância de A que o corpo B.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exerce sobre C é o dobro da força gravítica que A exerce sobre B.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exerce sobre C é metade da força gravítica que A exerce sobre B.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A exerce sobre C é igual à força gravítica que A exerce sobre B.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que B exerce sobre C é o dobro da força gravítica que A exerce sobre B.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forças gravíticas com que dois corpos se atraem têm igual intensidade, direção e sentidos opostos.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é diretamente proporcional à distância entre os corpos.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distância entre dois corpos aumentar para o dobro a intensidade da força gravítica entre estes diminui quatro vezes.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entre dois corpos depende das massas dos corpos, mas é independente da distância entre eles.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gravítica entre dois corpos é mais intensa quando o produto das massas dos corpos em interação é menor.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2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determinar a força gravítica exercida pelo Sol sobre a Lua.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984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5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216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6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1910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8"/>
        <w:gridCol w:w="108"/>
        <w:gridCol w:w="109"/>
        <w:gridCol w:w="112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A exerce uma força gravítica de intensidade </w:t>
            </w:r>
            <w:r>
              <w:drawing>
                <wp:inline distT="0" distB="0" distL="0" distR="0">
                  <wp:extent cx="1905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sobre um corpo B. Se a distância entre os dois corpos passar a ser metade, a força gravítica…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aumenta duas vezes.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aumenta quatro vezes.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diminui duas vezes.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diminui quatro vezes.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