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6"/>
        <w:gridCol w:w="121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ao enunciado da Lei da Gravitação Universal.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diretamente proporcional ao produto das suas massas e inversamente proporcional ao quadrado da distância que os separa.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inversamente proporcional ao produto das suas massas e diretamente proporcional ao quadrado da distância que os separa.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diretamente proporcional ao quadrado das suas massas e inversamente proporcional à distância que os separa.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diretamente proporcional ao produto das suas massas e inversamente proporcional à raiz quadrada da distância que os separa.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A exerce uma força gravítica de intensidade </w:t>
            </w:r>
            <w:r>
              <w:drawing>
                <wp:inline distT="0" distB="0" distL="0" distR="0">
                  <wp:extent cx="2032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sobre um corpo B. Considere também a interação entre o mesmo corpo A e um corpo C, cuja massa é o dobro da massa do corpo A, e que se encontra-se à mesma distância de A que o corpo B.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exerce sobre C é o dobro da força gravítica que A exerce sobre B.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exerce sobre C é metade da força gravítica que A exerce sobre B.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exerce sobre C é igual à força gravítica que A exerce sobre B.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B exerce sobre C é o dobro da força gravítica que A exerce sobre B.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distância entre dois corpos aumentar para o dobro a intensidade da força gravítica entre estes diminui quatro vezes.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gravíticas com que dois corpos se atraem têm igual intensidade, direção e sentidos opostos.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entre dois corpos é mais intensa quando o produto das massas dos corpos em interação é menor.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entre dois corpos depende das massas dos corpos, mas é independente da distância entre eles.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é diretamente proporcional à distância entre os corpos.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determinar a força gravítica exercida pelo Sol sobre a Lua.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984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5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216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4"/>
        <w:gridCol w:w="109"/>
        <w:gridCol w:w="109"/>
        <w:gridCol w:w="10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A exerce uma força gravítica de intensidade </w:t>
            </w:r>
            <w:r>
              <w:drawing>
                <wp:inline distT="0" distB="0" distL="0" distR="0">
                  <wp:extent cx="1905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sobre um corpo B. Se a distância entre os dois corpos passar a ser metade, a força gravítica…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aumenta duas vezes.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aumenta quatro vezes.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diminui duas vezes.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diminui quatro vezes.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