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4.png"/>
  <Override ContentType="image/png" PartName="/word/media/document_image_rId16.png"/>
  <Override ContentType="image/png" PartName="/word/media/document_image_rId17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9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elétricas são de atração, entre cargas do mesmo sinal.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é uma grandeza vetorial associada à interação entre dois corpos.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relativa da força eletromagnética é maior do que a intensidade relativa da força gravítica.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eletromagnética pode ser atrativa ou repulsiva.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nuclear forte tem um alcance maior do que a força gravítica.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força gravítica que a Terra exerce sobre a Lua é </w:t>
            </w:r>
            <w:r>
              <w:drawing>
                <wp:inline distT="0" distB="0" distL="0" distR="0">
                  <wp:extent cx="304800" cy="190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vezes superior à força gravítica que exerce sobre um corpo que se encontra à sua superfície. A distância entre a Terra e Lua corresponde a cerca de </w:t>
            </w:r>
            <w:r>
              <w:drawing>
                <wp:inline distT="0" distB="0" distL="0" distR="0">
                  <wp:extent cx="4445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à relação entre as massas da Lua e do objeto.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8255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60400" cy="215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9271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8255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peso deve ser representado por um vetor que: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aponta na direção vertical do lugar, de cima para baixo, isto é, para o centro do nosso planeta.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aponta na direção horizontal do lugar, de sul para o norte.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aponta na direção vertical do lugar, de baixo para cima, isto é, para o centro da nossa galáxia.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aponta na direção do movimento do corpo, uma vez que o peso é anulado pela força normal.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raio de Júpiter é aproximadamente 11 vezes superior ao raio da Terra e a sua massa é 318 vezes a massa da Terra.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sofrida por um corpo à superfície da Terra é maior que a força sofrida à superfície de Júpiter.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sofrida por um corpo à superfície da Terra é 2,63 vezes inferior à sofrida pelo mesmo corpo à superfície de Júpiter.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sofrida por um corpo à superfície dos dois planetas é a mesma.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constante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 xml:space="preserve"> G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o cálculo da força gravítica exercida por Júpiter é superior à constante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G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o cálculo da força gravítica exercida pela Terra.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Manuel empurra um caixote sobre uma superfície horizontal exercendo uma força horizontal, com sentido da esquerda para a direita e de intensidade 50 N.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reação à força exercida pelo Manuel sobre o caixote tem uma intensidade menor que 50 N.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caixote exerce uma força sobre o Manuel com sentido da direita para a esquerda.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reação à força exercida pelo Manuel está aplicada no caixote.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Manuel não sofre qualquer força exercida pelo caixote.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8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o movimento de um satélite em torno da Terra, sob a ação da força gravítica, que é perpendicular à velocidade do satélite.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exercida pela Terra sobre o satélite é uma força de contacto.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satélite exerce sobre a Terra uma força com sentido oposto à que a Terra exerce sobre o satélite.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satélite é retilíneo.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exercida pela Terra sobre o satélite apenas faz alterar o sentido da velocidade do satélite.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exercida pela Terra sobre o satélite apenas faz alterar a direção da velocidade do satélite.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carro desloca-se numa trajetória retilínea com velocidade constante. A partir de um dado instante o valor da sua velocidade começa a diminuir e o carro segue na mesma direção.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resultante das forças sobre o carro tem uma direção perpendicular à direção do movimento do carro.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do carro mudou o seu sentido.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sobre o carro tem a direção do movimento, mas sentido oposto.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carro movimentou-se sempre com uma resultante de forças não nula.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4"/>
        <w:gridCol w:w="116"/>
        <w:gridCol w:w="117"/>
        <w:gridCol w:w="118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Num gráfico velocidade-tempo, o declive da reta tangente ao gráfico num dado ponto indica: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projeção escalar da aceleração.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projeção escalar do vetor deslocamento.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projeção escalar da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projeção escalar da força.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movimento cujo módulo da velocidade é constante tem aceleração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e a velocidade têm sempre a mesma direção nos movimentos retilíneos e curvilíneos.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está associada à variação instantânea da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e a velocidade têm sempre a mesma direção nos movimentos retilíneos.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movimento retilíneo com aceleração negativa diz-se retardado.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7"/>
        <w:gridCol w:w="118"/>
        <w:gridCol w:w="119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velocidade de um corpo em movimento retilíneo ao longo do tempo.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3800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3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média foi diferente da aceleração, nos diferentes intervalos de tempo.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foi nula no intervalo [10, 20] s. 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foi positiva no intervalo [30, 40] 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foi uniformemente retardado no intervalo [0, 10] 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5"/>
        <w:gridCol w:w="53"/>
        <w:gridCol w:w="105"/>
        <w:gridCol w:w="105"/>
        <w:gridCol w:w="13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massa de um corpo, menor será a sua inércia. 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massa referida na Segunda Lei de Newton é designada por massa inercial.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módulos da resultante das forças e da aceleração são inversamente proporcionais.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característica de resistência à mudança de velocidade, ou tendência para manter a mesma velocidade, é chamada inércia do corpo.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as forças que se exercem sobre um corpo forem constantes, então a aceleração adquirida pelo corpo também é constante.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7"/>
        <w:gridCol w:w="117"/>
        <w:gridCol w:w="12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velocidade de um corpo pousado na mala de uma carro, de massa </w:t>
            </w:r>
            <w:r>
              <w:drawing>
                <wp:inline distT="0" distB="0" distL="0" distR="0">
                  <wp:extent cx="406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 em movimento numa trajetória retilínea.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2737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27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 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corpo variou ao longo do tempo.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que atua sobre o corpo na direção do movimento tem o valor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na direção do movimento tem sentido oposto a este.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sobre o corpo na direção perpendicular ao movimento é diferente de zero.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5"/>
        <w:gridCol w:w="53"/>
        <w:gridCol w:w="105"/>
        <w:gridCol w:w="105"/>
        <w:gridCol w:w="13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representa o sistema de forças a que está sujeito um bloco, inicialmente em repouso, que se desloca sobre uma superfície horizontal, da esquerda para a direita. As intensidades das forças são: </w:t>
            </w:r>
            <w:r>
              <w:drawing>
                <wp:inline distT="0" distB="0" distL="0" distR="0">
                  <wp:extent cx="402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715000" cy="296582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96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uniformemente retardado.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segundo 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nula.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Supondo que o bloco tem 1,5 kg, a aceleração do corpo é igual a 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tem sentido positivo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</w:t>
            </w:r>
            <w:r>
              <w:drawing>
                <wp:inline distT="0" distB="0" distL="0" distR="0">
                  <wp:extent cx="2667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</w:t>
            </w:r>
            <w:r>
              <w:drawing>
                <wp:inline distT="0" distB="0" distL="0" distR="0">
                  <wp:extent cx="2667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constituem um par ação-reação.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39"/>
        <w:gridCol w:w="111"/>
        <w:gridCol w:w="112"/>
        <w:gridCol w:w="113"/>
        <w:gridCol w:w="113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 a força resultante que atua sobre um corpo for nula, então a sua velocidade é: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constante, podendo ser nula.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uniformemente variada.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variada.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obrigatoriamente nula.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4"/>
        <w:gridCol w:w="114"/>
        <w:gridCol w:w="114"/>
        <w:gridCol w:w="115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Sobre um corpo sabe-se que a sua aceleração é nula.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pode movimentar-se com velocidade de módulo constante.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está em repouso.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pode descrever uma trajetória curvilínea.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do corpo varia ao longo do tempo.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jpe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jpe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jpe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