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características de um movimento circular uniforme de um satélite em torno da Terra permitem concluir que:    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não depende da massa do satélite, mas depende da massa e do raio da Terra e diminui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depende da massa do satélite, mas não depende da massa e do raio da Terra e diminui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não depende da massa do satélite, mas depende da massa e do raio da Terra e aumenta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depende da massa do satélite, da massa e do raio da Terra e aumenta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1"/>
        <w:gridCol w:w="90"/>
        <w:gridCol w:w="90"/>
        <w:gridCol w:w="90"/>
        <w:gridCol w:w="9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m.c.u. a frequência pode definir-se como: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número de rotações por unidade de tempo.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tempo de uma rotação completa.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espaço percorrido por unidade de tempo.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por unidade de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3"/>
        <w:gridCol w:w="75"/>
        <w:gridCol w:w="76"/>
        <w:gridCol w:w="76"/>
        <w:gridCol w:w="7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monociclos são muito utilizados pelos palhaços, no circo, para divertir as crianças com os seus malabarismos.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Considere uma roda, de raio 20 cm, de um monociclo que roda, sem deslizar, com movimento circular uniforme durante 15 s. Considere um Ponto A da periferia da roda, a percorrer uma distância de 12 m.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      </w:t>
            </w:r>
            <w:r>
              <w:drawing>
                <wp:inline distT="0" distB="0" distL="0" distR="0">
                  <wp:extent cx="1963940" cy="3048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94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este movimento a sua velocidade angular tem o valor ___(a)___ e a sua aceleração centrípeta tem o valor ___(b)__.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755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97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870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755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4"/>
        <w:gridCol w:w="119"/>
        <w:gridCol w:w="121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a(s) opção(ões) que completa(m)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circular uniforme é caracterizado por: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857344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344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trajetória retilínea.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velocidade variável, mas com módulo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força resultante (chamada força centrípeta) sempre paralela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aceleração (chamada aceleração centrípeta) sempre paralela  à velocidade.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desloca-se com velocidade de módulo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, contante, numa trajetória circular de raio R. Um corpo B desloca-se, na mesma trajetória, com uma velocidade de módulo, também constante.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centrípeta dos dois corpos é a mesma.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 </w:t>
            </w:r>
            <w:r>
              <w:drawing>
                <wp:inline distT="0" distB="0" distL="0" distR="0">
                  <wp:extent cx="876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então  </w:t>
            </w:r>
            <w:r>
              <w:drawing>
                <wp:inline distT="0" distB="0" distL="0" distR="0">
                  <wp:extent cx="10160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o corpo A se movimenta com movimento circular uniforme.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 </w:t>
            </w:r>
            <w:r>
              <w:drawing>
                <wp:inline distT="0" distB="0" distL="0" distR="0">
                  <wp:extent cx="876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então </w:t>
            </w:r>
            <w:r>
              <w:drawing>
                <wp:inline distT="0" distB="0" distL="0" distR="0">
                  <wp:extent cx="10160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