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09"/>
        <w:gridCol w:w="114"/>
        <w:gridCol w:w="119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desprezarmos a resistência do ar, corpos largados da mesma altura chegam ao solo: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mesmo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com velocidades diferentes.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ordem inversa do valor da sua massa.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mesma ordem do valor da sua massa.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4"/>
        <w:gridCol w:w="119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de um corpo é descrito pela seguinte equação do movimento: </w:t>
            </w:r>
            <w:r>
              <w:drawing>
                <wp:inline distT="0" distB="0" distL="0" distR="0">
                  <wp:extent cx="21336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aceleração do corpo é igual a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parte do repouso.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no sentido negativo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lei do movimento de um corpo em queda livre é dada por </w:t>
            </w:r>
            <w:r>
              <w:drawing>
                <wp:inline distT="0" distB="0" distL="0" distR="0">
                  <wp:extent cx="231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atinge o chão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lançado verticalmente para cima com uma velocidade de módulo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demora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atingir a posição de onde foi largado.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das velocidades para este corpo é dada por </w:t>
            </w:r>
            <w:r>
              <w:drawing>
                <wp:inline distT="0" distB="0" distL="0" distR="0">
                  <wp:extent cx="2451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 massa </w:t>
            </w:r>
            <w:r>
              <w:drawing>
                <wp:inline distT="0" distB="0" distL="0" distR="0">
                  <wp:extent cx="609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desloca-se numa superfície horizontal com uma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A partir de um dado instante, a força resultante que atua sobre o corpo tem intensidade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mesma direção do movimento, mas sentido oposto. Nesse instante, o corpo encontra-se na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lei do movimento do corpo a partir do instante considerado.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36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7"/>
        <w:gridCol w:w="122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que parte da origem do referencial.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9321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9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segue com movimento retilíneo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do movimento do corpo é dada por: </w:t>
            </w:r>
            <w:r>
              <w:drawing>
                <wp:inline distT="0" distB="0" distL="0" distR="0">
                  <wp:extent cx="17399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representação gráfica da posição em função do tempo tem a concavidade voltada para baixo.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corpo ocupa a posição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jpe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