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trajetória é...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conjunto das sucessivas posições ocupadas pelo corpo em movimento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o tempo passa.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variação da rotação do corpo ao longo do tempo.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entre a posição inicial e final do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conjunto das sucessivas variações do corpo em movimento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o tempo passa.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4"/>
        <w:gridCol w:w="108"/>
        <w:gridCol w:w="111"/>
        <w:gridCol w:w="114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indicar a posição de um lugar à superfície da Terra, costumamos utilizar as chamadas: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geográficas.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solares.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pares.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coordenadas geotérmicas.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80"/>
        <w:gridCol w:w="98"/>
        <w:gridCol w:w="102"/>
        <w:gridCol w:w="103"/>
        <w:gridCol w:w="11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intervalo de tempo previsto para a viagem Lisboa (Oriente) - Porto (Campanhã), segundo o horário apresentado abaixo.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927189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927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 h 35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 h 14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14 h 53 min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4,5 h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80"/>
        <w:gridCol w:w="81"/>
        <w:gridCol w:w="81"/>
        <w:gridCol w:w="8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intervalo de tempo é: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que decorre entre dois acontecimentos.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médio de paragem.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momento em que para o acontecimento.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tempo entre duas experiências.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diz-se retilíneo quando a sua trajetória é curvilínea.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Numa corrida de Fórmula 1 os carros descrevem uma trajetória retilínea.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maioria dos corpos em movimento descrevem trajetórias retilíneas.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do centro de massa de um corpo é responsável pela classificação do movimento do corpo em curvilíneo e retilíneo.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