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Ao conjunto das ondas sonoras audíveis e não audíveis pelo homem (infrassons e ultrassons) chama-se espetro sonoro.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infrassons têm frequência inferior à frequência audível pelo ser humano.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ultrassons têm frequência inferior à frequência audível pelo ser humano.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Todos os animais conseguem ouvir a mesma gama de frequências do ser humano.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ultrassons têm comprimento de onda superior ao da gama audível pelo ser humano.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02"/>
        <w:gridCol w:w="102"/>
        <w:gridCol w:w="104"/>
        <w:gridCol w:w="10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som foi gerado por um diapasão que tem inscrito o valor "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".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Com este diapasão…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impossível gerar um som puro.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gerar-se uma onda eletromagnética de frequência 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gerar-se uma onda sinusoidal descrita pela expressão </w:t>
            </w:r>
            <w:r>
              <w:drawing>
                <wp:inline distT="0" distB="0" distL="0" distR="0">
                  <wp:extent cx="21463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possível gerar uma onda com um período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8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Dizemos que os sons podem ser fortes ou fracos, agudos ou graves. Estes atributos estão relacionados com as características do sinal sonoro.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som forte tem sempre maior amplitude que um som fraco, com a mesma frequência.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som forte tem sempre maior amplitude que um som agudo.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som grave tem sempre maior frequência que que um som agudo.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som agudo e fraco tem maior frequência e menor amplitude que que que um som grave e forte.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9"/>
        <w:gridCol w:w="120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clarinete e uma flauta estão a tocar a nota Dó, de frequência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Foi colocado um diapasão a oscilar com a mesma frequência, mas o som produzido pelas três fontes sonoras é bastante diferente.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sons gerados pelas três fontes têm as mesmas características.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gerado pela flauta é um som complexo e o som gerado pelo clarinete é um som puro.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diapasão gera um som puro com um timbre diferente do som da flauta e do clarinete, mas com a mesma frequência.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diapasão gera um som complexo com um timbre diferente do som da flauta e do clarinete, embora com a mesma frequência.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0"/>
        <w:gridCol w:w="113"/>
        <w:gridCol w:w="117"/>
        <w:gridCol w:w="118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converter um som num sinal possível de ser visualizado num osciloscópio…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 diapasão.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 altifalante.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 microfone.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 microfone ou um altifalante ou um diapasão.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