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3"/>
        <w:gridCol w:w="118"/>
        <w:gridCol w:w="118"/>
        <w:gridCol w:w="12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Ao conjunto das ondas sonoras audíveis e não audíveis pelo homem (infrassons e ultrassons) chama-se espetro sonoro.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infrassons têm frequência inferior à frequência audível pelo ser humano.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ultrassons têm frequência inferior à frequência audível pelo ser humano.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Todos os animais conseguem ouvir a mesma gama de frequências do ser humano.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ultrassons têm comprimento de onda superior ao da gama audível pelo ser humano.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4"/>
        <w:gridCol w:w="114"/>
        <w:gridCol w:w="119"/>
        <w:gridCol w:w="13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som foi gerado por um diapasão que tem inscrito o valor "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".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Com este diapasão…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impossível gerar um som puro.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gerar-se uma onda eletromagnética de frequência 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gerar-se uma onda sinusoidal descrita pela expressão </w:t>
            </w:r>
            <w:r>
              <w:drawing>
                <wp:inline distT="0" distB="0" distL="0" distR="0">
                  <wp:extent cx="21463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possível gerar uma onda com um período de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Dizemos que os sons podem ser fortes ou fracos, agudos ou graves. Estes atributos estão relacionados com as características do sinal sonoro.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som forte tem sempre maior amplitude que um som agudo.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som forte tem sempre maior amplitude que um som fraco, com a mesma frequência.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som grave tem sempre maior frequência que que um som agudo.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som agudo e fraco tem maior frequência e menor amplitude que que que um som grave e forte.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1"/>
        <w:gridCol w:w="117"/>
        <w:gridCol w:w="123"/>
        <w:gridCol w:w="127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clarinete e uma flauta estão a tocar a nota Dó, de frequência 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 Foi colocado um diapasão a oscilar com a mesma frequência, mas o som produzido pelas três fontes sonoras é bastante diferente.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sons gerados pelas três fontes têm as mesmas características.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som gerado pela flauta é um som complexo e o som gerado pelo clarinete é um som puro.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diapasão gera um som puro com um timbre diferente do som da flauta e do clarinete, mas com a mesma frequência.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diapasão gera um som complexo com um timbre diferente do som da flauta e do clarinete, embora com a mesma frequência.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09"/>
        <w:gridCol w:w="119"/>
        <w:gridCol w:w="119"/>
        <w:gridCol w:w="13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Para converter um som num sinal possível de ser visualizado num osciloscópio…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usar-se um diapasão.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usar-se um altifalante.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usar-se um microfone.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usar-se um microfone ou um altifalante ou um diapasão.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