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9"/>
        <w:gridCol w:w="13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trajetória for retilínea, o movimento será a uma dimensão e pode ser descrito recorrendo a um único eixo.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situação de repouso ou de movimento é relativa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porque depende do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posição de uma partícula com movimento retilíneo é descrita num eixo que coincide com 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coordenadas de posição mudam quando se muda o referencial.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20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a(s) opção(ões) correta(s).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apresentado abaixo representa o movimento de uma partícula.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2333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2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passou mais de duas vezes pelo ponto de partida.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t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= 2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a partícula mudou 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4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6 s a partícula percorreu 2,7 m.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2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a partícula percorre 10 m.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8 s 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= 10 s a partícula afastou-se do ponto de partida.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apresentado abaixo representa o movimento retilíneo de uma partícula.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2333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2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Relativamente ao gráfico, 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linha apresentada no gráfico corresponde à trajetória da partícula.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da partícula é uma linha reta.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apresentado permite saber como varia a posição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longo do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intervalo de tempo em que foi estudado o movimento corresponde a 5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distanciou-se no máximo 4 metros do ponto de partida. 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92"/>
        <w:gridCol w:w="94"/>
        <w:gridCol w:w="94"/>
        <w:gridCol w:w="9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situação de repouso ou de movimento é relativa porque: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depende do referencial.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está sempre a variar.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umas vezes está em repouso e outras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tudo é relativo com o passar do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75"/>
        <w:gridCol w:w="76"/>
        <w:gridCol w:w="77"/>
        <w:gridCol w:w="7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facto da função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) ser crescente indica 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sentido do movimento é positivo.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se afasta da posição de partida.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partícula inverte o sentido do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está a aumentar.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