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coordenadas de posição mudam quando se muda o referencial.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posição de uma partícula com movimento retilíneo é descrita num eixo que coincide com 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situação de repouso ou de movimento é relativa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porque depende do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trajetória for retilínea, o movimento será a uma dimensão e pode ser descrito recorrendo a um único eixo.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9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a(s) opção(ões) correta(s).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apresentado abaixo representa o movimento de uma partícula.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2333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2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passou mais de duas vezes pelo ponto de partida.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t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= 2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a partícula mudou 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4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6 s a partícula percorreu 2,7 m.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2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a partícula percorre 10 m.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10 s a partícula afastou-se do ponto de partida.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4"/>
        <w:gridCol w:w="109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apresentado abaixo representa o movimento retilíneo de uma partícula.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2333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2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Relativamente ao gráfico, 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distanciou-se no máximo 4 metros do ponto de partida.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linha apresentada no gráfico corresponde à trajetória da partícula.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intervalo de tempo em que foi estudado o movimento corresponde a 5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da partícula é uma linha reta.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apresentado permite saber como varia a posição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longo do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situação de repouso ou de movimento é relativa porque: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depende do referencial.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sempre a variar.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umas vezes está em repouso e outras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tudo é relativo com o passar do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facto da função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) ser crescente indica 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sentido do movimento é positivo.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se afasta da posição de partida.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inverte 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está a aumentar.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jpeg" Type="http://schemas.openxmlformats.org/officeDocument/2006/relationships/image" Id="rId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