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92"/>
        <w:gridCol w:w="93"/>
        <w:gridCol w:w="93"/>
        <w:gridCol w:w="9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viajarmos num carro e este travar, tenderemos a: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ser projetados para a frente.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permanecer imóveis.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acompanhar em simultâneo o movimento de travagem.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ser projetados para trás.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Primeira Lei de Newton diz-nos que um corpo se mantém em repouso ou com velocidade constante se: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sobre ele não atuarem forças ou atuar um conjunto de forças cuja resultante seja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é não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sobre ele não atuarem forças.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a intensidade da força resultante que atua num corpo em função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3856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38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 5 s o corpo desloca-se com módulo de velocidade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permanece em repouso a partir do instante 5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apenas se encontra em movimento no intervalo [0, 5]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[5, 11] s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Até aos 5 s a aceleração do corpo é 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9"/>
        <w:gridCol w:w="13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permanecerá em repouso, se estiver inicialmente em repouso.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com movimento retilíneo e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terá movimento retilíneo uniforme, se estiver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com movimento retilíneo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em repouso ainda que inicialmente em movimento.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carro inicia o seu movimento retilíneo desde o repouso atingindo uma velocidade de valor de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ao fim de 2 min, valor de velocidade que mantém durante 20 min.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ocorre com resultante de forças nula, durante 18 min, de acordo com a Primeira Lei de Newton.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primeiros 2 min do movimento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mantém a sua velocidade, porque a resultante das forças que atua sobre ele não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que atua sobre o corpo nunca é nula.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