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6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4"/>
        <w:gridCol w:w="119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 viajarmos num carro e este travar, tenderemos a: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ser projetados para a frente.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permanecer imóveis.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acompanhar em simultâneo o movimento de travagem.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ser projetados para trás.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19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Primeira Lei de Newton diz-nos que um corpo se mantém em repouso ou com velocidade constante se: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sobre ele não atuarem forças ou atuar um conjunto de forças cuja resultante seja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resultante das forças é não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sobre ele não atuarem forças.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é diferente de zero.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representa a intensidade da força resultante que atua num corpo em função do tempo.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3856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38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[5, 11] s a aceleração do corpo é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Até aos 5 s a aceleração do corpo é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permanece em repouso a partir do instante 5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partir do instante 5 s o corpo desloca-se com módulo de velocidade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apenas se encontra em movimento no intervalo [0, 5] 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seguintes afirmações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força resultante que atua sobre um corpo for nula, o corpo ficará com movimento retilíneo e uniforme.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força resultante que atua sobre um corpo for nula, o corpo permanecerá em repouso, se estiver inicialmente em repouso.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força resultante que atua sobre um corpo for nula, o corpo ficará em repouso ainda que inicialmente em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força resultante que atua sobre um corpo for nula, o corpo terá movimento retilíneo uniforme, se estiver em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força resultante que atua sobre um corpo for nula, o corpo ficará com movimento retilíneo uniformemente retardado.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6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carro inicia o seu movimento retilíneo desde o repouso atingindo uma velocidade de valor de </w:t>
            </w:r>
            <w:r>
              <w:drawing>
                <wp:inline distT="0" distB="0" distL="0" distR="0">
                  <wp:extent cx="8001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ao fim de 2 min, valor de velocidade que mantém durante 20 min.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ocorre com resultante de forças nula, durante 18 min, de acordo com a Primeira Lei de Newton.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Nos primeiros 2 min do movimento a aceleração do corpo é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carro mantém a sua velocidade, porque a resultante das forças que atua sobre ele não é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resultante das forças que atua sobre o corpo nunca é nula.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jpeg" Type="http://schemas.openxmlformats.org/officeDocument/2006/relationships/image" Id="rId5"/>
    <Relationship Target="media/document_image_rId6.png" Type="http://schemas.openxmlformats.org/officeDocument/2006/relationships/image" Id="rId6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