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4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incidência, medido entre o raio incidente e a normal ao ponto de incidência, é igual ao raio de reflexão.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incidência, medido entre o raio incidente e a superfície de separação entre os meios, é igual ao raio de reflexão.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e o raio refletido encontram-se em meios diferentes.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reflexão ocorre apenas para ondas eletromagnéticas.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4"/>
        <w:gridCol w:w="119"/>
        <w:gridCol w:w="13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radiação eletromagnética incide na superfície de separação entre dois meios de acordo com a figura seguinte.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283200" cy="28067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80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incidência é igual a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e o raio refletido fazem um ângulo de </w:t>
            </w:r>
            <w:r>
              <w:drawing>
                <wp:inline distT="0" distB="0" distL="0" distR="0">
                  <wp:extent cx="444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reflexão é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representado corresponde ao raio refletido.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falsas, tendo em conta o fenómeno de reflexão.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onda refletida e da onda incidente é a mesma.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 reflexão altera a frequência da onda.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energia da onda refletida e da onda incidente é a mesma.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fração de luz refletida depende da frequência da radiação e do material onde esta incide.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8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raio refletido por um espelho faz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com a normal ao espelho.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faz um ângulo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o espelho.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faz um ângulo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o espelho.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e o raio refletido não se encontram no mesmo plano.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incidente faz um ângulo superior a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a normal ao espelho.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6"/>
        <w:gridCol w:w="121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de uma onda refletida é igual à intensidade da onda incidente, pois se ocorre reflexão não ocorrem absorção, nem transmissão.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de uma onda refletida é menor do que a intensidade da onda incidente, pois em simultâneo com a reflexão ocorre também absorção e pode ocorrer transmissão.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de uma onda incidente é menor à intensidade da onda refletida.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relação entre a intensidade da onda incidente e refletida é independente da sua frequência; depende apenas do meio de incidência.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