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8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mesma intensidade de força resultante, quanto maior for a massa do corpo, maior será a aceleração adquirida por ele.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mesma massa, quanto maior for a força resultante a atuar no corpo, menor será a aceleração adquirida por ele.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mesma massa, quanto menor for a força resultante a atuar no corpo, menor será a aceleração adquirida por ele.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mesma intensidade de força resultante, quanto maior for a massa do corpo, menor será a aceleração adquirida por ele.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2"/>
        <w:gridCol w:w="104"/>
        <w:gridCol w:w="104"/>
        <w:gridCol w:w="106"/>
        <w:gridCol w:w="10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as opções que podem terminar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a força resultante que atua sobre um corpo for nula...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corpo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corpo é constante, mas não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seu movimento é retilíneo.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bloco de massa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m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desloca-se, da esquerda para a direita, sobre uma superfície horizontal, sujeito a uma força </w:t>
            </w:r>
            <w:r>
              <w:drawing>
                <wp:inline distT="0" distB="0" distL="0" distR="0">
                  <wp:extent cx="1397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, como ilustrado na figura. Existe entre o bloco e a superfície uma força de atrito de intensidade </w:t>
            </w:r>
            <w:r>
              <w:drawing>
                <wp:inline distT="0" distB="0" distL="0" distR="0">
                  <wp:extent cx="1905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150221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1502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na direção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 dada por: </w:t>
            </w:r>
            <w:r>
              <w:drawing>
                <wp:inline distT="0" distB="0" distL="0" distR="0">
                  <wp:extent cx="1358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pode ser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aceleração do corpo é dada por: </w:t>
            </w:r>
            <w:r>
              <w:drawing>
                <wp:inline distT="0" distB="0" distL="0" distR="0">
                  <wp:extent cx="20574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na direção do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diferente de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20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Sobre um corpo A de massa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m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atua uma força resultante de intensidade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 F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 qual produz uma aceleração </w:t>
            </w:r>
            <w:r>
              <w:drawing>
                <wp:inline distT="0" distB="0" distL="0" distR="0">
                  <wp:extent cx="139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no corpo. Considere que uma força resultante da mesma intensidade é aplicada num corpo B, com o dobro da massa.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sofrida pelo corpo B é igual à aceleração sofrida pelo corpo 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B sofre uma aceleração de valor </w:t>
            </w:r>
            <w:r>
              <w:drawing>
                <wp:inline distT="0" distB="0" distL="0" distR="0">
                  <wp:extent cx="2159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B sofre uma aceleração de valor </w:t>
            </w: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acelerações dos dois corpos não estão relacionadas.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representa o módulo da força resultante em função da massa dos corpos, para duas situações distintas.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0787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07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corpos estão sujeitos à mesma aceleração nas duas situações.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dos corpos, na situação A, tem módulo igual a </w:t>
            </w:r>
            <w:r>
              <w:drawing>
                <wp:inline distT="0" distB="0" distL="0" distR="0">
                  <wp:extent cx="685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sofrida pelos corpos nas duas situações é o inverso do declive.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a que os corpos estão sujeitos na situação B é superior à da situação A.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jpeg" Type="http://schemas.openxmlformats.org/officeDocument/2006/relationships/image" Id="rId17"/>
    <Relationship Target="media/document_image_rId18.png" Type="http://schemas.openxmlformats.org/officeDocument/2006/relationships/image" Id="rId18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