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2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 xml:space="preserve">Selecione a opção correta.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mecânica propaga-se apenas em gases, líquidos e sólidos.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eletromagnética propaga-se apenas em gases, líquidos e sólidos.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mecânica propaga-se no vazio.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eletromagnética não se pode propagar no vazio.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8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pulso propaga-se num meio desde um ponto A até a um ponto B. Sabe-se que para percorrer a distância entre os dois pontos,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onda demora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pulso propaga-se a uma velocidade de módulo </w:t>
            </w:r>
            <w:r>
              <w:drawing>
                <wp:inline distT="0" distB="0" distL="0" distR="0">
                  <wp:extent cx="952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pulso propaga-se com uma aceleração de módulo </w:t>
            </w:r>
            <w:r>
              <w:drawing>
                <wp:inline distT="0" distB="0" distL="0" distR="0">
                  <wp:extent cx="914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informação fornecida não permite determinar a velocidade de propagação do pulso.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distância entre os pontos passar para metade, o pulso vai demorar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atingir o ponto B.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14"/>
        <w:gridCol w:w="114"/>
        <w:gridCol w:w="14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Atenda à tabela seguinte: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201801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01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das ondas sísmicas é independente do meio onde se propagam.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som é menor na água do que no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luz no vidro é menor do que a velocidade do som no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da luz no vidro é menor do que a velocidade da luz no vazio.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21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Enquanto um som necessita de um meio para se propagar, a luz propaga-se mesmo no vazio porque 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e a luz são ondas mecânicas.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uma onda mecânica e a luz é uma onda eletromagnética.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e a luz são ondas eletromagnéticas.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mais rápido que a luz, para a mesma temperatura.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jpeg" Type="http://schemas.openxmlformats.org/officeDocument/2006/relationships/image" Id="rId11"/>
    <Relationship Target="media/document_image_rId12.png" Type="http://schemas.openxmlformats.org/officeDocument/2006/relationships/image" Id="rId12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