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3"/>
        <w:gridCol w:w="116"/>
        <w:gridCol w:w="118"/>
        <w:gridCol w:w="118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Relativamente à velocidade no movimento descrito pela figura pode dizer-se que: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2542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5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mantém sempre a mesma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vetor velocidade está sempre a mudar de direção.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nem sempre a velocidade é tangente à trajetória.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retilíneo o sinal da componente escalar da velocidade indica o sentido do movimento, relativamente a um dado referencial.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 módulo da velocidade de um corpo for constante o corpo encontra-se sempre na mesma posição.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 módulo da velocidade de um corpo for crescente o movimento desse corpo é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curvilíneo a velocidade pode ser constante.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uma grandeza vetorial e o seu sentido indica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a posição de um corpo que se move numa trajetória retilínea.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099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0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desloca-se com velocidade constante, sendo por isso o movimento retilíneo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do corpo é positiva.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Neste movimento a velocidade em cada instante é diferente da velocidade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acelerado.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20"/>
        <w:gridCol w:w="121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2886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28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move-se com velocidade de módulo crescente.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move-se com velocidade de módulo decrescente.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no instante três segundos é positiva.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inverte o sentido do movimento no instante 5,5 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8"/>
        <w:gridCol w:w="118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mostra a velocidade quando o corpo se encontra nos pontos A e B. Relativamente à velocidade, pode dizer-se que: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578528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578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sempre um vetor perpendicular à trajetória.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 move-se mais devagar do que no ponto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 move-se mais rápido do que no ponto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ponto B o corpo está parado.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jpeg" Type="http://schemas.openxmlformats.org/officeDocument/2006/relationships/image" Id="rId10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