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5E3" w:rsidRPr="00B10489" w:rsidRDefault="001E55E3" w:rsidP="001E55E3">
      <w:pPr>
        <w:spacing w:after="200" w:line="276" w:lineRule="auto"/>
        <w:rPr>
          <w:rFonts w:asciiTheme="minorHAnsi" w:eastAsia="Calibri" w:hAnsiTheme="minorHAnsi" w:cstheme="minorHAnsi"/>
          <w:sz w:val="22"/>
          <w:szCs w:val="22"/>
          <w:lang w:val="pt-PT" w:eastAsia="en-US"/>
        </w:rPr>
      </w:pPr>
      <w:r w:rsidRPr="00B10489">
        <w:rPr>
          <w:rFonts w:asciiTheme="minorHAnsi" w:eastAsia="Calibri" w:hAnsiTheme="minorHAnsi" w:cstheme="minorHAnsi"/>
          <w:sz w:val="22"/>
          <w:szCs w:val="22"/>
          <w:lang w:val="pt-PT" w:eastAsia="en-US"/>
        </w:rPr>
        <w:t xml:space="preserve">Ficha de </w:t>
      </w:r>
      <w:r w:rsidR="008230FE" w:rsidRPr="00B10489">
        <w:rPr>
          <w:rFonts w:asciiTheme="minorHAnsi" w:eastAsia="Calibri" w:hAnsiTheme="minorHAnsi" w:cstheme="minorHAnsi"/>
          <w:sz w:val="22"/>
          <w:szCs w:val="22"/>
          <w:lang w:val="pt-PT" w:eastAsia="en-US"/>
        </w:rPr>
        <w:t>Avaliação T</w:t>
      </w:r>
      <w:r w:rsidRPr="00B10489">
        <w:rPr>
          <w:rFonts w:asciiTheme="minorHAnsi" w:eastAsia="Calibri" w:hAnsiTheme="minorHAnsi" w:cstheme="minorHAnsi"/>
          <w:sz w:val="22"/>
          <w:szCs w:val="22"/>
          <w:lang w:val="pt-PT" w:eastAsia="en-US"/>
        </w:rPr>
        <w:t xml:space="preserve">rimestral </w:t>
      </w:r>
      <w:r w:rsidR="008230FE" w:rsidRPr="00B10489">
        <w:rPr>
          <w:rFonts w:asciiTheme="minorHAnsi" w:eastAsia="Calibri" w:hAnsiTheme="minorHAnsi" w:cstheme="minorHAnsi"/>
          <w:sz w:val="22"/>
          <w:szCs w:val="22"/>
          <w:lang w:val="pt-PT" w:eastAsia="en-US"/>
        </w:rPr>
        <w:t xml:space="preserve">– </w:t>
      </w:r>
      <w:r w:rsidR="007B1E91" w:rsidRPr="00B10489">
        <w:rPr>
          <w:rFonts w:asciiTheme="minorHAnsi" w:eastAsia="Calibri" w:hAnsiTheme="minorHAnsi" w:cstheme="minorHAnsi"/>
          <w:sz w:val="22"/>
          <w:szCs w:val="22"/>
          <w:lang w:val="pt-PT" w:eastAsia="en-US"/>
        </w:rPr>
        <w:t>2</w:t>
      </w:r>
      <w:r w:rsidRPr="00B10489">
        <w:rPr>
          <w:rFonts w:asciiTheme="minorHAnsi" w:eastAsia="Calibri" w:hAnsiTheme="minorHAnsi" w:cstheme="minorHAnsi"/>
          <w:sz w:val="22"/>
          <w:szCs w:val="22"/>
          <w:lang w:val="pt-PT" w:eastAsia="en-US"/>
        </w:rPr>
        <w:t>.º Período</w:t>
      </w:r>
      <w:r w:rsidRPr="00B10489">
        <w:rPr>
          <w:rFonts w:asciiTheme="minorHAnsi" w:eastAsia="Calibri" w:hAnsiTheme="minorHAnsi" w:cstheme="minorHAnsi"/>
          <w:i/>
          <w:sz w:val="22"/>
          <w:szCs w:val="22"/>
          <w:lang w:val="pt-PT" w:eastAsia="en-US"/>
        </w:rPr>
        <w:tab/>
      </w:r>
      <w:r w:rsidRPr="00B10489">
        <w:rPr>
          <w:rFonts w:asciiTheme="minorHAnsi" w:eastAsia="Calibri" w:hAnsiTheme="minorHAnsi" w:cstheme="minorHAnsi"/>
          <w:i/>
          <w:sz w:val="22"/>
          <w:szCs w:val="22"/>
          <w:lang w:val="pt-PT" w:eastAsia="en-US"/>
        </w:rPr>
        <w:tab/>
      </w:r>
      <w:r w:rsidRPr="00B10489">
        <w:rPr>
          <w:rFonts w:asciiTheme="minorHAnsi" w:eastAsia="Calibri" w:hAnsiTheme="minorHAnsi" w:cstheme="minorHAnsi"/>
          <w:b/>
          <w:sz w:val="22"/>
          <w:szCs w:val="22"/>
          <w:lang w:val="pt-PT" w:eastAsia="en-US"/>
        </w:rPr>
        <w:t xml:space="preserve">  Estudo do Meio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8230FE" w:rsidRPr="00B10489" w:rsidTr="00550B21">
        <w:trPr>
          <w:trHeight w:val="794"/>
        </w:trPr>
        <w:tc>
          <w:tcPr>
            <w:tcW w:w="8644" w:type="dxa"/>
            <w:shd w:val="clear" w:color="auto" w:fill="auto"/>
          </w:tcPr>
          <w:p w:rsidR="001E55E3" w:rsidRPr="00B10489" w:rsidRDefault="001E55E3" w:rsidP="001E55E3">
            <w:pPr>
              <w:spacing w:after="20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pt-PT" w:eastAsia="en-US"/>
              </w:rPr>
            </w:pPr>
            <w:r w:rsidRPr="00B10489">
              <w:rPr>
                <w:rFonts w:asciiTheme="minorHAnsi" w:eastAsia="Calibri" w:hAnsiTheme="minorHAnsi" w:cstheme="minorHAnsi"/>
                <w:sz w:val="22"/>
                <w:szCs w:val="22"/>
                <w:lang w:val="pt-PT" w:eastAsia="en-US"/>
              </w:rPr>
              <w:br/>
            </w:r>
            <w:r w:rsidRPr="00B10489">
              <w:rPr>
                <w:rFonts w:asciiTheme="minorHAnsi" w:eastAsia="Calibri" w:hAnsiTheme="minorHAnsi" w:cstheme="minorHAnsi"/>
                <w:b/>
                <w:sz w:val="22"/>
                <w:szCs w:val="22"/>
                <w:lang w:val="pt-PT" w:eastAsia="en-US"/>
              </w:rPr>
              <w:t>Nome:</w:t>
            </w:r>
            <w:r w:rsidRPr="00B10489">
              <w:rPr>
                <w:rFonts w:asciiTheme="minorHAnsi" w:eastAsia="Calibri" w:hAnsiTheme="minorHAnsi" w:cstheme="minorHAnsi"/>
                <w:sz w:val="22"/>
                <w:szCs w:val="22"/>
                <w:lang w:val="pt-PT" w:eastAsia="en-US"/>
              </w:rPr>
              <w:t>__________________________________</w:t>
            </w:r>
            <w:r w:rsidR="00B10489">
              <w:rPr>
                <w:rFonts w:asciiTheme="minorHAnsi" w:eastAsia="Calibri" w:hAnsiTheme="minorHAnsi" w:cstheme="minorHAnsi"/>
                <w:sz w:val="22"/>
                <w:szCs w:val="22"/>
                <w:lang w:val="pt-PT" w:eastAsia="en-US"/>
              </w:rPr>
              <w:t>__________</w:t>
            </w:r>
            <w:r w:rsidRPr="00B10489">
              <w:rPr>
                <w:rFonts w:asciiTheme="minorHAnsi" w:eastAsia="Calibri" w:hAnsiTheme="minorHAnsi" w:cstheme="minorHAnsi"/>
                <w:sz w:val="22"/>
                <w:szCs w:val="22"/>
                <w:lang w:val="pt-PT" w:eastAsia="en-US"/>
              </w:rPr>
              <w:t xml:space="preserve"> </w:t>
            </w:r>
            <w:r w:rsidRPr="00B10489">
              <w:rPr>
                <w:rFonts w:asciiTheme="minorHAnsi" w:eastAsia="Calibri" w:hAnsiTheme="minorHAnsi" w:cstheme="minorHAnsi"/>
                <w:b/>
                <w:sz w:val="22"/>
                <w:szCs w:val="22"/>
                <w:lang w:val="pt-PT" w:eastAsia="en-US"/>
              </w:rPr>
              <w:t>Data:</w:t>
            </w:r>
            <w:r w:rsidRPr="00B10489">
              <w:rPr>
                <w:rFonts w:asciiTheme="minorHAnsi" w:eastAsia="Calibri" w:hAnsiTheme="minorHAnsi" w:cstheme="minorHAnsi"/>
                <w:sz w:val="22"/>
                <w:szCs w:val="22"/>
                <w:lang w:val="pt-PT" w:eastAsia="en-US"/>
              </w:rPr>
              <w:t xml:space="preserve"> _______________</w:t>
            </w:r>
          </w:p>
        </w:tc>
      </w:tr>
    </w:tbl>
    <w:p w:rsidR="00814089" w:rsidRPr="008230FE" w:rsidRDefault="00814089" w:rsidP="00814089">
      <w:pPr>
        <w:rPr>
          <w:rFonts w:asciiTheme="minorHAnsi" w:hAnsiTheme="minorHAnsi" w:cstheme="minorHAnsi"/>
          <w:b/>
          <w:sz w:val="20"/>
        </w:rPr>
      </w:pPr>
    </w:p>
    <w:p w:rsidR="00814089" w:rsidRPr="00B10489" w:rsidRDefault="007B1E91" w:rsidP="00814089">
      <w:pPr>
        <w:numPr>
          <w:ilvl w:val="0"/>
          <w:numId w:val="1"/>
        </w:numPr>
        <w:tabs>
          <w:tab w:val="clear" w:pos="360"/>
          <w:tab w:val="left" w:pos="567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Liga as relações de parentesco que observas.</w:t>
      </w:r>
    </w:p>
    <w:p w:rsidR="007B1E91" w:rsidRPr="00B10489" w:rsidRDefault="007B1E91" w:rsidP="007B1E91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8230FE" w:rsidRPr="00B10489" w:rsidRDefault="008230FE" w:rsidP="008230FE">
      <w:pPr>
        <w:spacing w:line="360" w:lineRule="auto"/>
        <w:ind w:left="1004" w:hanging="8"/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tios</w:t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  <w:t>.</w:t>
      </w:r>
      <w:r w:rsidRPr="00B10489">
        <w:rPr>
          <w:rFonts w:asciiTheme="minorHAnsi" w:hAnsiTheme="minorHAnsi" w:cstheme="minorHAnsi"/>
          <w:sz w:val="22"/>
          <w:szCs w:val="22"/>
        </w:rPr>
        <w:tab/>
        <w:t>.</w:t>
      </w:r>
      <w:r w:rsidRPr="00B10489">
        <w:rPr>
          <w:rFonts w:asciiTheme="minorHAnsi" w:hAnsiTheme="minorHAnsi" w:cstheme="minorHAnsi"/>
          <w:sz w:val="22"/>
          <w:szCs w:val="22"/>
        </w:rPr>
        <w:tab/>
        <w:t xml:space="preserve">pai do nosso pai.  </w:t>
      </w:r>
    </w:p>
    <w:p w:rsidR="008230FE" w:rsidRPr="00B10489" w:rsidRDefault="008230FE" w:rsidP="008230FE">
      <w:pPr>
        <w:spacing w:line="360" w:lineRule="auto"/>
        <w:ind w:left="1004" w:hanging="8"/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sobrinhos</w:t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  <w:t xml:space="preserve">.  </w:t>
      </w:r>
      <w:r w:rsidRPr="00B10489">
        <w:rPr>
          <w:rFonts w:asciiTheme="minorHAnsi" w:hAnsiTheme="minorHAnsi" w:cstheme="minorHAnsi"/>
          <w:sz w:val="22"/>
          <w:szCs w:val="22"/>
        </w:rPr>
        <w:tab/>
        <w:t>.             filhos dos nossos tios</w:t>
      </w:r>
    </w:p>
    <w:p w:rsidR="008230FE" w:rsidRPr="00B10489" w:rsidRDefault="008230FE" w:rsidP="008230FE">
      <w:pPr>
        <w:spacing w:line="360" w:lineRule="auto"/>
        <w:ind w:left="996"/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avó materna</w:t>
      </w:r>
      <w:r w:rsidRPr="00B10489">
        <w:rPr>
          <w:rFonts w:asciiTheme="minorHAnsi" w:hAnsiTheme="minorHAnsi" w:cstheme="minorHAnsi"/>
          <w:sz w:val="22"/>
          <w:szCs w:val="22"/>
        </w:rPr>
        <w:tab/>
        <w:t>.</w:t>
      </w:r>
      <w:r w:rsidRPr="00B10489">
        <w:rPr>
          <w:rFonts w:asciiTheme="minorHAnsi" w:hAnsiTheme="minorHAnsi" w:cstheme="minorHAnsi"/>
          <w:sz w:val="22"/>
          <w:szCs w:val="22"/>
        </w:rPr>
        <w:tab/>
        <w:t>.</w:t>
      </w:r>
      <w:r w:rsidRPr="00B10489">
        <w:rPr>
          <w:rFonts w:asciiTheme="minorHAnsi" w:hAnsiTheme="minorHAnsi" w:cstheme="minorHAnsi"/>
          <w:sz w:val="22"/>
          <w:szCs w:val="22"/>
        </w:rPr>
        <w:tab/>
        <w:t xml:space="preserve">irmãos dos nossos pais.             </w:t>
      </w:r>
    </w:p>
    <w:p w:rsidR="008230FE" w:rsidRPr="00B10489" w:rsidRDefault="008230FE" w:rsidP="008230FE">
      <w:pPr>
        <w:spacing w:line="360" w:lineRule="auto"/>
        <w:ind w:left="996"/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avô paterno</w:t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  <w:t>.</w:t>
      </w:r>
      <w:r w:rsidRPr="00B10489">
        <w:rPr>
          <w:rFonts w:asciiTheme="minorHAnsi" w:hAnsiTheme="minorHAnsi" w:cstheme="minorHAnsi"/>
          <w:sz w:val="22"/>
          <w:szCs w:val="22"/>
        </w:rPr>
        <w:tab/>
        <w:t>.</w:t>
      </w:r>
      <w:r w:rsidRPr="00B10489">
        <w:rPr>
          <w:rFonts w:asciiTheme="minorHAnsi" w:hAnsiTheme="minorHAnsi" w:cstheme="minorHAnsi"/>
          <w:sz w:val="22"/>
          <w:szCs w:val="22"/>
        </w:rPr>
        <w:tab/>
        <w:t xml:space="preserve">mãe da nossa mãe.                               </w:t>
      </w:r>
    </w:p>
    <w:p w:rsidR="008230FE" w:rsidRPr="00B10489" w:rsidRDefault="008230FE" w:rsidP="008230FE">
      <w:pPr>
        <w:spacing w:line="360" w:lineRule="auto"/>
        <w:ind w:left="996"/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primos</w:t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  <w:t>.</w:t>
      </w:r>
      <w:r w:rsidRPr="00B10489">
        <w:rPr>
          <w:rFonts w:asciiTheme="minorHAnsi" w:hAnsiTheme="minorHAnsi" w:cstheme="minorHAnsi"/>
          <w:sz w:val="22"/>
          <w:szCs w:val="22"/>
        </w:rPr>
        <w:tab/>
        <w:t>.</w:t>
      </w:r>
      <w:r w:rsidRPr="00B10489">
        <w:rPr>
          <w:rFonts w:asciiTheme="minorHAnsi" w:hAnsiTheme="minorHAnsi" w:cstheme="minorHAnsi"/>
          <w:sz w:val="22"/>
          <w:szCs w:val="22"/>
        </w:rPr>
        <w:tab/>
        <w:t xml:space="preserve">pais do marido ou da mulher                                                     </w:t>
      </w:r>
    </w:p>
    <w:p w:rsidR="007B1E91" w:rsidRPr="00B10489" w:rsidRDefault="008230FE" w:rsidP="008230FE">
      <w:pPr>
        <w:spacing w:line="360" w:lineRule="auto"/>
        <w:ind w:left="284" w:firstLine="708"/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sogros</w:t>
      </w:r>
      <w:r w:rsidRPr="00B10489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B10489">
        <w:rPr>
          <w:rFonts w:asciiTheme="minorHAnsi" w:hAnsiTheme="minorHAnsi" w:cstheme="minorHAnsi"/>
          <w:sz w:val="22"/>
          <w:szCs w:val="22"/>
        </w:rPr>
        <w:tab/>
        <w:t>.</w:t>
      </w:r>
      <w:r w:rsidRPr="00B10489">
        <w:rPr>
          <w:rFonts w:asciiTheme="minorHAnsi" w:hAnsiTheme="minorHAnsi" w:cstheme="minorHAnsi"/>
          <w:sz w:val="22"/>
          <w:szCs w:val="22"/>
        </w:rPr>
        <w:tab/>
        <w:t>.</w:t>
      </w:r>
      <w:r w:rsidRPr="00B10489">
        <w:rPr>
          <w:rFonts w:asciiTheme="minorHAnsi" w:hAnsiTheme="minorHAnsi" w:cstheme="minorHAnsi"/>
          <w:sz w:val="22"/>
          <w:szCs w:val="22"/>
        </w:rPr>
        <w:tab/>
        <w:t>filhos dos irmãos.</w:t>
      </w:r>
    </w:p>
    <w:p w:rsidR="007B1E91" w:rsidRPr="00B10489" w:rsidRDefault="007B1E91" w:rsidP="007B1E91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7B1E91" w:rsidRPr="00B10489" w:rsidRDefault="007B1E91" w:rsidP="007B1E91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7B1E91" w:rsidRPr="00B10489" w:rsidRDefault="007B1E91" w:rsidP="007B1E91">
      <w:pPr>
        <w:pStyle w:val="ListParagraph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Indica três regras que devemos cumprir</w:t>
      </w:r>
      <w:r w:rsidR="000E2D54" w:rsidRPr="00B10489">
        <w:rPr>
          <w:rFonts w:asciiTheme="minorHAnsi" w:hAnsiTheme="minorHAnsi" w:cstheme="minorHAnsi"/>
          <w:sz w:val="22"/>
          <w:szCs w:val="22"/>
        </w:rPr>
        <w:t xml:space="preserve"> quando visitamos locais importantes para o conhecimento da nossa história.</w:t>
      </w:r>
    </w:p>
    <w:p w:rsidR="000E2D54" w:rsidRPr="00B10489" w:rsidRDefault="000E2D54" w:rsidP="000E2D54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_______________________________________________________________</w:t>
      </w:r>
      <w:r w:rsid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</w:t>
      </w: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________________________________________________________________</w:t>
      </w:r>
      <w:r w:rsidR="008230FE"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</w:t>
      </w:r>
      <w:r w:rsid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</w:t>
      </w:r>
    </w:p>
    <w:p w:rsidR="007B1E91" w:rsidRPr="00B10489" w:rsidRDefault="007B1E91" w:rsidP="007B1E91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7B1E91" w:rsidRPr="00B10489" w:rsidRDefault="007B1E91" w:rsidP="007B1E91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7B1E91" w:rsidRPr="00B10489" w:rsidRDefault="000E2D54" w:rsidP="000E2D54">
      <w:pPr>
        <w:pStyle w:val="ListParagraph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Assinala os vestígios do passado que podem ser observados na localidade onde se localiza a tua escola.</w:t>
      </w:r>
    </w:p>
    <w:p w:rsidR="007B1E91" w:rsidRPr="00B10489" w:rsidRDefault="007B1E91" w:rsidP="007B1E91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1E55E3" w:rsidRPr="00B10489" w:rsidRDefault="000E2D54" w:rsidP="001E55E3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ab/>
        <w:t>□ ruínas</w:t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="00D26D5F"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>□ habitações antigas</w:t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="008230FE" w:rsidRPr="00B10489">
        <w:rPr>
          <w:rFonts w:asciiTheme="minorHAnsi" w:hAnsiTheme="minorHAnsi" w:cstheme="minorHAnsi"/>
          <w:sz w:val="22"/>
          <w:szCs w:val="22"/>
        </w:rPr>
        <w:t xml:space="preserve"> </w:t>
      </w:r>
      <w:r w:rsidRPr="00B10489">
        <w:rPr>
          <w:rFonts w:asciiTheme="minorHAnsi" w:hAnsiTheme="minorHAnsi" w:cstheme="minorHAnsi"/>
          <w:sz w:val="22"/>
          <w:szCs w:val="22"/>
        </w:rPr>
        <w:t>□ estátuas</w:t>
      </w:r>
    </w:p>
    <w:p w:rsidR="000E2D54" w:rsidRPr="00B10489" w:rsidRDefault="000E2D54" w:rsidP="001E55E3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ab/>
        <w:t>□ mosteiros</w:t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="00D26D5F"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>□ fontes</w:t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  <w:t xml:space="preserve">           </w:t>
      </w:r>
      <w:r w:rsidR="00D26D5F" w:rsidRPr="00B10489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B10489">
        <w:rPr>
          <w:rFonts w:asciiTheme="minorHAnsi" w:hAnsiTheme="minorHAnsi" w:cstheme="minorHAnsi"/>
          <w:sz w:val="22"/>
          <w:szCs w:val="22"/>
        </w:rPr>
        <w:t>□ igrejas</w:t>
      </w:r>
    </w:p>
    <w:p w:rsidR="000E2D54" w:rsidRPr="00B10489" w:rsidRDefault="000E2D54" w:rsidP="001E55E3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ab/>
        <w:t>□ castelos</w:t>
      </w:r>
      <w:r w:rsidR="008230FE"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  <w:t>□ pelourinhos</w:t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  <w:t xml:space="preserve">           </w:t>
      </w:r>
      <w:r w:rsidR="008230FE"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 xml:space="preserve"> □ outros</w:t>
      </w:r>
    </w:p>
    <w:p w:rsidR="00814089" w:rsidRPr="00B10489" w:rsidRDefault="00814089" w:rsidP="001E55E3">
      <w:pPr>
        <w:tabs>
          <w:tab w:val="left" w:pos="567"/>
        </w:tabs>
        <w:ind w:left="567"/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 xml:space="preserve"> </w:t>
      </w:r>
    </w:p>
    <w:p w:rsidR="00814089" w:rsidRPr="00B10489" w:rsidRDefault="00814089" w:rsidP="00814089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814089" w:rsidRPr="00B10489" w:rsidRDefault="007B2373" w:rsidP="007B2373">
      <w:pPr>
        <w:pStyle w:val="ListParagraph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Refere outros vestígios do passado que podem ser observados na localidade onde se localiza a tua escola.</w:t>
      </w:r>
    </w:p>
    <w:p w:rsidR="007B2373" w:rsidRPr="00B10489" w:rsidRDefault="007B2373" w:rsidP="007B2373">
      <w:pPr>
        <w:pStyle w:val="ListParagraph"/>
        <w:tabs>
          <w:tab w:val="left" w:pos="567"/>
        </w:tabs>
        <w:ind w:left="360"/>
        <w:rPr>
          <w:rFonts w:asciiTheme="minorHAnsi" w:hAnsiTheme="minorHAnsi" w:cstheme="minorHAnsi"/>
          <w:sz w:val="22"/>
          <w:szCs w:val="22"/>
        </w:rPr>
      </w:pPr>
    </w:p>
    <w:p w:rsidR="007B2373" w:rsidRPr="00B10489" w:rsidRDefault="007B2373" w:rsidP="007B2373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________________________________________________________________</w:t>
      </w:r>
      <w:r w:rsid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</w:t>
      </w:r>
      <w:r w:rsidR="00D26D5F"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</w:t>
      </w:r>
    </w:p>
    <w:p w:rsidR="007B2373" w:rsidRDefault="007B2373" w:rsidP="007B2373">
      <w:pPr>
        <w:tabs>
          <w:tab w:val="left" w:pos="567"/>
        </w:tabs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________________________________________________________________</w:t>
      </w:r>
      <w:r w:rsid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</w:t>
      </w:r>
    </w:p>
    <w:p w:rsidR="00B10489" w:rsidRPr="00B10489" w:rsidRDefault="00B10489" w:rsidP="007B2373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7B2373" w:rsidRPr="00B10489" w:rsidRDefault="007B2373" w:rsidP="007B2373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814089" w:rsidRPr="00B10489" w:rsidRDefault="007B2373" w:rsidP="007B2373">
      <w:pPr>
        <w:pStyle w:val="ListParagraph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 xml:space="preserve">Identifica os símbolos nacionais. Assinala com </w:t>
      </w:r>
      <w:r w:rsidRPr="00B10489">
        <w:rPr>
          <w:rFonts w:asciiTheme="minorHAnsi" w:hAnsiTheme="minorHAnsi" w:cstheme="minorHAnsi"/>
          <w:b/>
          <w:i/>
          <w:sz w:val="22"/>
          <w:szCs w:val="22"/>
        </w:rPr>
        <w:t>X</w:t>
      </w:r>
      <w:r w:rsidRPr="00B10489">
        <w:rPr>
          <w:rFonts w:asciiTheme="minorHAnsi" w:hAnsiTheme="minorHAnsi" w:cstheme="minorHAnsi"/>
          <w:i/>
          <w:sz w:val="22"/>
          <w:szCs w:val="22"/>
        </w:rPr>
        <w:t>.</w:t>
      </w:r>
    </w:p>
    <w:p w:rsidR="00D26D5F" w:rsidRPr="00B10489" w:rsidRDefault="00D26D5F" w:rsidP="00D26D5F">
      <w:pPr>
        <w:pStyle w:val="ListParagraph"/>
        <w:tabs>
          <w:tab w:val="left" w:pos="567"/>
        </w:tabs>
        <w:ind w:left="360"/>
        <w:rPr>
          <w:rFonts w:asciiTheme="minorHAnsi" w:hAnsiTheme="minorHAnsi" w:cstheme="minorHAnsi"/>
          <w:sz w:val="22"/>
          <w:szCs w:val="22"/>
        </w:rPr>
      </w:pPr>
    </w:p>
    <w:p w:rsidR="00814089" w:rsidRPr="00B10489" w:rsidRDefault="007B2373" w:rsidP="00814089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ab/>
        <w:t>□ Bandeira</w:t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  <w:t>□ Brasão</w:t>
      </w:r>
      <w:r w:rsidRPr="00B10489">
        <w:rPr>
          <w:rFonts w:asciiTheme="minorHAnsi" w:hAnsiTheme="minorHAnsi" w:cstheme="minorHAnsi"/>
          <w:sz w:val="22"/>
          <w:szCs w:val="22"/>
        </w:rPr>
        <w:tab/>
        <w:t>□ Hino Nacional</w:t>
      </w:r>
    </w:p>
    <w:p w:rsidR="00D26D5F" w:rsidRPr="00B10489" w:rsidRDefault="00D26D5F" w:rsidP="00814089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7B2373" w:rsidRPr="00B10489" w:rsidRDefault="00B10489" w:rsidP="00814089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="Arial" w:hAnsi="Arial" w:cs="Arial"/>
          <w:noProof/>
          <w:sz w:val="22"/>
          <w:szCs w:val="22"/>
          <w:lang w:val="pt-PT"/>
        </w:rPr>
        <w:drawing>
          <wp:anchor distT="0" distB="0" distL="114300" distR="114300" simplePos="0" relativeHeight="251669504" behindDoc="0" locked="0" layoutInCell="1" allowOverlap="1" wp14:anchorId="23C2CEF4" wp14:editId="038A3000">
            <wp:simplePos x="0" y="0"/>
            <wp:positionH relativeFrom="margin">
              <wp:posOffset>2948940</wp:posOffset>
            </wp:positionH>
            <wp:positionV relativeFrom="margin">
              <wp:posOffset>7726680</wp:posOffset>
            </wp:positionV>
            <wp:extent cx="2271395" cy="1522095"/>
            <wp:effectExtent l="0" t="0" r="0" b="190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95" cy="152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4089" w:rsidRPr="00B10489" w:rsidRDefault="007B2373" w:rsidP="00814089">
      <w:pPr>
        <w:numPr>
          <w:ilvl w:val="0"/>
          <w:numId w:val="1"/>
        </w:numPr>
        <w:tabs>
          <w:tab w:val="clear" w:pos="360"/>
          <w:tab w:val="left" w:pos="567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Pinta a Bandeira Nacional.</w:t>
      </w:r>
      <w:r w:rsidR="00D26D5F" w:rsidRPr="00B10489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</w:p>
    <w:p w:rsidR="007B2373" w:rsidRPr="00B10489" w:rsidRDefault="007B2373" w:rsidP="007B2373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D26D5F" w:rsidRPr="00B10489" w:rsidRDefault="00D26D5F" w:rsidP="007B2373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D26D5F" w:rsidRPr="00B10489" w:rsidRDefault="00D26D5F" w:rsidP="007B2373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D26D5F" w:rsidRPr="00B10489" w:rsidRDefault="00D26D5F" w:rsidP="007B2373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D26D5F" w:rsidRPr="00B10489" w:rsidRDefault="00D26D5F" w:rsidP="007B2373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D26D5F" w:rsidRPr="00B10489" w:rsidRDefault="00D26D5F" w:rsidP="007B2373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D26D5F" w:rsidRPr="008230FE" w:rsidRDefault="00D26D5F" w:rsidP="007B2373">
      <w:pPr>
        <w:tabs>
          <w:tab w:val="left" w:pos="567"/>
        </w:tabs>
        <w:rPr>
          <w:rFonts w:asciiTheme="minorHAnsi" w:hAnsiTheme="minorHAnsi" w:cstheme="minorHAnsi"/>
          <w:sz w:val="20"/>
        </w:rPr>
      </w:pPr>
    </w:p>
    <w:p w:rsidR="007B2373" w:rsidRPr="00B10489" w:rsidRDefault="007B2373" w:rsidP="00814089">
      <w:pPr>
        <w:numPr>
          <w:ilvl w:val="0"/>
          <w:numId w:val="1"/>
        </w:numPr>
        <w:tabs>
          <w:tab w:val="clear" w:pos="360"/>
          <w:tab w:val="left" w:pos="567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Na bandeira, o que indica</w:t>
      </w:r>
    </w:p>
    <w:p w:rsidR="00012045" w:rsidRPr="00B10489" w:rsidRDefault="00012045" w:rsidP="00012045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814089" w:rsidRPr="00B10489" w:rsidRDefault="007B2373" w:rsidP="007B2373">
      <w:pPr>
        <w:pStyle w:val="ListParagraph"/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-  a cor vermelha?</w:t>
      </w:r>
      <w:r w:rsidR="00D26D5F" w:rsidRPr="00B10489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</w:p>
    <w:p w:rsidR="001E55E3" w:rsidRPr="00B10489" w:rsidRDefault="00814089" w:rsidP="00814089">
      <w:pPr>
        <w:tabs>
          <w:tab w:val="left" w:pos="567"/>
        </w:tabs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ab/>
        <w:t>__________</w:t>
      </w:r>
      <w:r w:rsidR="001E55E3"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____________________</w:t>
      </w:r>
    </w:p>
    <w:p w:rsidR="00814089" w:rsidRPr="00B10489" w:rsidRDefault="00814089" w:rsidP="00814089">
      <w:pPr>
        <w:tabs>
          <w:tab w:val="left" w:pos="567"/>
        </w:tabs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ab/>
      </w:r>
      <w:r w:rsidR="001E55E3"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______________________________</w:t>
      </w:r>
    </w:p>
    <w:p w:rsidR="007B2373" w:rsidRPr="00B10489" w:rsidRDefault="007B2373" w:rsidP="00814089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ab/>
      </w:r>
    </w:p>
    <w:p w:rsidR="007B2373" w:rsidRPr="00B10489" w:rsidRDefault="007B2373" w:rsidP="00814089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ab/>
        <w:t xml:space="preserve">  - a esfera armilar</w:t>
      </w:r>
    </w:p>
    <w:p w:rsidR="007B2373" w:rsidRPr="00B10489" w:rsidRDefault="00550B21" w:rsidP="007B2373">
      <w:pPr>
        <w:tabs>
          <w:tab w:val="left" w:pos="567"/>
        </w:tabs>
        <w:rPr>
          <w:rFonts w:asciiTheme="minorHAnsi" w:hAnsiTheme="minorHAnsi" w:cstheme="minorHAnsi"/>
          <w:b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="007B2373" w:rsidRPr="00B10489">
        <w:rPr>
          <w:rFonts w:asciiTheme="minorHAnsi" w:hAnsiTheme="minorHAnsi" w:cstheme="minorHAnsi"/>
          <w:sz w:val="22"/>
          <w:szCs w:val="22"/>
        </w:rPr>
        <w:tab/>
      </w:r>
    </w:p>
    <w:p w:rsidR="007B2373" w:rsidRPr="00B10489" w:rsidRDefault="007B2373" w:rsidP="007B2373">
      <w:pPr>
        <w:tabs>
          <w:tab w:val="left" w:pos="567"/>
        </w:tabs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ab/>
        <w:t>______________________________</w:t>
      </w:r>
    </w:p>
    <w:p w:rsidR="007B2373" w:rsidRPr="00B10489" w:rsidRDefault="007B2373" w:rsidP="007B2373">
      <w:pPr>
        <w:tabs>
          <w:tab w:val="left" w:pos="567"/>
        </w:tabs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ab/>
        <w:t>______________________________</w:t>
      </w:r>
    </w:p>
    <w:p w:rsidR="004D722C" w:rsidRPr="00B10489" w:rsidRDefault="004D722C" w:rsidP="00814089">
      <w:pPr>
        <w:tabs>
          <w:tab w:val="left" w:pos="567"/>
        </w:tabs>
        <w:rPr>
          <w:rFonts w:asciiTheme="minorHAnsi" w:hAnsiTheme="minorHAnsi" w:cstheme="minorHAnsi"/>
          <w:b/>
          <w:sz w:val="22"/>
          <w:szCs w:val="22"/>
        </w:rPr>
      </w:pPr>
    </w:p>
    <w:p w:rsidR="007B2373" w:rsidRPr="00B10489" w:rsidRDefault="00B441C6" w:rsidP="00814089">
      <w:pPr>
        <w:tabs>
          <w:tab w:val="left" w:pos="567"/>
        </w:tabs>
        <w:rPr>
          <w:rFonts w:asciiTheme="minorHAnsi" w:hAnsiTheme="minorHAnsi" w:cstheme="minorHAnsi"/>
          <w:b/>
          <w:sz w:val="22"/>
          <w:szCs w:val="22"/>
        </w:rPr>
      </w:pPr>
      <w:r w:rsidRPr="00B10489">
        <w:rPr>
          <w:rFonts w:asciiTheme="minorHAnsi" w:hAnsiTheme="minorHAnsi" w:cstheme="minorHAnsi"/>
          <w:noProof/>
          <w:sz w:val="22"/>
          <w:szCs w:val="22"/>
          <w:lang w:val="pt-PT"/>
        </w:rPr>
        <w:drawing>
          <wp:anchor distT="0" distB="0" distL="114300" distR="114300" simplePos="0" relativeHeight="251666432" behindDoc="0" locked="0" layoutInCell="1" allowOverlap="1" wp14:anchorId="3E53AFE5" wp14:editId="2B8FC659">
            <wp:simplePos x="0" y="0"/>
            <wp:positionH relativeFrom="margin">
              <wp:posOffset>4806315</wp:posOffset>
            </wp:positionH>
            <wp:positionV relativeFrom="margin">
              <wp:posOffset>1884045</wp:posOffset>
            </wp:positionV>
            <wp:extent cx="1069340" cy="121920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2373" w:rsidRPr="00B10489" w:rsidRDefault="00B441C6" w:rsidP="007B2373">
      <w:pPr>
        <w:pStyle w:val="ListParagraph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 xml:space="preserve">Assinala com </w:t>
      </w:r>
      <w:r w:rsidRPr="00B10489">
        <w:rPr>
          <w:rFonts w:asciiTheme="minorHAnsi" w:hAnsiTheme="minorHAnsi" w:cstheme="minorHAnsi"/>
          <w:i/>
          <w:sz w:val="22"/>
          <w:szCs w:val="22"/>
        </w:rPr>
        <w:t>X</w:t>
      </w:r>
      <w:r w:rsidRPr="00B10489">
        <w:rPr>
          <w:rFonts w:asciiTheme="minorHAnsi" w:hAnsiTheme="minorHAnsi" w:cstheme="minorHAnsi"/>
          <w:sz w:val="22"/>
          <w:szCs w:val="22"/>
        </w:rPr>
        <w:t xml:space="preserve"> o tipo de raiz que representada na imagem.</w:t>
      </w:r>
    </w:p>
    <w:p w:rsidR="00B441C6" w:rsidRPr="00B10489" w:rsidRDefault="00B441C6" w:rsidP="00B441C6">
      <w:pPr>
        <w:pStyle w:val="ListParagraph"/>
        <w:tabs>
          <w:tab w:val="left" w:pos="567"/>
        </w:tabs>
        <w:ind w:left="360"/>
        <w:rPr>
          <w:rFonts w:asciiTheme="minorHAnsi" w:hAnsiTheme="minorHAnsi" w:cstheme="minorHAnsi"/>
          <w:sz w:val="22"/>
          <w:szCs w:val="22"/>
        </w:rPr>
      </w:pPr>
    </w:p>
    <w:p w:rsidR="00B441C6" w:rsidRPr="00B10489" w:rsidRDefault="00B441C6" w:rsidP="00B441C6">
      <w:pPr>
        <w:pStyle w:val="ListParagraph"/>
        <w:tabs>
          <w:tab w:val="left" w:pos="56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□ raiz aprumada</w:t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  <w:t>□ raiz fasciculada</w:t>
      </w:r>
      <w:r w:rsidR="00D26D5F"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  <w:t>□ raiz tuberculosa</w:t>
      </w:r>
    </w:p>
    <w:p w:rsidR="00B441C6" w:rsidRPr="00B10489" w:rsidRDefault="004D722C" w:rsidP="004D722C">
      <w:pPr>
        <w:pStyle w:val="ListParagraph"/>
        <w:tabs>
          <w:tab w:val="left" w:pos="567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="00B441C6" w:rsidRPr="00B10489">
        <w:rPr>
          <w:rFonts w:asciiTheme="minorHAnsi" w:hAnsiTheme="minorHAnsi" w:cstheme="minorHAnsi"/>
          <w:sz w:val="22"/>
          <w:szCs w:val="22"/>
        </w:rPr>
        <w:tab/>
      </w:r>
    </w:p>
    <w:p w:rsidR="00B441C6" w:rsidRPr="00B10489" w:rsidRDefault="00B441C6" w:rsidP="00B10489">
      <w:pPr>
        <w:tabs>
          <w:tab w:val="left" w:pos="567"/>
        </w:tabs>
        <w:rPr>
          <w:rFonts w:asciiTheme="minorHAnsi" w:hAnsiTheme="minorHAnsi" w:cstheme="minorHAnsi"/>
          <w:b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  <w:t xml:space="preserve">    </w:t>
      </w:r>
    </w:p>
    <w:p w:rsidR="004D722C" w:rsidRPr="00B10489" w:rsidRDefault="004D722C" w:rsidP="00B441C6">
      <w:pPr>
        <w:pStyle w:val="ListParagraph"/>
        <w:tabs>
          <w:tab w:val="left" w:pos="567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B441C6" w:rsidRPr="00B10489" w:rsidRDefault="004D722C" w:rsidP="004D722C">
      <w:pPr>
        <w:pStyle w:val="ListParagraph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 xml:space="preserve">Refere as utilidades das plantas. </w:t>
      </w:r>
    </w:p>
    <w:p w:rsidR="004D722C" w:rsidRPr="00B10489" w:rsidRDefault="004D722C" w:rsidP="004D722C">
      <w:pPr>
        <w:pStyle w:val="ListParagraph"/>
        <w:tabs>
          <w:tab w:val="left" w:pos="567"/>
        </w:tabs>
        <w:ind w:left="360"/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__________________________________________________________________</w:t>
      </w:r>
      <w:r w:rsid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</w:t>
      </w:r>
    </w:p>
    <w:p w:rsidR="004D722C" w:rsidRPr="00B10489" w:rsidRDefault="004D722C" w:rsidP="004D722C">
      <w:pPr>
        <w:pStyle w:val="ListParagraph"/>
        <w:tabs>
          <w:tab w:val="left" w:pos="567"/>
        </w:tabs>
        <w:ind w:left="360"/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__________________________________________________________________</w:t>
      </w:r>
      <w:r w:rsid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</w:t>
      </w:r>
    </w:p>
    <w:p w:rsidR="004D722C" w:rsidRPr="00B10489" w:rsidRDefault="004D722C" w:rsidP="004D722C">
      <w:pPr>
        <w:pStyle w:val="ListParagraph"/>
        <w:tabs>
          <w:tab w:val="left" w:pos="567"/>
        </w:tabs>
        <w:ind w:left="360"/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__________________________________________________________________</w:t>
      </w:r>
      <w:r w:rsid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</w:t>
      </w:r>
    </w:p>
    <w:p w:rsidR="004D722C" w:rsidRPr="00B10489" w:rsidRDefault="004D722C" w:rsidP="004D722C">
      <w:pPr>
        <w:pStyle w:val="ListParagraph"/>
        <w:tabs>
          <w:tab w:val="left" w:pos="567"/>
        </w:tabs>
        <w:ind w:left="360"/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</w:p>
    <w:p w:rsidR="004D722C" w:rsidRPr="00B10489" w:rsidRDefault="004D722C" w:rsidP="004D722C">
      <w:pPr>
        <w:pStyle w:val="ListParagraph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r w:rsidRPr="00B1048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Comenta a frase: </w:t>
      </w: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“As árvores são os pulmões da natureza”.</w:t>
      </w:r>
    </w:p>
    <w:p w:rsidR="004D722C" w:rsidRPr="00B10489" w:rsidRDefault="004D722C" w:rsidP="004D722C">
      <w:pPr>
        <w:pStyle w:val="ListParagraph"/>
        <w:tabs>
          <w:tab w:val="left" w:pos="567"/>
        </w:tabs>
        <w:ind w:left="360"/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_________________________________________________</w:t>
      </w:r>
      <w:r w:rsidR="00D26D5F"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___________________________</w:t>
      </w: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_________________________________________</w:t>
      </w:r>
      <w:r w:rsidR="00D26D5F"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</w:t>
      </w:r>
      <w:r w:rsid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</w:t>
      </w:r>
    </w:p>
    <w:p w:rsidR="004D722C" w:rsidRPr="00B10489" w:rsidRDefault="004D722C" w:rsidP="004D722C">
      <w:pPr>
        <w:tabs>
          <w:tab w:val="left" w:pos="567"/>
        </w:tabs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</w:p>
    <w:p w:rsidR="004D722C" w:rsidRPr="00B10489" w:rsidRDefault="006D3019" w:rsidP="004D722C">
      <w:pPr>
        <w:pStyle w:val="ListParagraph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10489">
        <w:rPr>
          <w:rFonts w:asciiTheme="minorHAnsi" w:hAnsiTheme="minorHAnsi" w:cstheme="minorHAnsi"/>
          <w:b/>
          <w:noProof/>
          <w:color w:val="FF0000"/>
          <w:sz w:val="22"/>
          <w:szCs w:val="22"/>
          <w:lang w:val="pt-PT"/>
        </w:rPr>
        <w:drawing>
          <wp:anchor distT="0" distB="0" distL="114300" distR="114300" simplePos="0" relativeHeight="251665407" behindDoc="1" locked="0" layoutInCell="1" allowOverlap="1" wp14:anchorId="45B91C39" wp14:editId="697C9304">
            <wp:simplePos x="0" y="0"/>
            <wp:positionH relativeFrom="column">
              <wp:posOffset>4109720</wp:posOffset>
            </wp:positionH>
            <wp:positionV relativeFrom="paragraph">
              <wp:posOffset>135890</wp:posOffset>
            </wp:positionV>
            <wp:extent cx="1714500" cy="1714500"/>
            <wp:effectExtent l="190500" t="190500" r="209550" b="2095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3430_030100_BC029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62050">
                      <a:off x="0" y="0"/>
                      <a:ext cx="1714500" cy="1714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63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0489">
        <w:rPr>
          <w:rFonts w:asciiTheme="minorHAnsi" w:hAnsiTheme="minorHAnsi" w:cstheme="minorHAnsi"/>
          <w:b/>
          <w:noProof/>
          <w:color w:val="FF0000"/>
          <w:sz w:val="22"/>
          <w:szCs w:val="22"/>
          <w:lang w:val="pt-PT"/>
        </w:rPr>
        <w:drawing>
          <wp:anchor distT="0" distB="0" distL="114300" distR="114300" simplePos="0" relativeHeight="251670528" behindDoc="1" locked="0" layoutInCell="1" allowOverlap="1" wp14:anchorId="6B20F843" wp14:editId="6AE10D2F">
            <wp:simplePos x="0" y="0"/>
            <wp:positionH relativeFrom="column">
              <wp:posOffset>3423285</wp:posOffset>
            </wp:positionH>
            <wp:positionV relativeFrom="paragraph">
              <wp:posOffset>97790</wp:posOffset>
            </wp:positionV>
            <wp:extent cx="1191260" cy="847725"/>
            <wp:effectExtent l="190500" t="190500" r="199390" b="2381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3430_030100_BC032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6" t="43097" r="8475" b="8754"/>
                    <a:stretch/>
                  </pic:blipFill>
                  <pic:spPr bwMode="auto">
                    <a:xfrm rot="20982590">
                      <a:off x="0" y="0"/>
                      <a:ext cx="1191260" cy="8477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63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722C" w:rsidRPr="00B10489">
        <w:rPr>
          <w:rFonts w:asciiTheme="minorHAnsi" w:hAnsiTheme="minorHAnsi" w:cstheme="minorHAnsi"/>
          <w:color w:val="000000" w:themeColor="text1"/>
          <w:sz w:val="22"/>
          <w:szCs w:val="22"/>
        </w:rPr>
        <w:t>Observa a imagem.</w:t>
      </w:r>
    </w:p>
    <w:p w:rsidR="004D722C" w:rsidRPr="00B10489" w:rsidRDefault="004D722C" w:rsidP="004D722C">
      <w:pPr>
        <w:pStyle w:val="ListParagraph"/>
        <w:tabs>
          <w:tab w:val="left" w:pos="567"/>
        </w:tabs>
        <w:ind w:left="36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4D722C" w:rsidRPr="00B10489" w:rsidRDefault="004D722C" w:rsidP="006D3019">
      <w:pPr>
        <w:pStyle w:val="ListParagraph"/>
        <w:numPr>
          <w:ilvl w:val="0"/>
          <w:numId w:val="19"/>
        </w:numPr>
        <w:tabs>
          <w:tab w:val="left" w:pos="567"/>
        </w:tabs>
        <w:ind w:left="584" w:hanging="357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1048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É uma árvore </w:t>
      </w:r>
      <w:r w:rsidR="006D3019" w:rsidRPr="00B10489">
        <w:rPr>
          <w:rFonts w:asciiTheme="minorHAnsi" w:hAnsiTheme="minorHAnsi" w:cstheme="minorHAnsi"/>
          <w:color w:val="000000" w:themeColor="text1"/>
          <w:sz w:val="22"/>
          <w:szCs w:val="22"/>
        </w:rPr>
        <w:t>de folha persistente ou caduca?</w:t>
      </w:r>
      <w:r w:rsidR="006D3019" w:rsidRPr="00B10489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B1048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Justifica a tua resposta.   </w:t>
      </w:r>
    </w:p>
    <w:p w:rsidR="006D3019" w:rsidRPr="00B10489" w:rsidRDefault="006D3019" w:rsidP="004D722C">
      <w:pPr>
        <w:tabs>
          <w:tab w:val="left" w:pos="567"/>
        </w:tabs>
        <w:ind w:left="360"/>
        <w:rPr>
          <w:rFonts w:asciiTheme="minorHAnsi" w:hAnsiTheme="minorHAnsi" w:cstheme="minorHAnsi"/>
          <w:b/>
          <w:color w:val="808080" w:themeColor="background1" w:themeShade="80"/>
          <w:sz w:val="22"/>
          <w:szCs w:val="22"/>
        </w:rPr>
      </w:pPr>
    </w:p>
    <w:p w:rsidR="004D722C" w:rsidRPr="00B10489" w:rsidRDefault="004D722C" w:rsidP="004D722C">
      <w:pPr>
        <w:tabs>
          <w:tab w:val="left" w:pos="567"/>
        </w:tabs>
        <w:ind w:left="360"/>
        <w:rPr>
          <w:rFonts w:asciiTheme="minorHAnsi" w:hAnsiTheme="minorHAnsi" w:cstheme="minorHAnsi"/>
          <w:b/>
          <w:color w:val="808080" w:themeColor="background1" w:themeShade="80"/>
          <w:sz w:val="22"/>
          <w:szCs w:val="22"/>
        </w:rPr>
      </w:pPr>
      <w:r w:rsidRPr="00B10489">
        <w:rPr>
          <w:rFonts w:asciiTheme="minorHAnsi" w:hAnsiTheme="minorHAnsi" w:cstheme="minorHAnsi"/>
          <w:b/>
          <w:color w:val="808080" w:themeColor="background1" w:themeShade="80"/>
          <w:sz w:val="22"/>
          <w:szCs w:val="22"/>
        </w:rPr>
        <w:t>_____________________________________________</w:t>
      </w:r>
    </w:p>
    <w:p w:rsidR="004D722C" w:rsidRPr="00B10489" w:rsidRDefault="004D722C" w:rsidP="004D722C">
      <w:pPr>
        <w:tabs>
          <w:tab w:val="left" w:pos="567"/>
        </w:tabs>
        <w:ind w:left="360"/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_____________________________________________</w:t>
      </w:r>
    </w:p>
    <w:p w:rsidR="004D722C" w:rsidRPr="00B10489" w:rsidRDefault="004D722C" w:rsidP="004D722C">
      <w:pPr>
        <w:tabs>
          <w:tab w:val="left" w:pos="567"/>
        </w:tabs>
        <w:ind w:left="360"/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_____________________________________________</w:t>
      </w:r>
    </w:p>
    <w:p w:rsidR="004D722C" w:rsidRPr="00B10489" w:rsidRDefault="004D722C" w:rsidP="004D722C">
      <w:pPr>
        <w:tabs>
          <w:tab w:val="left" w:pos="567"/>
        </w:tabs>
        <w:ind w:left="360"/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</w:p>
    <w:p w:rsidR="004D722C" w:rsidRPr="00B10489" w:rsidRDefault="004D722C" w:rsidP="004D722C">
      <w:pPr>
        <w:tabs>
          <w:tab w:val="left" w:pos="567"/>
        </w:tabs>
        <w:ind w:left="360"/>
        <w:rPr>
          <w:rFonts w:asciiTheme="minorHAnsi" w:hAnsiTheme="minorHAnsi" w:cstheme="minorHAnsi"/>
          <w:sz w:val="22"/>
          <w:szCs w:val="22"/>
        </w:rPr>
      </w:pPr>
    </w:p>
    <w:p w:rsidR="004D722C" w:rsidRPr="00B10489" w:rsidRDefault="004D722C" w:rsidP="004D722C">
      <w:pPr>
        <w:pStyle w:val="ListParagraph"/>
        <w:numPr>
          <w:ilvl w:val="0"/>
          <w:numId w:val="19"/>
        </w:num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 xml:space="preserve"> Assinala com </w:t>
      </w:r>
      <w:r w:rsidRPr="00B10489">
        <w:rPr>
          <w:rFonts w:asciiTheme="minorHAnsi" w:hAnsiTheme="minorHAnsi" w:cstheme="minorHAnsi"/>
          <w:b/>
          <w:i/>
          <w:sz w:val="22"/>
          <w:szCs w:val="22"/>
        </w:rPr>
        <w:t>X</w:t>
      </w:r>
      <w:r w:rsidRPr="00B10489">
        <w:rPr>
          <w:rFonts w:asciiTheme="minorHAnsi" w:hAnsiTheme="minorHAnsi" w:cstheme="minorHAnsi"/>
          <w:sz w:val="22"/>
          <w:szCs w:val="22"/>
        </w:rPr>
        <w:t xml:space="preserve"> o que nos fornece esta árvore.</w:t>
      </w:r>
    </w:p>
    <w:p w:rsidR="004D722C" w:rsidRPr="00B10489" w:rsidRDefault="004D722C" w:rsidP="004D722C">
      <w:pPr>
        <w:pStyle w:val="ListParagraph"/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4D722C" w:rsidRPr="00B10489" w:rsidRDefault="004D722C" w:rsidP="004D722C">
      <w:pPr>
        <w:pStyle w:val="ListParagraph"/>
        <w:tabs>
          <w:tab w:val="left" w:pos="56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□ cortiça</w:t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ab/>
        <w:t>□ madeira</w:t>
      </w:r>
      <w:r w:rsidRPr="00B10489">
        <w:rPr>
          <w:rFonts w:asciiTheme="minorHAnsi" w:hAnsiTheme="minorHAnsi" w:cstheme="minorHAnsi"/>
          <w:sz w:val="22"/>
          <w:szCs w:val="22"/>
        </w:rPr>
        <w:tab/>
        <w:t>□ resina</w:t>
      </w:r>
      <w:r w:rsidRPr="00B10489">
        <w:rPr>
          <w:rFonts w:asciiTheme="minorHAnsi" w:hAnsiTheme="minorHAnsi" w:cstheme="minorHAnsi"/>
          <w:sz w:val="22"/>
          <w:szCs w:val="22"/>
        </w:rPr>
        <w:tab/>
        <w:t>□ pinhões</w:t>
      </w:r>
      <w:r w:rsidRPr="00B10489">
        <w:rPr>
          <w:rFonts w:asciiTheme="minorHAnsi" w:hAnsiTheme="minorHAnsi" w:cstheme="minorHAnsi"/>
          <w:sz w:val="22"/>
          <w:szCs w:val="22"/>
        </w:rPr>
        <w:tab/>
      </w:r>
    </w:p>
    <w:p w:rsidR="004D722C" w:rsidRPr="00B10489" w:rsidRDefault="004D722C" w:rsidP="004D722C">
      <w:pPr>
        <w:pStyle w:val="ListParagraph"/>
        <w:tabs>
          <w:tab w:val="left" w:pos="56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□ castanhas</w:t>
      </w:r>
      <w:r w:rsidR="00D26D5F"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>□pinhas</w:t>
      </w:r>
      <w:r w:rsidR="00D26D5F"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>□ azeitona</w:t>
      </w:r>
      <w:r w:rsidRPr="00B10489">
        <w:rPr>
          <w:rFonts w:asciiTheme="minorHAnsi" w:hAnsiTheme="minorHAnsi" w:cstheme="minorHAnsi"/>
          <w:sz w:val="22"/>
          <w:szCs w:val="22"/>
        </w:rPr>
        <w:tab/>
        <w:t>□ oxigénio</w:t>
      </w:r>
    </w:p>
    <w:p w:rsidR="00C1639B" w:rsidRPr="00B10489" w:rsidRDefault="00C1639B" w:rsidP="004D722C">
      <w:pPr>
        <w:pStyle w:val="ListParagraph"/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6D3019" w:rsidRDefault="006D3019">
      <w:pPr>
        <w:spacing w:after="200" w:line="276" w:lineRule="auto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br w:type="page"/>
      </w:r>
    </w:p>
    <w:p w:rsidR="006D3019" w:rsidRPr="008230FE" w:rsidRDefault="006D3019" w:rsidP="004D722C">
      <w:pPr>
        <w:pStyle w:val="ListParagraph"/>
        <w:tabs>
          <w:tab w:val="left" w:pos="567"/>
        </w:tabs>
        <w:rPr>
          <w:rFonts w:asciiTheme="minorHAnsi" w:hAnsiTheme="minorHAnsi" w:cstheme="minorHAnsi"/>
          <w:sz w:val="20"/>
        </w:rPr>
      </w:pPr>
    </w:p>
    <w:p w:rsidR="00C1639B" w:rsidRPr="00B10489" w:rsidRDefault="00C1639B" w:rsidP="00C1639B">
      <w:pPr>
        <w:pStyle w:val="ListParagraph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Relembra a germinação do feijão.</w:t>
      </w:r>
    </w:p>
    <w:p w:rsidR="00D26D5F" w:rsidRPr="00B10489" w:rsidRDefault="00D26D5F" w:rsidP="00D26D5F">
      <w:pPr>
        <w:pStyle w:val="ListParagraph"/>
        <w:tabs>
          <w:tab w:val="left" w:pos="567"/>
        </w:tabs>
        <w:ind w:left="360"/>
        <w:rPr>
          <w:rFonts w:asciiTheme="minorHAnsi" w:hAnsiTheme="minorHAnsi" w:cstheme="minorHAnsi"/>
          <w:sz w:val="22"/>
          <w:szCs w:val="22"/>
        </w:rPr>
      </w:pPr>
    </w:p>
    <w:p w:rsidR="00C1639B" w:rsidRPr="00B10489" w:rsidRDefault="00C1639B" w:rsidP="00C1639B">
      <w:pPr>
        <w:pStyle w:val="ListParagraph"/>
        <w:numPr>
          <w:ilvl w:val="0"/>
          <w:numId w:val="20"/>
        </w:num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 xml:space="preserve"> Ordena de 1 a 5.</w:t>
      </w:r>
    </w:p>
    <w:p w:rsidR="004A22DE" w:rsidRDefault="004A22DE" w:rsidP="004A22DE">
      <w:pPr>
        <w:tabs>
          <w:tab w:val="left" w:pos="567"/>
        </w:tabs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  <w:lang w:val="pt-PT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08920C57" wp14:editId="65F02A17">
                <wp:simplePos x="0" y="0"/>
                <wp:positionH relativeFrom="column">
                  <wp:posOffset>1176655</wp:posOffset>
                </wp:positionH>
                <wp:positionV relativeFrom="paragraph">
                  <wp:posOffset>97155</wp:posOffset>
                </wp:positionV>
                <wp:extent cx="1216025" cy="1116330"/>
                <wp:effectExtent l="0" t="0" r="22225" b="2667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6025" cy="1116330"/>
                          <a:chOff x="0" y="0"/>
                          <a:chExt cx="1216231" cy="1116722"/>
                        </a:xfrm>
                      </wpg:grpSpPr>
                      <wps:wsp>
                        <wps:cNvPr id="20" name="Rectangle 20"/>
                        <wps:cNvSpPr/>
                        <wps:spPr>
                          <a:xfrm>
                            <a:off x="0" y="0"/>
                            <a:ext cx="1216231" cy="1116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47625" y="857250"/>
                            <a:ext cx="312420" cy="23050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8" o:spid="_x0000_s1026" style="position:absolute;margin-left:92.65pt;margin-top:7.65pt;width:95.75pt;height:87.9pt;z-index:251681792;mso-width-relative:margin" coordsize="12162,11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">
                <v:rect id="Rectangle 20" o:spid="_x0000_s1027" style="position:absolute;width:12162;height:111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G0t7sA&#10;AADbAAAADwAAAGRycy9kb3ducmV2LnhtbERPvQrCMBDeBd8hnOBmUyuIVKOIIIhOVnE+mrMtNpfS&#10;RI1vbwbB8eP7X22CacWLetdYVjBNUhDEpdUNVwqul/1kAcJ5ZI2tZVLwIQeb9XCwwlzbN5/pVfhK&#10;xBB2OSqove9yKV1Zk0GX2I44cnfbG/QR9pXUPb5juGlllqZzabDh2FBjR7uaykfxNApui7OuruFY&#10;mNPsubtnc2eCd0qNR2G7BOEp+L/45z5oBVlcH7/EHyDXX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G3RtLe7AAAA2wAAAA8AAAAAAAAAAAAAAAAAmAIAAGRycy9kb3ducmV2Lnht&#10;bFBLBQYAAAAABAAEAPUAAACAAwAAAAA=&#10;" filled="f" strokecolor="black [3213]" strokeweight=".5pt"/>
                <v:rect id="Rectangle 21" o:spid="_x0000_s1028" style="position:absolute;left:476;top:8572;width:3124;height:23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qVz8UA&#10;AADbAAAADwAAAGRycy9kb3ducmV2LnhtbESPUWvCQBCE34X+h2MLfdOLUkRST2kFaUEFNS19XXLb&#10;JJjbS3Nbjf56TxD6OMzMN8x03rlaHakNlWcDw0ECijj3tuLCwGe27E9ABUG2WHsmA2cKMJ899KaY&#10;Wn/iHR33UqgI4ZCigVKkSbUOeUkOw8A3xNH78a1DibIttG3xFOGu1qMkGWuHFceFEhtalJQf9n/O&#10;gGyz3+eDT8Zfq7fte7b+tpedbIx5euxeX0AJdfIfvrc/rIHREG5f4g/Q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mpXPxQAAANsAAAAPAAAAAAAAAAAAAAAAAJgCAABkcnMv&#10;ZG93bnJldi54bWxQSwUGAAAAAAQABAD1AAAAigMAAAAA&#10;" fillcolor="white [3212]" strokecolor="black [3213]" strokeweight=".5pt"/>
              </v:group>
            </w:pict>
          </mc:Fallback>
        </mc:AlternateContent>
      </w:r>
      <w:r>
        <w:rPr>
          <w:rFonts w:asciiTheme="minorHAnsi" w:hAnsiTheme="minorHAnsi" w:cstheme="minorHAnsi"/>
          <w:noProof/>
          <w:sz w:val="20"/>
          <w:lang w:val="pt-PT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4A63F3C4" wp14:editId="778B8A87">
                <wp:simplePos x="0" y="0"/>
                <wp:positionH relativeFrom="column">
                  <wp:posOffset>-74295</wp:posOffset>
                </wp:positionH>
                <wp:positionV relativeFrom="paragraph">
                  <wp:posOffset>97155</wp:posOffset>
                </wp:positionV>
                <wp:extent cx="1214755" cy="1116330"/>
                <wp:effectExtent l="0" t="0" r="23495" b="2667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4755" cy="1116330"/>
                          <a:chOff x="0" y="0"/>
                          <a:chExt cx="1215241" cy="1116722"/>
                        </a:xfrm>
                      </wpg:grpSpPr>
                      <wps:wsp>
                        <wps:cNvPr id="11" name="Rectangle 11"/>
                        <wps:cNvSpPr/>
                        <wps:spPr>
                          <a:xfrm>
                            <a:off x="0" y="0"/>
                            <a:ext cx="1215241" cy="1116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47625" y="857250"/>
                            <a:ext cx="312420" cy="23050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" o:spid="_x0000_s1026" style="position:absolute;margin-left:-5.85pt;margin-top:7.65pt;width:95.65pt;height:87.9pt;z-index:251679744" coordsize="12152,11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">
                <v:rect id="Rectangle 11" o:spid="_x0000_s1027" style="position:absolute;width:12152;height:111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HbkbsA&#10;AADbAAAADwAAAGRycy9kb3ducmV2LnhtbERPzQrCMAy+C75DieDNdSqITKuIIIienOI5rHEbrulY&#10;q9a3t4LgLR/fb5brYBrxpM7VlhWMkxQEcWF1zaWCy3k3moNwHlljY5kUvMnBetXvLTHT9sUneua+&#10;FDGEXYYKKu/bTEpXVGTQJbYljtzNdgZ9hF0pdYevGG4aOUnTmTRYc2yosKVtRcU9fxgF1/lJl5dw&#10;yM1x+tjeJjNngndKDQdhswDhKfi/+Ofe6zh/DN9f4gFy9Q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Mzx25G7AAAA2wAAAA8AAAAAAAAAAAAAAAAAmAIAAGRycy9kb3ducmV2Lnht&#10;bFBLBQYAAAAABAAEAPUAAACAAwAAAAA=&#10;" filled="f" strokecolor="black [3213]" strokeweight=".5pt"/>
                <v:rect id="Rectangle 12" o:spid="_x0000_s1028" style="position:absolute;left:476;top:8572;width:3124;height:23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TBBcIA&#10;AADbAAAADwAAAGRycy9kb3ducmV2LnhtbERPTWvCQBC9F/oflil4q5tKEUldpRWkBRXUVLwO2WkS&#10;zM6m2VGjv94VCr3N433OeNq5Wp2oDZVnAy/9BBRx7m3FhYHvbP48AhUE2WLtmQxcKMB08vgwxtT6&#10;M2/otJVCxRAOKRooRZpU65CX5DD0fUMcuR/fOpQI20LbFs8x3NV6kCRD7bDi2FBiQ7OS8sP26AzI&#10;Ovt9PfhkuFt8rD+z5d5eN7IypvfUvb+BEurkX/zn/rJx/gDuv8QD9OQ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JMEFwgAAANsAAAAPAAAAAAAAAAAAAAAAAJgCAABkcnMvZG93&#10;bnJldi54bWxQSwUGAAAAAAQABAD1AAAAhwMAAAAA&#10;" fillcolor="white [3212]" strokecolor="black [3213]" strokeweight=".5pt"/>
              </v:group>
            </w:pict>
          </mc:Fallback>
        </mc:AlternateContent>
      </w:r>
      <w:r>
        <w:rPr>
          <w:rFonts w:asciiTheme="minorHAnsi" w:hAnsiTheme="minorHAnsi" w:cstheme="minorHAnsi"/>
          <w:noProof/>
          <w:sz w:val="20"/>
          <w:lang w:val="pt-PT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192620C0" wp14:editId="66C31687">
                <wp:simplePos x="0" y="0"/>
                <wp:positionH relativeFrom="column">
                  <wp:posOffset>2418080</wp:posOffset>
                </wp:positionH>
                <wp:positionV relativeFrom="paragraph">
                  <wp:posOffset>97155</wp:posOffset>
                </wp:positionV>
                <wp:extent cx="1216025" cy="1116330"/>
                <wp:effectExtent l="0" t="0" r="22225" b="2667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6025" cy="1116330"/>
                          <a:chOff x="0" y="0"/>
                          <a:chExt cx="1216231" cy="1116722"/>
                        </a:xfrm>
                      </wpg:grpSpPr>
                      <wps:wsp>
                        <wps:cNvPr id="23" name="Rectangle 23"/>
                        <wps:cNvSpPr/>
                        <wps:spPr>
                          <a:xfrm>
                            <a:off x="0" y="0"/>
                            <a:ext cx="1216231" cy="1116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47625" y="857250"/>
                            <a:ext cx="312420" cy="23050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22" o:spid="_x0000_s1026" style="position:absolute;margin-left:190.4pt;margin-top:7.65pt;width:95.75pt;height:87.9pt;z-index:251683840;mso-width-relative:margin" coordsize="12162,11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">
                <v:rect id="Rectangle 23" o:spid="_x0000_s1027" style="position:absolute;width:12162;height:111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MqwL0A&#10;AADbAAAADwAAAGRycy9kb3ducmV2LnhtbESPwQrCMBBE74L/EFbwpqkVRKpRRBBET1bxvDRrW2w2&#10;pYka/94IgsdhZt4wy3UwjXhS52rLCibjBARxYXXNpYLLeTeag3AeWWNjmRS8ycF61e8tMdP2xSd6&#10;5r4UEcIuQwWV920mpSsqMujGtiWO3s12Bn2UXSl1h68IN41Mk2QmDdYcFypsaVtRcc8fRsF1ftLl&#10;JRxyc5w+trd05kzwTqnhIGwWIDwF/w//2nutIJ3C90v8AXL1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QMqwL0AAADbAAAADwAAAAAAAAAAAAAAAACYAgAAZHJzL2Rvd25yZXYu&#10;eG1sUEsFBgAAAAAEAAQA9QAAAIIDAAAAAA==&#10;" filled="f" strokecolor="black [3213]" strokeweight=".5pt"/>
                <v:rect id="Rectangle 24" o:spid="_x0000_s1028" style="position:absolute;left:476;top:8572;width:3124;height:23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02V8UA&#10;AADbAAAADwAAAGRycy9kb3ducmV2LnhtbESPUWvCQBCE3wv+h2OFvtWLIlJST1GhtNAKaix9XXLb&#10;JJjbS3Nbjf76niD4OMzMN8x03rlaHakNlWcDw0ECijj3tuLCwD57fXoGFQTZYu2ZDJwpwHzWe5hi&#10;av2Jt3TcSaEihEOKBkqRJtU65CU5DAPfEEfvx7cOJcq20LbFU4S7Wo+SZKIdVhwXSmxoVVJ+2P05&#10;A7LJfscHn0y+Ppabt+zz2162sjbmsd8tXkAJdXIP39rv1sBoDNcv8Qfo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7TZXxQAAANsAAAAPAAAAAAAAAAAAAAAAAJgCAABkcnMv&#10;ZG93bnJldi54bWxQSwUGAAAAAAQABAD1AAAAigMAAAAA&#10;" fillcolor="white [3212]" strokecolor="black [3213]" strokeweight=".5pt"/>
              </v:group>
            </w:pict>
          </mc:Fallback>
        </mc:AlternateContent>
      </w:r>
      <w:r>
        <w:rPr>
          <w:rFonts w:asciiTheme="minorHAnsi" w:hAnsiTheme="minorHAnsi" w:cstheme="minorHAnsi"/>
          <w:noProof/>
          <w:sz w:val="20"/>
          <w:lang w:val="pt-PT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3258179" wp14:editId="30E4F220">
                <wp:simplePos x="0" y="0"/>
                <wp:positionH relativeFrom="column">
                  <wp:posOffset>3665855</wp:posOffset>
                </wp:positionH>
                <wp:positionV relativeFrom="paragraph">
                  <wp:posOffset>97155</wp:posOffset>
                </wp:positionV>
                <wp:extent cx="1216025" cy="1116330"/>
                <wp:effectExtent l="0" t="0" r="22225" b="26670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6025" cy="1116330"/>
                          <a:chOff x="0" y="0"/>
                          <a:chExt cx="1216231" cy="1116722"/>
                        </a:xfrm>
                      </wpg:grpSpPr>
                      <wps:wsp>
                        <wps:cNvPr id="35" name="Rectangle 35"/>
                        <wps:cNvSpPr/>
                        <wps:spPr>
                          <a:xfrm>
                            <a:off x="0" y="0"/>
                            <a:ext cx="1216231" cy="1116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7625" y="857250"/>
                            <a:ext cx="312420" cy="23050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4" o:spid="_x0000_s1026" style="position:absolute;margin-left:288.65pt;margin-top:7.65pt;width:95.75pt;height:87.9pt;z-index:251685888;mso-width-relative:margin" coordsize="12162,11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">
                <v:rect id="Rectangle 35" o:spid="_x0000_s1027" style="position:absolute;width:12162;height:111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+B8r0A&#10;AADbAAAADwAAAGRycy9kb3ducmV2LnhtbESPwQrCMBBE74L/EFbwpqmKItUoIgiiJ6t4Xpq1LTab&#10;0kSNf28EweMwM2+Y5TqYWjypdZVlBaNhAoI4t7riQsHlvBvMQTiPrLG2TAre5GC96naWmGr74hM9&#10;M1+ICGGXooLS+yaV0uUlGXRD2xBH72Zbgz7KtpC6xVeEm1qOk2QmDVYcF0psaFtSfs8eRsF1ftLF&#10;JRwyc5w8trfxzJngnVL9XtgsQHgK/h/+tfdawWQK3y/xB8jV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H+B8r0AAADbAAAADwAAAAAAAAAAAAAAAACYAgAAZHJzL2Rvd25yZXYu&#10;eG1sUEsFBgAAAAAEAAQA9QAAAIIDAAAAAA==&#10;" filled="f" strokecolor="black [3213]" strokeweight=".5pt"/>
                <v:rect id="Rectangle 36" o:spid="_x0000_s1028" style="position:absolute;left:476;top:8572;width:3124;height:23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qbZsUA&#10;AADbAAAADwAAAGRycy9kb3ducmV2LnhtbESPUWvCQBCE3wv+h2OFvtWLrYQSPaUWSgu1oEbxdclt&#10;k2BuL81tNfrre4VCH4eZ+YaZLXrXqBN1ofZsYDxKQBEX3tZcGtjlL3ePoIIgW2w8k4ELBVjMBzcz&#10;zKw/84ZOWylVhHDI0EAl0mZah6Iih2HkW+LoffrOoUTZldp2eI5w1+j7JEm1w5rjQoUtPVdUHLff&#10;zoCs86/J0Sfp/n25fs1XB3vdyIcxt8P+aQpKqJf/8F/7zRp4SOH3S/wBe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qptmxQAAANsAAAAPAAAAAAAAAAAAAAAAAJgCAABkcnMv&#10;ZG93bnJldi54bWxQSwUGAAAAAAQABAD1AAAAigMAAAAA&#10;" fillcolor="white [3212]" strokecolor="black [3213]" strokeweight=".5pt"/>
              </v:group>
            </w:pict>
          </mc:Fallback>
        </mc:AlternateContent>
      </w:r>
      <w:r>
        <w:rPr>
          <w:rFonts w:asciiTheme="minorHAnsi" w:hAnsiTheme="minorHAnsi" w:cstheme="minorHAnsi"/>
          <w:noProof/>
          <w:sz w:val="20"/>
          <w:lang w:val="pt-PT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B021504" wp14:editId="09ECF952">
                <wp:simplePos x="0" y="0"/>
                <wp:positionH relativeFrom="column">
                  <wp:posOffset>4921250</wp:posOffset>
                </wp:positionH>
                <wp:positionV relativeFrom="paragraph">
                  <wp:posOffset>97587</wp:posOffset>
                </wp:positionV>
                <wp:extent cx="1216025" cy="1116330"/>
                <wp:effectExtent l="0" t="0" r="22225" b="26670"/>
                <wp:wrapNone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6025" cy="1116330"/>
                          <a:chOff x="0" y="0"/>
                          <a:chExt cx="1216231" cy="1116722"/>
                        </a:xfrm>
                      </wpg:grpSpPr>
                      <wps:wsp>
                        <wps:cNvPr id="38" name="Rectangle 38"/>
                        <wps:cNvSpPr/>
                        <wps:spPr>
                          <a:xfrm>
                            <a:off x="0" y="0"/>
                            <a:ext cx="1216231" cy="1116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7625" y="857250"/>
                            <a:ext cx="312420" cy="23050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7" o:spid="_x0000_s1026" style="position:absolute;margin-left:387.5pt;margin-top:7.7pt;width:95.75pt;height:87.9pt;z-index:251687936;mso-width-relative:margin" coordsize="12162,11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">
                <v:rect id="Rectangle 38" o:spid="_x0000_s1027" style="position:absolute;width:12162;height:111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4ubLsA&#10;AADbAAAADwAAAGRycy9kb3ducmV2LnhtbERPvQrCMBDeBd8hnOCmqQoi1bSIIIhOVnE+mrMtNpfS&#10;RI1vbwbB8eP73+TBtOJFvWssK5hNExDEpdUNVwqul/1kBcJ5ZI2tZVLwIQd5NhxsMNX2zWd6Fb4S&#10;MYRdigpq77tUSlfWZNBNbUccubvtDfoI+0rqHt8x3LRyniRLabDh2FBjR7uaykfxNApuq7OuruFY&#10;mNPiubvPl84E75Qaj8J2DcJT8H/xz33QChZxbPwSf4DMvg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Z+Lmy7AAAA2wAAAA8AAAAAAAAAAAAAAAAAmAIAAGRycy9kb3ducmV2Lnht&#10;bFBLBQYAAAAABAAEAPUAAACAAwAAAAA=&#10;" filled="f" strokecolor="black [3213]" strokeweight=".5pt"/>
                <v:rect id="Rectangle 39" o:spid="_x0000_s1028" style="position:absolute;left:476;top:8572;width:3124;height:23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UPFMYA&#10;AADbAAAADwAAAGRycy9kb3ducmV2LnhtbESPUWvCQBCE34X+h2MLfdOLtohNPaUVpIUqqGnp65Jb&#10;k2BuL+a2mvrrewWhj8PMfMNM552r1YnaUHk2MBwkoIhzbysuDHxky/4EVBBki7VnMvBDAeazm94U&#10;U+vPvKXTTgoVIRxSNFCKNKnWIS/JYRj4hjh6e986lCjbQtsWzxHuaj1KkrF2WHFcKLGhRUn5Yfft&#10;DMgmOz4cfDL+fH/ZvGarL3vZytqYu9vu+QmUUCf/4Wv7zRq4f4S/L/EH6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jUPFMYAAADbAAAADwAAAAAAAAAAAAAAAACYAgAAZHJz&#10;L2Rvd25yZXYueG1sUEsFBgAAAAAEAAQA9QAAAIsDAAAAAA==&#10;" fillcolor="white [3212]" strokecolor="black [3213]" strokeweight=".5pt"/>
              </v:group>
            </w:pict>
          </mc:Fallback>
        </mc:AlternateContent>
      </w:r>
    </w:p>
    <w:p w:rsidR="004A22DE" w:rsidRDefault="004A22DE" w:rsidP="004A22DE">
      <w:pPr>
        <w:tabs>
          <w:tab w:val="left" w:pos="567"/>
        </w:tabs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  <w:lang w:val="pt-PT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1242B431" wp14:editId="24077DD1">
                <wp:simplePos x="0" y="0"/>
                <wp:positionH relativeFrom="column">
                  <wp:posOffset>-70485</wp:posOffset>
                </wp:positionH>
                <wp:positionV relativeFrom="paragraph">
                  <wp:posOffset>3810</wp:posOffset>
                </wp:positionV>
                <wp:extent cx="6210300" cy="1005205"/>
                <wp:effectExtent l="0" t="0" r="0" b="4445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300" cy="1005205"/>
                          <a:chOff x="0" y="0"/>
                          <a:chExt cx="7058025" cy="114300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48150" y="19050"/>
                            <a:ext cx="1381125" cy="1123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676900" y="676275"/>
                            <a:ext cx="1381125" cy="466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28925" y="0"/>
                            <a:ext cx="1381125" cy="1143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19225" y="571500"/>
                            <a:ext cx="1381125" cy="571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0"/>
                            <a:ext cx="1381125" cy="952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margin-left:-5.55pt;margin-top:.3pt;width:489pt;height:79.15pt;z-index:-251640832;mso-width-relative:margin;mso-height-relative:margin" coordsize="70580,1143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42481;top:190;width:13811;height:112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q/wzBAAAA2gAAAA8AAABkcnMvZG93bnJldi54bWxEj0+LwjAUxO8LfofwBG9r6oqi1Si6KHgR&#10;/4PHR/Nsis1LaaLWb79ZWNjjMDO/YabzxpbiSbUvHCvodRMQxJnTBecKzqf15wiED8gaS8ek4E0e&#10;5rPWxxRT7V58oOcx5CJC2KeowIRQpVL6zJBF33UVcfRurrYYoqxzqWt8Rbgt5VeSDKXFguOCwYq+&#10;DWX348MqWG77Jj9tr2E1eLud2y/W6M1FqU67WUxABGrCf/ivvdEKxvB7Jd4AOfs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6q/wzBAAAA2gAAAA8AAAAAAAAAAAAAAAAAnwIA&#10;AGRycy9kb3ducmV2LnhtbFBLBQYAAAAABAAEAPcAAACNAwAAAAA=&#10;">
                  <v:imagedata r:id="rId17" o:title=""/>
                  <v:path arrowok="t"/>
                </v:shape>
                <v:shape id="Picture 7" o:spid="_x0000_s1028" type="#_x0000_t75" style="position:absolute;left:56769;top:6762;width:13811;height:4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9xTh69AAAA2gAAAA8AAABkcnMvZG93bnJldi54bWxET02LwjAQvQv+hzCCN031oFKN4gqCiK67&#10;1b0PzWxatpmUJmr992ZB8Ph434tVaytxo8aXjhWMhgkI4tzpko2Cy3k7mIHwAVlj5ZgUPMjDatnt&#10;LDDV7s7fdMuCETGEfYoKihDqVEqfF2TRD11NHLlf11gMETZG6gbvMdxWcpwkE2mx5NhQYE2bgvK/&#10;7GrjDHP4oMOmrozWKM8/+6/P42mtVL/XrucgArXhLX65d1rBFP6vRD/I5RM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H3FOHr0AAADaAAAADwAAAAAAAAAAAAAAAACfAgAAZHJz&#10;L2Rvd25yZXYueG1sUEsFBgAAAAAEAAQA9wAAAIkDAAAAAA==&#10;">
                  <v:imagedata r:id="rId18" o:title=""/>
                  <v:path arrowok="t"/>
                </v:shape>
                <v:shape id="Picture 8" o:spid="_x0000_s1029" type="#_x0000_t75" style="position:absolute;left:28289;width:13811;height:11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t31HBAAAA2gAAAA8AAABkcnMvZG93bnJldi54bWxET89rwjAUvg/2P4Q32G2mczikM4oMhArq&#10;aPWy26N5tsXmpSTRVv96cxA8fny/Z4vBtOJCzjeWFXyOEhDEpdUNVwoO+9XHFIQPyBpby6TgSh4W&#10;89eXGaba9pzTpQiViCHsU1RQh9ClUvqyJoN+ZDviyB2tMxgidJXUDvsYblo5TpJvabDh2FBjR781&#10;lafibBTscn376ibbm8sOMjtt3H//l6+Ven8blj8gAg3hKX64M60gbo1X4g2Q8z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Rt31HBAAAA2gAAAA8AAAAAAAAAAAAAAAAAnwIA&#10;AGRycy9kb3ducmV2LnhtbFBLBQYAAAAABAAEAPcAAACNAwAAAAA=&#10;">
                  <v:imagedata r:id="rId19" o:title=""/>
                  <v:path arrowok="t"/>
                </v:shape>
                <v:shape id="Picture 6" o:spid="_x0000_s1030" type="#_x0000_t75" style="position:absolute;left:14192;top:5715;width:13811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2DuDCAAAA2gAAAA8AAABkcnMvZG93bnJldi54bWxEj0FrwkAUhO+C/2F5gjezaSmSplmlFEp7&#10;1FShvT2yzySYfbvNbpP4711B6HGYmW+YYjuZTgzU+9aygockBUFcWd1yreDw9b7KQPiArLGzTAou&#10;5GG7mc8KzLUdeU9DGWoRIexzVNCE4HIpfdWQQZ9YRxy9k+0Nhij7Wuoexwg3nXxM07U02HJcaNDR&#10;W0PVufwzCnZB7p7r7w93/MkGN6ZPv9y1qNRyMb2+gAg0hf/wvf2pFazhdiXeALm5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tg7gwgAAANoAAAAPAAAAAAAAAAAAAAAAAJ8C&#10;AABkcnMvZG93bnJldi54bWxQSwUGAAAAAAQABAD3AAAAjgMAAAAA&#10;">
                  <v:imagedata r:id="rId20" o:title=""/>
                  <v:path arrowok="t"/>
                </v:shape>
                <v:shape id="Picture 5" o:spid="_x0000_s1031" type="#_x0000_t75" style="position:absolute;top:1905;width:13811;height:9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gi9/CAAAA2gAAAA8AAABkcnMvZG93bnJldi54bWxEj0GLwjAUhO+C/yE8wYtoqouyVKOIUNCD&#10;oK6Ix0fzbIrNS2mi1n9vFhb2OMx8M8xi1dpKPKnxpWMF41ECgjh3uuRCwfknG36D8AFZY+WYFLzJ&#10;w2rZ7Sww1e7FR3qeQiFiCfsUFZgQ6lRKnxuy6EeuJo7ezTUWQ5RNIXWDr1huKzlJkpm0WHJcMFjT&#10;xlB+Pz2sgmm1zdrrZc/ZZT0wu9nt8HXeH5Tq99r1HESgNvyH/+itjhz8Xok3QC4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oIvfwgAAANoAAAAPAAAAAAAAAAAAAAAAAJ8C&#10;AABkcnMvZG93bnJldi54bWxQSwUGAAAAAAQABAD3AAAAjgMAAAAA&#10;">
                  <v:imagedata r:id="rId21" o:title=""/>
                  <v:path arrowok="t"/>
                </v:shape>
              </v:group>
            </w:pict>
          </mc:Fallback>
        </mc:AlternateContent>
      </w:r>
    </w:p>
    <w:p w:rsidR="004A22DE" w:rsidRDefault="004A22DE" w:rsidP="004A22DE">
      <w:pPr>
        <w:tabs>
          <w:tab w:val="left" w:pos="567"/>
        </w:tabs>
        <w:jc w:val="center"/>
        <w:rPr>
          <w:rFonts w:asciiTheme="minorHAnsi" w:hAnsiTheme="minorHAnsi" w:cstheme="minorHAnsi"/>
          <w:sz w:val="20"/>
        </w:rPr>
      </w:pPr>
    </w:p>
    <w:p w:rsidR="004A22DE" w:rsidRDefault="004A22DE" w:rsidP="004A22DE">
      <w:pPr>
        <w:tabs>
          <w:tab w:val="left" w:pos="567"/>
        </w:tabs>
        <w:rPr>
          <w:rFonts w:asciiTheme="minorHAnsi" w:hAnsiTheme="minorHAnsi" w:cstheme="minorHAnsi"/>
          <w:sz w:val="20"/>
        </w:rPr>
      </w:pPr>
    </w:p>
    <w:p w:rsidR="004A22DE" w:rsidRDefault="004A22DE" w:rsidP="004A22DE">
      <w:pPr>
        <w:tabs>
          <w:tab w:val="left" w:pos="567"/>
        </w:tabs>
        <w:rPr>
          <w:rFonts w:asciiTheme="minorHAnsi" w:hAnsiTheme="minorHAnsi" w:cstheme="minorHAnsi"/>
          <w:sz w:val="20"/>
        </w:rPr>
      </w:pPr>
    </w:p>
    <w:p w:rsidR="004A22DE" w:rsidRDefault="004A22DE" w:rsidP="004A22DE">
      <w:pPr>
        <w:tabs>
          <w:tab w:val="left" w:pos="567"/>
        </w:tabs>
        <w:rPr>
          <w:rFonts w:asciiTheme="minorHAnsi" w:hAnsiTheme="minorHAnsi" w:cstheme="minorHAnsi"/>
          <w:sz w:val="20"/>
        </w:rPr>
      </w:pPr>
    </w:p>
    <w:p w:rsidR="004A22DE" w:rsidRDefault="004A22DE" w:rsidP="004A22DE">
      <w:pPr>
        <w:tabs>
          <w:tab w:val="left" w:pos="567"/>
        </w:tabs>
        <w:rPr>
          <w:rFonts w:asciiTheme="minorHAnsi" w:hAnsiTheme="minorHAnsi" w:cstheme="minorHAnsi"/>
          <w:sz w:val="20"/>
        </w:rPr>
      </w:pPr>
    </w:p>
    <w:p w:rsidR="004A22DE" w:rsidRPr="004A22DE" w:rsidRDefault="004A22DE" w:rsidP="004A22DE">
      <w:pPr>
        <w:tabs>
          <w:tab w:val="left" w:pos="567"/>
        </w:tabs>
        <w:rPr>
          <w:rFonts w:asciiTheme="minorHAnsi" w:hAnsiTheme="minorHAnsi" w:cstheme="minorHAnsi"/>
          <w:sz w:val="20"/>
        </w:rPr>
      </w:pPr>
    </w:p>
    <w:p w:rsidR="00C1639B" w:rsidRPr="00B10489" w:rsidRDefault="00C1639B" w:rsidP="00C1639B">
      <w:pPr>
        <w:pStyle w:val="ListParagraph"/>
        <w:tabs>
          <w:tab w:val="left" w:pos="567"/>
        </w:tabs>
        <w:rPr>
          <w:rFonts w:asciiTheme="minorHAnsi" w:hAnsiTheme="minorHAnsi" w:cstheme="minorHAnsi"/>
          <w:noProof/>
          <w:sz w:val="20"/>
          <w:lang w:val="pt-PT"/>
        </w:rPr>
      </w:pPr>
    </w:p>
    <w:p w:rsidR="00C1639B" w:rsidRPr="00B10489" w:rsidRDefault="00C1639B" w:rsidP="00C1639B">
      <w:pPr>
        <w:pStyle w:val="ListParagraph"/>
        <w:numPr>
          <w:ilvl w:val="0"/>
          <w:numId w:val="20"/>
        </w:numPr>
        <w:tabs>
          <w:tab w:val="left" w:pos="567"/>
        </w:tabs>
        <w:rPr>
          <w:rFonts w:asciiTheme="minorHAnsi" w:hAnsiTheme="minorHAnsi" w:cstheme="minorHAnsi"/>
          <w:noProof/>
          <w:sz w:val="22"/>
          <w:szCs w:val="22"/>
          <w:lang w:val="pt-PT"/>
        </w:rPr>
      </w:pPr>
      <w:r w:rsidRPr="00B10489">
        <w:rPr>
          <w:rFonts w:asciiTheme="minorHAnsi" w:hAnsiTheme="minorHAnsi" w:cstheme="minorHAnsi"/>
          <w:noProof/>
          <w:sz w:val="22"/>
          <w:szCs w:val="22"/>
          <w:lang w:val="pt-PT"/>
        </w:rPr>
        <w:t xml:space="preserve"> Para além da reprodução por semente, de que outra forma as plantas se podem reproduzir. Dá um exemplo.</w:t>
      </w:r>
    </w:p>
    <w:p w:rsidR="00C1639B" w:rsidRPr="00B10489" w:rsidRDefault="00C1639B" w:rsidP="00C1639B">
      <w:pPr>
        <w:pStyle w:val="ListParagraph"/>
        <w:tabs>
          <w:tab w:val="left" w:pos="567"/>
        </w:tabs>
        <w:rPr>
          <w:rFonts w:asciiTheme="minorHAnsi" w:hAnsiTheme="minorHAnsi" w:cstheme="minorHAnsi"/>
          <w:noProof/>
          <w:sz w:val="22"/>
          <w:szCs w:val="22"/>
          <w:lang w:val="pt-PT"/>
        </w:rPr>
      </w:pPr>
    </w:p>
    <w:p w:rsidR="00C1639B" w:rsidRPr="008230FE" w:rsidRDefault="00C1639B" w:rsidP="00C1639B">
      <w:pPr>
        <w:pStyle w:val="ListParagraph"/>
        <w:tabs>
          <w:tab w:val="left" w:pos="567"/>
        </w:tabs>
        <w:rPr>
          <w:rFonts w:asciiTheme="minorHAnsi" w:hAnsiTheme="minorHAnsi" w:cstheme="minorHAnsi"/>
          <w:noProof/>
          <w:color w:val="808080" w:themeColor="background1" w:themeShade="80"/>
          <w:sz w:val="20"/>
          <w:lang w:val="pt-PT"/>
        </w:rPr>
      </w:pPr>
      <w:r w:rsidRPr="008230FE">
        <w:rPr>
          <w:rFonts w:asciiTheme="minorHAnsi" w:hAnsiTheme="minorHAnsi" w:cstheme="minorHAnsi"/>
          <w:noProof/>
          <w:color w:val="808080" w:themeColor="background1" w:themeShade="80"/>
          <w:sz w:val="20"/>
          <w:lang w:val="pt-PT"/>
        </w:rPr>
        <w:t>______________________________________________________________________________________________________________________________</w:t>
      </w:r>
      <w:r w:rsidR="00D26D5F">
        <w:rPr>
          <w:rFonts w:asciiTheme="minorHAnsi" w:hAnsiTheme="minorHAnsi" w:cstheme="minorHAnsi"/>
          <w:noProof/>
          <w:color w:val="808080" w:themeColor="background1" w:themeShade="80"/>
          <w:sz w:val="20"/>
          <w:lang w:val="pt-PT"/>
        </w:rPr>
        <w:t>______________________________</w:t>
      </w:r>
    </w:p>
    <w:p w:rsidR="00C1639B" w:rsidRPr="008230FE" w:rsidRDefault="00C1639B" w:rsidP="00C1639B">
      <w:pPr>
        <w:pStyle w:val="ListParagraph"/>
        <w:tabs>
          <w:tab w:val="left" w:pos="567"/>
        </w:tabs>
        <w:rPr>
          <w:rFonts w:asciiTheme="minorHAnsi" w:hAnsiTheme="minorHAnsi" w:cstheme="minorHAnsi"/>
          <w:noProof/>
          <w:color w:val="808080" w:themeColor="background1" w:themeShade="80"/>
          <w:sz w:val="20"/>
          <w:lang w:val="pt-PT"/>
        </w:rPr>
      </w:pPr>
    </w:p>
    <w:p w:rsidR="00C1639B" w:rsidRPr="00B10489" w:rsidRDefault="00C1639B" w:rsidP="00C1639B">
      <w:pPr>
        <w:pStyle w:val="ListParagraph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noProof/>
          <w:sz w:val="22"/>
          <w:szCs w:val="22"/>
          <w:lang w:val="pt-PT"/>
        </w:rPr>
      </w:pPr>
      <w:r w:rsidRPr="00B10489">
        <w:rPr>
          <w:rFonts w:asciiTheme="minorHAnsi" w:hAnsiTheme="minorHAnsi" w:cstheme="minorHAnsi"/>
          <w:noProof/>
          <w:sz w:val="22"/>
          <w:szCs w:val="22"/>
          <w:lang w:val="pt-PT"/>
        </w:rPr>
        <w:t>Observa as imagens.</w:t>
      </w:r>
    </w:p>
    <w:p w:rsidR="00D26D5F" w:rsidRPr="00B10489" w:rsidRDefault="00D26D5F" w:rsidP="00D26D5F">
      <w:pPr>
        <w:pStyle w:val="ListParagraph"/>
        <w:tabs>
          <w:tab w:val="left" w:pos="567"/>
        </w:tabs>
        <w:ind w:left="360"/>
        <w:rPr>
          <w:rFonts w:asciiTheme="minorHAnsi" w:hAnsiTheme="minorHAnsi" w:cstheme="minorHAnsi"/>
          <w:noProof/>
          <w:sz w:val="22"/>
          <w:szCs w:val="22"/>
          <w:lang w:val="pt-PT"/>
        </w:rPr>
      </w:pPr>
    </w:p>
    <w:p w:rsidR="00C1639B" w:rsidRPr="00B10489" w:rsidRDefault="00C1639B" w:rsidP="00C1639B">
      <w:pPr>
        <w:pStyle w:val="ListParagraph"/>
        <w:numPr>
          <w:ilvl w:val="0"/>
          <w:numId w:val="21"/>
        </w:numPr>
        <w:tabs>
          <w:tab w:val="left" w:pos="567"/>
        </w:tabs>
        <w:rPr>
          <w:rFonts w:asciiTheme="minorHAnsi" w:hAnsiTheme="minorHAnsi" w:cstheme="minorHAnsi"/>
          <w:noProof/>
          <w:sz w:val="22"/>
          <w:szCs w:val="22"/>
          <w:lang w:val="pt-PT"/>
        </w:rPr>
      </w:pPr>
      <w:r w:rsidRPr="00B10489">
        <w:rPr>
          <w:rFonts w:asciiTheme="minorHAnsi" w:hAnsiTheme="minorHAnsi" w:cstheme="minorHAnsi"/>
          <w:noProof/>
          <w:sz w:val="22"/>
          <w:szCs w:val="22"/>
          <w:lang w:val="pt-PT"/>
        </w:rPr>
        <w:t>Indica o tipo de revestimento do corpo de cada animal.</w:t>
      </w:r>
    </w:p>
    <w:p w:rsidR="00C1639B" w:rsidRPr="00B10489" w:rsidRDefault="00EE43D2" w:rsidP="00C1639B">
      <w:pPr>
        <w:pStyle w:val="ListParagraph"/>
        <w:tabs>
          <w:tab w:val="left" w:pos="567"/>
        </w:tabs>
        <w:rPr>
          <w:rFonts w:asciiTheme="minorHAnsi" w:hAnsiTheme="minorHAnsi" w:cstheme="minorHAnsi"/>
          <w:noProof/>
          <w:sz w:val="22"/>
          <w:szCs w:val="22"/>
          <w:lang w:val="pt-PT"/>
        </w:rPr>
      </w:pPr>
      <w:r w:rsidRPr="00B10489">
        <w:rPr>
          <w:rFonts w:asciiTheme="minorHAnsi" w:hAnsiTheme="minorHAnsi" w:cstheme="minorHAnsi"/>
          <w:noProof/>
          <w:sz w:val="22"/>
          <w:szCs w:val="22"/>
          <w:lang w:val="pt-PT"/>
        </w:rPr>
        <mc:AlternateContent>
          <mc:Choice Requires="wpg">
            <w:drawing>
              <wp:anchor distT="0" distB="0" distL="114300" distR="114300" simplePos="0" relativeHeight="251693056" behindDoc="1" locked="0" layoutInCell="1" allowOverlap="1" wp14:anchorId="7899C700" wp14:editId="3E744A9A">
                <wp:simplePos x="0" y="0"/>
                <wp:positionH relativeFrom="column">
                  <wp:posOffset>-97641</wp:posOffset>
                </wp:positionH>
                <wp:positionV relativeFrom="paragraph">
                  <wp:posOffset>34141</wp:posOffset>
                </wp:positionV>
                <wp:extent cx="4893013" cy="1011555"/>
                <wp:effectExtent l="0" t="0" r="3175" b="0"/>
                <wp:wrapNone/>
                <wp:docPr id="44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3013" cy="1011555"/>
                          <a:chOff x="111511" y="-37119"/>
                          <a:chExt cx="6218611" cy="1286492"/>
                        </a:xfrm>
                      </wpg:grpSpPr>
                      <pic:pic xmlns:pic="http://schemas.openxmlformats.org/drawingml/2006/picture">
                        <pic:nvPicPr>
                          <pic:cNvPr id="43" name="Picture 43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20138" y="-37119"/>
                            <a:ext cx="738255" cy="12864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1511" y="468237"/>
                            <a:ext cx="1680001" cy="689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250256" y="100667"/>
                            <a:ext cx="1079866" cy="1042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37370" y="379284"/>
                            <a:ext cx="1718880" cy="7913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4" o:spid="_x0000_s1026" style="position:absolute;margin-left:-7.7pt;margin-top:2.7pt;width:385.3pt;height:79.65pt;z-index:-251623424;mso-width-relative:margin;mso-height-relative:margin" coordorigin="1115,-371" coordsize="62186,1286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">
                <v:shape id="Picture 43" o:spid="_x0000_s1027" type="#_x0000_t75" style="position:absolute;left:42201;top:-371;width:7382;height:128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X+c/DAAAA2wAAAA8AAABkcnMvZG93bnJldi54bWxEj91qAjEUhO8LvkM4Qu9qViuLrkYRUSiU&#10;Fvx5gOPmuFndnCxJ1PXtm0Khl8PMfMPMl51txJ18qB0rGA4yEMSl0zVXCo6H7dsERIjIGhvHpOBJ&#10;AZaL3sscC+0evKP7PlYiQTgUqMDE2BZShtKQxTBwLXHyzs5bjEn6SmqPjwS3jRxlWS4t1pwWDLa0&#10;NlRe9zerIN+edNz4ZvhdfU0vTzP6HG9yr9Rrv1vNQETq4n/4r/2hFYzf4fdL+gFy8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lf5z8MAAADbAAAADwAAAAAAAAAAAAAAAACf&#10;AgAAZHJzL2Rvd25yZXYueG1sUEsFBgAAAAAEAAQA9wAAAI8DAAAAAA==&#10;">
                  <v:imagedata r:id="rId26" o:title=""/>
                  <v:path arrowok="t"/>
                </v:shape>
                <v:shape id="Picture 42" o:spid="_x0000_s1028" type="#_x0000_t75" style="position:absolute;left:1115;top:4682;width:16800;height:6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ngeHEAAAA2wAAAA8AAABkcnMvZG93bnJldi54bWxEj09LAzEUxO9Cv0N4BW82aanSrk1LEbR6&#10;8NA/B4/P5Lm7dPOyJnEbv70RBI/DzPyGWW2y68RAIbaeNUwnCgSx8bblWsPp+HizABETssXOM2n4&#10;pgib9ehqhZX1F97TcEi1KBCOFWpoUuorKaNpyGGc+J64eB8+OExFhlragJcCd52cKXUnHbZcFhrs&#10;6aEhcz58OQ3vZjjnnXq5/TTzXO/eXtUyPCmtr8d5ew8iUU7/4b/2s9Uwn8Hvl/ID5Po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angeHEAAAA2wAAAA8AAAAAAAAAAAAAAAAA&#10;nwIAAGRycy9kb3ducmV2LnhtbFBLBQYAAAAABAAEAPcAAACQAwAAAAA=&#10;">
                  <v:imagedata r:id="rId27" o:title=""/>
                  <v:path arrowok="t"/>
                </v:shape>
                <v:shape id="Picture 40" o:spid="_x0000_s1029" type="#_x0000_t75" style="position:absolute;left:52502;top:1006;width:10799;height:104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hT+DAAAAA2wAAAA8AAABkcnMvZG93bnJldi54bWxET8uKwjAU3Qv+Q7gDsxFNHUSkY5RBfOHO&#10;Kri9NNe2THNTk2g78/VmIbg8nPd82ZlaPMj5yrKC8SgBQZxbXXGh4HzaDGcgfEDWWFsmBX/kYbno&#10;9+aYatvykR5ZKEQMYZ+igjKEJpXS5yUZ9CPbEEfuap3BEKErpHbYxnBTy68kmUqDFceGEhtalZT/&#10;Znej4L/asbwc2nXmrrftLssH49WJlPr86H6+QQTqwlv8cu+1gklcH7/EHyAXT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eFP4MAAAADbAAAADwAAAAAAAAAAAAAAAACfAgAA&#10;ZHJzL2Rvd25yZXYueG1sUEsFBgAAAAAEAAQA9wAAAIwDAAAAAA==&#10;">
                  <v:imagedata r:id="rId28" o:title=""/>
                  <v:path arrowok="t"/>
                </v:shape>
                <v:shape id="Picture 41" o:spid="_x0000_s1030" type="#_x0000_t75" style="position:absolute;left:22373;top:3792;width:17189;height:7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WF1XDAAAA2wAAAA8AAABkcnMvZG93bnJldi54bWxEj0FLw0AUhO+C/2F5gjezaZEisdsSWkQP&#10;grQVz8/sMxuafS9kt0nsr+8KBY/DzHzDLNeTb9VAfWiEDcyyHBRxJbbh2sDn4eXhCVSIyBZbYTLw&#10;SwHWq9ubJRZWRt7RsI+1ShAOBRpwMXaF1qFy5DFk0hEn70d6jzHJvta2xzHBfavneb7QHhtOCw47&#10;2jiqjvuTN/Aq7fBefm+Pm9IttvFrlLN8iDH3d1P5DCrSFP/D1/abNfA4g78v6Qfo1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tYXVcMAAADbAAAADwAAAAAAAAAAAAAAAACf&#10;AgAAZHJzL2Rvd25yZXYueG1sUEsFBgAAAAAEAAQA9wAAAI8DAAAAAA==&#10;">
                  <v:imagedata r:id="rId29" o:title=""/>
                  <v:path arrowok="t"/>
                </v:shape>
              </v:group>
            </w:pict>
          </mc:Fallback>
        </mc:AlternateContent>
      </w:r>
    </w:p>
    <w:p w:rsidR="00C1639B" w:rsidRPr="00B10489" w:rsidRDefault="00C1639B" w:rsidP="00C1639B">
      <w:pPr>
        <w:pStyle w:val="ListParagraph"/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C1639B" w:rsidRPr="00B10489" w:rsidRDefault="00C1639B" w:rsidP="00C1639B">
      <w:pPr>
        <w:pStyle w:val="ListParagraph"/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:rsidR="00C1639B" w:rsidRPr="00B10489" w:rsidRDefault="00C1639B" w:rsidP="00C1639B">
      <w:pPr>
        <w:rPr>
          <w:rFonts w:asciiTheme="minorHAnsi" w:hAnsiTheme="minorHAnsi" w:cstheme="minorHAnsi"/>
          <w:sz w:val="22"/>
          <w:szCs w:val="22"/>
        </w:rPr>
      </w:pPr>
    </w:p>
    <w:p w:rsidR="00EE43D2" w:rsidRPr="00B10489" w:rsidRDefault="00EE43D2" w:rsidP="00C1639B">
      <w:pPr>
        <w:rPr>
          <w:rFonts w:asciiTheme="minorHAnsi" w:hAnsiTheme="minorHAnsi" w:cstheme="minorHAnsi"/>
          <w:sz w:val="22"/>
          <w:szCs w:val="22"/>
        </w:rPr>
      </w:pPr>
    </w:p>
    <w:p w:rsidR="00EE43D2" w:rsidRPr="00B10489" w:rsidRDefault="00EE43D2" w:rsidP="00C1639B">
      <w:pPr>
        <w:rPr>
          <w:rFonts w:asciiTheme="minorHAnsi" w:hAnsiTheme="minorHAnsi" w:cstheme="minorHAnsi"/>
          <w:sz w:val="22"/>
          <w:szCs w:val="22"/>
        </w:rPr>
      </w:pPr>
    </w:p>
    <w:p w:rsidR="00EE43D2" w:rsidRPr="00B10489" w:rsidRDefault="00EE43D2" w:rsidP="00C1639B">
      <w:pPr>
        <w:rPr>
          <w:rFonts w:asciiTheme="minorHAnsi" w:hAnsiTheme="minorHAnsi" w:cstheme="minorHAnsi"/>
          <w:sz w:val="22"/>
          <w:szCs w:val="22"/>
        </w:rPr>
      </w:pPr>
    </w:p>
    <w:p w:rsidR="00C1639B" w:rsidRPr="00B10489" w:rsidRDefault="00C1639B" w:rsidP="00C1639B">
      <w:pPr>
        <w:tabs>
          <w:tab w:val="left" w:pos="1392"/>
        </w:tabs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</w:t>
      </w:r>
      <w:r w:rsidR="00EE43D2"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ab/>
      </w:r>
      <w:r w:rsidR="00EE43D2"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ab/>
      </w:r>
      <w:r w:rsidR="00EE43D2"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ab/>
      </w: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ab/>
        <w:t>__________</w:t>
      </w:r>
      <w:r w:rsidR="00EE43D2"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ab/>
      </w:r>
      <w:r w:rsidR="00EE43D2"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ab/>
      </w: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</w:t>
      </w: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ab/>
        <w:t>___________</w:t>
      </w:r>
    </w:p>
    <w:p w:rsidR="00C1639B" w:rsidRPr="00B10489" w:rsidRDefault="00C1639B" w:rsidP="00C1639B">
      <w:pP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</w:p>
    <w:p w:rsidR="00C1639B" w:rsidRPr="00B10489" w:rsidRDefault="00C1639B" w:rsidP="00C1639B">
      <w:pP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</w:p>
    <w:p w:rsidR="00C1639B" w:rsidRPr="00B10489" w:rsidRDefault="00C1639B" w:rsidP="00C1639B">
      <w:pPr>
        <w:pStyle w:val="ListParagraph"/>
        <w:numPr>
          <w:ilvl w:val="0"/>
          <w:numId w:val="21"/>
        </w:numP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Refere a característica comum a todos os animais representados.</w:t>
      </w:r>
    </w:p>
    <w:p w:rsidR="00C1639B" w:rsidRPr="00B10489" w:rsidRDefault="00C1639B" w:rsidP="00C1639B">
      <w:pPr>
        <w:pStyle w:val="ListParagraph"/>
        <w:tabs>
          <w:tab w:val="left" w:pos="567"/>
        </w:tabs>
        <w:rPr>
          <w:rFonts w:asciiTheme="minorHAnsi" w:hAnsiTheme="minorHAnsi" w:cstheme="minorHAnsi"/>
          <w:noProof/>
          <w:sz w:val="22"/>
          <w:szCs w:val="22"/>
          <w:lang w:val="pt-PT"/>
        </w:rPr>
      </w:pPr>
      <w:r w:rsidRPr="00B10489">
        <w:rPr>
          <w:rFonts w:asciiTheme="minorHAnsi" w:hAnsiTheme="minorHAnsi" w:cstheme="minorHAnsi"/>
          <w:noProof/>
          <w:color w:val="808080" w:themeColor="background1" w:themeShade="80"/>
          <w:sz w:val="22"/>
          <w:szCs w:val="22"/>
          <w:lang w:val="pt-PT"/>
        </w:rPr>
        <w:t>______________________________________________________________________________________________</w:t>
      </w:r>
      <w:r w:rsidR="00D26D5F" w:rsidRPr="00B10489">
        <w:rPr>
          <w:rFonts w:asciiTheme="minorHAnsi" w:hAnsiTheme="minorHAnsi" w:cstheme="minorHAnsi"/>
          <w:noProof/>
          <w:color w:val="808080" w:themeColor="background1" w:themeShade="80"/>
          <w:sz w:val="22"/>
          <w:szCs w:val="22"/>
          <w:lang w:val="pt-PT"/>
        </w:rPr>
        <w:t>________________________________________________</w:t>
      </w:r>
    </w:p>
    <w:p w:rsidR="00C1639B" w:rsidRPr="00B10489" w:rsidRDefault="00C1639B" w:rsidP="00C1639B">
      <w:pPr>
        <w:pStyle w:val="ListParagraph"/>
        <w:tabs>
          <w:tab w:val="left" w:pos="567"/>
        </w:tabs>
        <w:rPr>
          <w:rFonts w:asciiTheme="minorHAnsi" w:hAnsiTheme="minorHAnsi" w:cstheme="minorHAnsi"/>
          <w:noProof/>
          <w:sz w:val="22"/>
          <w:szCs w:val="22"/>
          <w:lang w:val="pt-PT"/>
        </w:rPr>
      </w:pPr>
    </w:p>
    <w:p w:rsidR="00C1639B" w:rsidRPr="00B10489" w:rsidRDefault="00C1639B" w:rsidP="00C1639B">
      <w:pPr>
        <w:pStyle w:val="ListParagraph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noProof/>
          <w:sz w:val="22"/>
          <w:szCs w:val="22"/>
          <w:lang w:val="pt-PT"/>
        </w:rPr>
      </w:pPr>
      <w:r w:rsidRPr="00B10489">
        <w:rPr>
          <w:rFonts w:asciiTheme="minorHAnsi" w:hAnsiTheme="minorHAnsi" w:cstheme="minorHAnsi"/>
          <w:noProof/>
          <w:sz w:val="22"/>
          <w:szCs w:val="22"/>
          <w:lang w:val="pt-PT"/>
        </w:rPr>
        <w:t xml:space="preserve">Completa. </w:t>
      </w:r>
    </w:p>
    <w:p w:rsidR="00241496" w:rsidRPr="00B10489" w:rsidRDefault="00241496" w:rsidP="00241496">
      <w:pPr>
        <w:pStyle w:val="ListParagraph"/>
        <w:tabs>
          <w:tab w:val="left" w:pos="567"/>
        </w:tabs>
        <w:ind w:left="360"/>
        <w:rPr>
          <w:rFonts w:asciiTheme="minorHAnsi" w:hAnsiTheme="minorHAnsi" w:cstheme="minorHAnsi"/>
          <w:noProof/>
          <w:sz w:val="22"/>
          <w:szCs w:val="22"/>
          <w:lang w:val="pt-PT"/>
        </w:rPr>
      </w:pPr>
    </w:p>
    <w:p w:rsidR="00C1639B" w:rsidRPr="00B10489" w:rsidRDefault="00C1639B" w:rsidP="00C1639B">
      <w:pPr>
        <w:pStyle w:val="ListParagraph"/>
        <w:numPr>
          <w:ilvl w:val="0"/>
          <w:numId w:val="22"/>
        </w:numPr>
        <w:tabs>
          <w:tab w:val="left" w:pos="567"/>
        </w:tabs>
        <w:rPr>
          <w:rFonts w:asciiTheme="minorHAnsi" w:hAnsiTheme="minorHAnsi" w:cstheme="minorHAnsi"/>
          <w:noProof/>
          <w:sz w:val="22"/>
          <w:szCs w:val="22"/>
          <w:lang w:val="pt-PT"/>
        </w:rPr>
      </w:pPr>
      <w:r w:rsidRPr="00B10489">
        <w:rPr>
          <w:rFonts w:asciiTheme="minorHAnsi" w:hAnsiTheme="minorHAnsi" w:cstheme="minorHAnsi"/>
          <w:noProof/>
          <w:sz w:val="22"/>
          <w:szCs w:val="22"/>
          <w:lang w:val="pt-PT"/>
        </w:rPr>
        <w:t xml:space="preserve">A rã, a rela e a salamandra pertencem ao grupo dos </w:t>
      </w:r>
      <w:r w:rsidRPr="00B10489">
        <w:rPr>
          <w:rFonts w:asciiTheme="minorHAnsi" w:hAnsiTheme="minorHAnsi" w:cstheme="minorHAnsi"/>
          <w:noProof/>
          <w:color w:val="808080" w:themeColor="background1" w:themeShade="80"/>
          <w:sz w:val="22"/>
          <w:szCs w:val="22"/>
          <w:lang w:val="pt-PT"/>
        </w:rPr>
        <w:t>__________________</w:t>
      </w:r>
      <w:r w:rsidRPr="00B10489">
        <w:rPr>
          <w:rFonts w:asciiTheme="minorHAnsi" w:hAnsiTheme="minorHAnsi" w:cstheme="minorHAnsi"/>
          <w:noProof/>
          <w:sz w:val="22"/>
          <w:szCs w:val="22"/>
          <w:lang w:val="pt-PT"/>
        </w:rPr>
        <w:t>.</w:t>
      </w:r>
    </w:p>
    <w:p w:rsidR="00D26D5F" w:rsidRPr="00B10489" w:rsidRDefault="00D26D5F" w:rsidP="00D26D5F">
      <w:pPr>
        <w:pStyle w:val="ListParagraph"/>
        <w:tabs>
          <w:tab w:val="left" w:pos="567"/>
        </w:tabs>
        <w:rPr>
          <w:rFonts w:asciiTheme="minorHAnsi" w:hAnsiTheme="minorHAnsi" w:cstheme="minorHAnsi"/>
          <w:noProof/>
          <w:sz w:val="22"/>
          <w:szCs w:val="22"/>
          <w:lang w:val="pt-PT"/>
        </w:rPr>
      </w:pPr>
    </w:p>
    <w:p w:rsidR="00D26D5F" w:rsidRPr="00B10489" w:rsidRDefault="00C1639B" w:rsidP="00D26D5F">
      <w:pPr>
        <w:pStyle w:val="ListParagraph"/>
        <w:numPr>
          <w:ilvl w:val="0"/>
          <w:numId w:val="22"/>
        </w:numPr>
        <w:tabs>
          <w:tab w:val="left" w:pos="567"/>
        </w:tabs>
        <w:rPr>
          <w:rFonts w:asciiTheme="minorHAnsi" w:hAnsiTheme="minorHAnsi" w:cstheme="minorHAnsi"/>
          <w:noProof/>
          <w:sz w:val="22"/>
          <w:szCs w:val="22"/>
          <w:lang w:val="pt-PT"/>
        </w:rPr>
      </w:pPr>
      <w:r w:rsidRPr="00B10489">
        <w:rPr>
          <w:rFonts w:asciiTheme="minorHAnsi" w:hAnsiTheme="minorHAnsi" w:cstheme="minorHAnsi"/>
          <w:noProof/>
          <w:sz w:val="22"/>
          <w:szCs w:val="22"/>
          <w:lang w:val="pt-PT"/>
        </w:rPr>
        <w:t xml:space="preserve">Alimentam-se de </w:t>
      </w:r>
      <w:r w:rsidRPr="00B10489">
        <w:rPr>
          <w:rFonts w:asciiTheme="minorHAnsi" w:hAnsiTheme="minorHAnsi" w:cstheme="minorHAnsi"/>
          <w:noProof/>
          <w:color w:val="808080" w:themeColor="background1" w:themeShade="80"/>
          <w:sz w:val="22"/>
          <w:szCs w:val="22"/>
          <w:lang w:val="pt-PT"/>
        </w:rPr>
        <w:t>__________</w:t>
      </w:r>
      <w:r w:rsidRPr="00B10489">
        <w:rPr>
          <w:rFonts w:asciiTheme="minorHAnsi" w:hAnsiTheme="minorHAnsi" w:cstheme="minorHAnsi"/>
          <w:noProof/>
          <w:sz w:val="22"/>
          <w:szCs w:val="22"/>
          <w:lang w:val="pt-PT"/>
        </w:rPr>
        <w:t xml:space="preserve">, nascem de </w:t>
      </w:r>
      <w:r w:rsidRPr="00B10489">
        <w:rPr>
          <w:rFonts w:asciiTheme="minorHAnsi" w:hAnsiTheme="minorHAnsi" w:cstheme="minorHAnsi"/>
          <w:noProof/>
          <w:color w:val="808080" w:themeColor="background1" w:themeShade="80"/>
          <w:sz w:val="22"/>
          <w:szCs w:val="22"/>
          <w:lang w:val="pt-PT"/>
        </w:rPr>
        <w:t>________________</w:t>
      </w:r>
      <w:r w:rsidRPr="00B10489">
        <w:rPr>
          <w:rFonts w:asciiTheme="minorHAnsi" w:hAnsiTheme="minorHAnsi" w:cstheme="minorHAnsi"/>
          <w:noProof/>
          <w:sz w:val="22"/>
          <w:szCs w:val="22"/>
          <w:lang w:val="pt-PT"/>
        </w:rPr>
        <w:t>.</w:t>
      </w:r>
    </w:p>
    <w:p w:rsidR="00D26D5F" w:rsidRPr="00B10489" w:rsidRDefault="00D26D5F" w:rsidP="00D26D5F">
      <w:pPr>
        <w:pStyle w:val="ListParagraph"/>
        <w:tabs>
          <w:tab w:val="left" w:pos="567"/>
        </w:tabs>
        <w:rPr>
          <w:rFonts w:asciiTheme="minorHAnsi" w:hAnsiTheme="minorHAnsi" w:cstheme="minorHAnsi"/>
          <w:noProof/>
          <w:sz w:val="22"/>
          <w:szCs w:val="22"/>
          <w:lang w:val="pt-PT"/>
        </w:rPr>
      </w:pPr>
    </w:p>
    <w:p w:rsidR="00C1639B" w:rsidRPr="00B10489" w:rsidRDefault="00C1639B" w:rsidP="00C1639B">
      <w:pPr>
        <w:pStyle w:val="ListParagraph"/>
        <w:numPr>
          <w:ilvl w:val="0"/>
          <w:numId w:val="22"/>
        </w:numPr>
        <w:tabs>
          <w:tab w:val="left" w:pos="567"/>
        </w:tabs>
        <w:rPr>
          <w:rFonts w:asciiTheme="minorHAnsi" w:hAnsiTheme="minorHAnsi" w:cstheme="minorHAnsi"/>
          <w:noProof/>
          <w:sz w:val="22"/>
          <w:szCs w:val="22"/>
          <w:lang w:val="pt-PT"/>
        </w:rPr>
      </w:pPr>
      <w:r w:rsidRPr="00B10489">
        <w:rPr>
          <w:rFonts w:asciiTheme="minorHAnsi" w:hAnsiTheme="minorHAnsi" w:cstheme="minorHAnsi"/>
          <w:noProof/>
          <w:sz w:val="22"/>
          <w:szCs w:val="22"/>
          <w:lang w:val="pt-PT"/>
        </w:rPr>
        <w:t xml:space="preserve">Ventilam por </w:t>
      </w:r>
      <w:r w:rsidRPr="00B10489">
        <w:rPr>
          <w:rFonts w:asciiTheme="minorHAnsi" w:hAnsiTheme="minorHAnsi" w:cstheme="minorHAnsi"/>
          <w:noProof/>
          <w:color w:val="808080" w:themeColor="background1" w:themeShade="80"/>
          <w:sz w:val="22"/>
          <w:szCs w:val="22"/>
          <w:lang w:val="pt-PT"/>
        </w:rPr>
        <w:t>__________________________________</w:t>
      </w:r>
      <w:r w:rsidRPr="00B10489">
        <w:rPr>
          <w:rFonts w:asciiTheme="minorHAnsi" w:hAnsiTheme="minorHAnsi" w:cstheme="minorHAnsi"/>
          <w:noProof/>
          <w:sz w:val="22"/>
          <w:szCs w:val="22"/>
          <w:lang w:val="pt-PT"/>
        </w:rPr>
        <w:t>.</w:t>
      </w:r>
    </w:p>
    <w:p w:rsidR="00C1639B" w:rsidRPr="00B10489" w:rsidRDefault="00C1639B" w:rsidP="00C1639B">
      <w:pPr>
        <w:pStyle w:val="ListParagraph"/>
        <w:tabs>
          <w:tab w:val="left" w:pos="567"/>
        </w:tabs>
        <w:rPr>
          <w:rFonts w:asciiTheme="minorHAnsi" w:hAnsiTheme="minorHAnsi" w:cstheme="minorHAnsi"/>
          <w:noProof/>
          <w:color w:val="808080" w:themeColor="background1" w:themeShade="80"/>
          <w:sz w:val="22"/>
          <w:szCs w:val="22"/>
          <w:lang w:val="pt-PT"/>
        </w:rPr>
      </w:pPr>
    </w:p>
    <w:p w:rsidR="00241496" w:rsidRPr="00B10489" w:rsidRDefault="00241496" w:rsidP="00C1639B">
      <w:pPr>
        <w:pStyle w:val="ListParagraph"/>
        <w:tabs>
          <w:tab w:val="left" w:pos="567"/>
        </w:tabs>
        <w:rPr>
          <w:rFonts w:asciiTheme="minorHAnsi" w:hAnsiTheme="minorHAnsi" w:cstheme="minorHAnsi"/>
          <w:noProof/>
          <w:color w:val="808080" w:themeColor="background1" w:themeShade="80"/>
          <w:sz w:val="22"/>
          <w:szCs w:val="22"/>
          <w:lang w:val="pt-PT"/>
        </w:rPr>
      </w:pPr>
    </w:p>
    <w:p w:rsidR="00C1639B" w:rsidRPr="00B10489" w:rsidRDefault="00C1639B" w:rsidP="00C1639B">
      <w:pPr>
        <w:pStyle w:val="ListParagraph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noProof/>
          <w:sz w:val="22"/>
          <w:szCs w:val="22"/>
          <w:lang w:val="pt-PT"/>
        </w:rPr>
      </w:pPr>
      <w:r w:rsidRPr="00B10489">
        <w:rPr>
          <w:rFonts w:asciiTheme="minorHAnsi" w:hAnsiTheme="minorHAnsi" w:cstheme="minorHAnsi"/>
          <w:noProof/>
          <w:sz w:val="22"/>
          <w:szCs w:val="22"/>
          <w:lang w:val="pt-PT"/>
        </w:rPr>
        <w:t>Alguns insetos passam por metamorfoses até chegarem ao estado adulto. Explica.</w:t>
      </w:r>
    </w:p>
    <w:p w:rsidR="00C1639B" w:rsidRPr="00B10489" w:rsidRDefault="00C1639B" w:rsidP="00C1639B">
      <w:pPr>
        <w:pStyle w:val="ListParagraph"/>
        <w:tabs>
          <w:tab w:val="left" w:pos="567"/>
        </w:tabs>
        <w:rPr>
          <w:rFonts w:asciiTheme="minorHAnsi" w:hAnsiTheme="minorHAnsi" w:cstheme="minorHAnsi"/>
          <w:noProof/>
          <w:sz w:val="22"/>
          <w:szCs w:val="22"/>
          <w:lang w:val="pt-PT"/>
        </w:rPr>
      </w:pPr>
    </w:p>
    <w:p w:rsidR="00C1639B" w:rsidRPr="00B10489" w:rsidRDefault="00C1639B" w:rsidP="00C1639B">
      <w:pPr>
        <w:pStyle w:val="ListParagraph"/>
        <w:tabs>
          <w:tab w:val="left" w:pos="1392"/>
        </w:tabs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____________________________________________________________________________________________________________________</w:t>
      </w:r>
      <w:r w:rsidR="00D26D5F"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__________________________</w:t>
      </w:r>
    </w:p>
    <w:p w:rsidR="00EE43D2" w:rsidRPr="00B10489" w:rsidRDefault="00EE43D2">
      <w:pPr>
        <w:spacing w:after="200" w:line="276" w:lineRule="auto"/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br w:type="page"/>
      </w:r>
    </w:p>
    <w:p w:rsidR="00C1639B" w:rsidRPr="00B10489" w:rsidRDefault="00C1639B" w:rsidP="00C1639B">
      <w:pPr>
        <w:tabs>
          <w:tab w:val="left" w:pos="1392"/>
        </w:tabs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</w:p>
    <w:p w:rsidR="00C1639B" w:rsidRPr="00B10489" w:rsidRDefault="00C1639B" w:rsidP="00C1639B">
      <w:pPr>
        <w:pStyle w:val="ListParagraph"/>
        <w:numPr>
          <w:ilvl w:val="0"/>
          <w:numId w:val="1"/>
        </w:numP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Desenha uma cadeia alimentar e explica o seu significado.</w:t>
      </w:r>
    </w:p>
    <w:p w:rsidR="00C1639B" w:rsidRPr="00B10489" w:rsidRDefault="00C1639B" w:rsidP="00C1639B">
      <w:pP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</w:p>
    <w:p w:rsidR="00C1639B" w:rsidRPr="00B10489" w:rsidRDefault="00C1639B" w:rsidP="00C16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</w:p>
    <w:p w:rsidR="00C1639B" w:rsidRPr="00B10489" w:rsidRDefault="00C1639B" w:rsidP="00C16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</w:p>
    <w:p w:rsidR="00C1639B" w:rsidRPr="00B10489" w:rsidRDefault="00C1639B" w:rsidP="00C16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</w:p>
    <w:p w:rsidR="00C1639B" w:rsidRPr="00B10489" w:rsidRDefault="00C1639B" w:rsidP="00C16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</w:p>
    <w:p w:rsidR="00C1639B" w:rsidRPr="00B10489" w:rsidRDefault="00C1639B" w:rsidP="00C16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</w:p>
    <w:p w:rsidR="00C1639B" w:rsidRPr="00B10489" w:rsidRDefault="00C1639B" w:rsidP="00C16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</w:p>
    <w:p w:rsidR="00C1639B" w:rsidRPr="00B10489" w:rsidRDefault="00C1639B" w:rsidP="00C16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</w:p>
    <w:p w:rsidR="00C1639B" w:rsidRPr="00B10489" w:rsidRDefault="00C1639B" w:rsidP="00C1639B">
      <w:pP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</w:p>
    <w:p w:rsidR="00C1639B" w:rsidRPr="00B10489" w:rsidRDefault="00C1639B" w:rsidP="00C1639B">
      <w:pPr>
        <w:tabs>
          <w:tab w:val="left" w:pos="1392"/>
        </w:tabs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r w:rsidRP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______________________________________________________________________________________________________________________________</w:t>
      </w:r>
      <w:r w:rsidR="00B10489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____________________________</w:t>
      </w:r>
    </w:p>
    <w:p w:rsidR="00C1639B" w:rsidRPr="00B10489" w:rsidRDefault="00C1639B" w:rsidP="00C1639B">
      <w:pPr>
        <w:tabs>
          <w:tab w:val="left" w:pos="1392"/>
        </w:tabs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</w:p>
    <w:p w:rsidR="00C1639B" w:rsidRPr="00B10489" w:rsidRDefault="00C1639B" w:rsidP="00C1639B">
      <w:pPr>
        <w:pStyle w:val="ListParagraph"/>
        <w:numPr>
          <w:ilvl w:val="0"/>
          <w:numId w:val="1"/>
        </w:numP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Refere as rochas que se utilizam para:</w:t>
      </w:r>
    </w:p>
    <w:p w:rsidR="009E4854" w:rsidRPr="00B10489" w:rsidRDefault="009E4854" w:rsidP="009E4854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sz w:val="22"/>
          <w:szCs w:val="22"/>
        </w:rPr>
      </w:pPr>
    </w:p>
    <w:p w:rsidR="00C1639B" w:rsidRPr="00B10489" w:rsidRDefault="00C1639B" w:rsidP="00C1639B">
      <w:pPr>
        <w:pStyle w:val="ListParagraph"/>
        <w:numPr>
          <w:ilvl w:val="0"/>
          <w:numId w:val="23"/>
        </w:numP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 xml:space="preserve">O fabrico de telhas, louças e porcelanas. </w:t>
      </w:r>
      <w:r w:rsidR="00607BCC"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>____________________</w:t>
      </w:r>
    </w:p>
    <w:p w:rsidR="00C1639B" w:rsidRPr="00B10489" w:rsidRDefault="00C1639B" w:rsidP="00C1639B">
      <w:pPr>
        <w:pStyle w:val="ListParagraph"/>
        <w:numPr>
          <w:ilvl w:val="0"/>
          <w:numId w:val="23"/>
        </w:numP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A construção e a escultu</w:t>
      </w:r>
      <w:r w:rsidR="00B10489">
        <w:rPr>
          <w:rFonts w:asciiTheme="minorHAnsi" w:hAnsiTheme="minorHAnsi" w:cstheme="minorHAnsi"/>
          <w:sz w:val="22"/>
          <w:szCs w:val="22"/>
        </w:rPr>
        <w:t xml:space="preserve">ra. </w:t>
      </w:r>
      <w:r w:rsidR="00B10489">
        <w:rPr>
          <w:rFonts w:asciiTheme="minorHAnsi" w:hAnsiTheme="minorHAnsi" w:cstheme="minorHAnsi"/>
          <w:sz w:val="22"/>
          <w:szCs w:val="22"/>
        </w:rPr>
        <w:tab/>
      </w:r>
      <w:r w:rsid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>____________________</w:t>
      </w:r>
    </w:p>
    <w:p w:rsidR="00C1639B" w:rsidRPr="00B10489" w:rsidRDefault="00C1639B" w:rsidP="00C1639B">
      <w:pPr>
        <w:pStyle w:val="ListParagraph"/>
        <w:numPr>
          <w:ilvl w:val="0"/>
          <w:numId w:val="23"/>
        </w:numP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A construção e a pavimentação.</w:t>
      </w:r>
      <w:r w:rsidRPr="00B10489">
        <w:rPr>
          <w:rFonts w:asciiTheme="minorHAnsi" w:hAnsiTheme="minorHAnsi" w:cstheme="minorHAnsi"/>
          <w:sz w:val="22"/>
          <w:szCs w:val="22"/>
        </w:rPr>
        <w:tab/>
        <w:t xml:space="preserve">        </w:t>
      </w:r>
      <w:r w:rsidR="00607BCC"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>____________________</w:t>
      </w:r>
    </w:p>
    <w:p w:rsidR="009E4854" w:rsidRPr="00B10489" w:rsidRDefault="009E4854" w:rsidP="009E4854">
      <w:pPr>
        <w:pStyle w:val="ListParagraph"/>
        <w:tabs>
          <w:tab w:val="left" w:pos="1392"/>
        </w:tabs>
        <w:ind w:left="1080"/>
        <w:rPr>
          <w:rFonts w:asciiTheme="minorHAnsi" w:hAnsiTheme="minorHAnsi" w:cstheme="minorHAnsi"/>
          <w:sz w:val="22"/>
          <w:szCs w:val="22"/>
        </w:rPr>
      </w:pPr>
    </w:p>
    <w:p w:rsidR="009E4854" w:rsidRPr="00B10489" w:rsidRDefault="00941D1E" w:rsidP="009E4854">
      <w:pPr>
        <w:pStyle w:val="ListParagraph"/>
        <w:numPr>
          <w:ilvl w:val="0"/>
          <w:numId w:val="1"/>
        </w:numP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 xml:space="preserve"> Descobre o nome das formas de relevo e completa.</w:t>
      </w:r>
    </w:p>
    <w:p w:rsidR="00941D1E" w:rsidRPr="00B10489" w:rsidRDefault="00941D1E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sz w:val="22"/>
          <w:szCs w:val="22"/>
        </w:rPr>
      </w:pPr>
    </w:p>
    <w:p w:rsidR="00941D1E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  <w:r w:rsidRPr="00B10489">
        <w:rPr>
          <w:rFonts w:asciiTheme="minorHAnsi" w:hAnsiTheme="minorHAnsi" w:cstheme="minorHAnsi"/>
          <w:b/>
          <w:noProof/>
          <w:sz w:val="22"/>
          <w:szCs w:val="22"/>
          <w:lang w:val="pt-PT"/>
        </w:rPr>
        <w:drawing>
          <wp:anchor distT="0" distB="0" distL="114300" distR="114300" simplePos="0" relativeHeight="251694080" behindDoc="1" locked="0" layoutInCell="1" allowOverlap="1" wp14:anchorId="0E5EDCAD" wp14:editId="68448D72">
            <wp:simplePos x="0" y="0"/>
            <wp:positionH relativeFrom="column">
              <wp:posOffset>-80493</wp:posOffset>
            </wp:positionH>
            <wp:positionV relativeFrom="paragraph">
              <wp:posOffset>2798</wp:posOffset>
            </wp:positionV>
            <wp:extent cx="5432156" cy="3950493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496" cy="39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1D1E" w:rsidRPr="00B10489" w:rsidRDefault="00941D1E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6D3F37" w:rsidRPr="00B10489" w:rsidRDefault="006D3F37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941D1E" w:rsidRPr="00B10489" w:rsidRDefault="00941D1E" w:rsidP="00941D1E">
      <w:pPr>
        <w:pStyle w:val="ListParagraph"/>
        <w:numPr>
          <w:ilvl w:val="0"/>
          <w:numId w:val="1"/>
        </w:numPr>
        <w:tabs>
          <w:tab w:val="left" w:pos="1392"/>
        </w:tabs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Escreve E (estrela) ou P (planeta):</w:t>
      </w:r>
    </w:p>
    <w:p w:rsidR="00941D1E" w:rsidRPr="00B10489" w:rsidRDefault="00941D1E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941D1E" w:rsidRPr="00B10489" w:rsidRDefault="00941D1E" w:rsidP="00941D1E">
      <w:pPr>
        <w:pStyle w:val="ListParagraph"/>
        <w:tabs>
          <w:tab w:val="left" w:pos="1392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B10489">
        <w:rPr>
          <w:rFonts w:asciiTheme="minorHAnsi" w:hAnsiTheme="minorHAnsi" w:cstheme="minorHAnsi"/>
          <w:sz w:val="22"/>
          <w:szCs w:val="22"/>
        </w:rPr>
        <w:t>□ Terra</w:t>
      </w:r>
      <w:r w:rsidR="00774487" w:rsidRPr="00B10489">
        <w:rPr>
          <w:rFonts w:asciiTheme="minorHAnsi" w:hAnsiTheme="minorHAnsi" w:cstheme="minorHAnsi"/>
          <w:sz w:val="22"/>
          <w:szCs w:val="22"/>
        </w:rPr>
        <w:tab/>
      </w:r>
      <w:r w:rsidR="00774487" w:rsidRPr="00B10489">
        <w:rPr>
          <w:rFonts w:asciiTheme="minorHAnsi" w:hAnsiTheme="minorHAnsi" w:cstheme="minorHAnsi"/>
          <w:sz w:val="22"/>
          <w:szCs w:val="22"/>
        </w:rPr>
        <w:tab/>
      </w:r>
      <w:r w:rsidR="00607BCC"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>□ Sol</w:t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="00774487" w:rsidRPr="00B10489">
        <w:rPr>
          <w:rFonts w:asciiTheme="minorHAnsi" w:hAnsiTheme="minorHAnsi" w:cstheme="minorHAnsi"/>
          <w:sz w:val="22"/>
          <w:szCs w:val="22"/>
        </w:rPr>
        <w:t xml:space="preserve"> </w:t>
      </w:r>
      <w:r w:rsidR="00774487"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 xml:space="preserve">   □ Lua</w:t>
      </w:r>
      <w:r w:rsidRPr="00B10489">
        <w:rPr>
          <w:rFonts w:asciiTheme="minorHAnsi" w:hAnsiTheme="minorHAnsi" w:cstheme="minorHAnsi"/>
          <w:sz w:val="22"/>
          <w:szCs w:val="22"/>
        </w:rPr>
        <w:tab/>
      </w:r>
      <w:r w:rsidR="00774487" w:rsidRPr="00B10489">
        <w:rPr>
          <w:rFonts w:asciiTheme="minorHAnsi" w:hAnsiTheme="minorHAnsi" w:cstheme="minorHAnsi"/>
          <w:sz w:val="22"/>
          <w:szCs w:val="22"/>
        </w:rPr>
        <w:t xml:space="preserve"> </w:t>
      </w:r>
      <w:r w:rsidR="00607BCC" w:rsidRPr="00B10489">
        <w:rPr>
          <w:rFonts w:asciiTheme="minorHAnsi" w:hAnsiTheme="minorHAnsi" w:cstheme="minorHAnsi"/>
          <w:sz w:val="22"/>
          <w:szCs w:val="22"/>
        </w:rPr>
        <w:tab/>
      </w:r>
      <w:r w:rsidRPr="00B10489">
        <w:rPr>
          <w:rFonts w:asciiTheme="minorHAnsi" w:hAnsiTheme="minorHAnsi" w:cstheme="minorHAnsi"/>
          <w:sz w:val="22"/>
          <w:szCs w:val="22"/>
        </w:rPr>
        <w:t xml:space="preserve">□ Júpiter </w:t>
      </w:r>
      <w:bookmarkStart w:id="0" w:name="_GoBack"/>
      <w:bookmarkEnd w:id="0"/>
    </w:p>
    <w:sectPr w:rsidR="00941D1E" w:rsidRPr="00B10489">
      <w:headerReference w:type="default" r:id="rId31"/>
      <w:footerReference w:type="default" r:id="rId3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2DE" w:rsidRDefault="004A22DE" w:rsidP="00814089">
      <w:r>
        <w:separator/>
      </w:r>
    </w:p>
  </w:endnote>
  <w:endnote w:type="continuationSeparator" w:id="0">
    <w:p w:rsidR="004A22DE" w:rsidRDefault="004A22DE" w:rsidP="00814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2DE" w:rsidRDefault="004A22DE" w:rsidP="00814089">
    <w:pPr>
      <w:tabs>
        <w:tab w:val="center" w:pos="4252"/>
        <w:tab w:val="left" w:pos="7230"/>
      </w:tabs>
      <w:spacing w:after="200" w:line="276" w:lineRule="auto"/>
      <w:ind w:left="7655" w:right="-1419" w:hanging="425"/>
      <w:rPr>
        <w:rFonts w:ascii="Arial" w:eastAsia="Calibri" w:hAnsi="Arial" w:cs="Arial"/>
        <w:color w:val="808080"/>
        <w:sz w:val="14"/>
        <w:lang w:val="pt-PT"/>
      </w:rPr>
    </w:pPr>
  </w:p>
  <w:p w:rsidR="004A22DE" w:rsidRPr="00814089" w:rsidRDefault="004A22DE" w:rsidP="00814089">
    <w:pPr>
      <w:tabs>
        <w:tab w:val="center" w:pos="4252"/>
        <w:tab w:val="left" w:pos="7230"/>
      </w:tabs>
      <w:spacing w:after="200" w:line="276" w:lineRule="auto"/>
      <w:ind w:left="7655" w:right="-1419" w:hanging="425"/>
      <w:rPr>
        <w:rFonts w:ascii="Calibri" w:eastAsia="Calibri" w:hAnsi="Calibri"/>
        <w:color w:val="7F7F7F"/>
        <w:sz w:val="22"/>
        <w:szCs w:val="22"/>
        <w:lang w:val="pt-PT" w:eastAsia="en-US"/>
      </w:rPr>
    </w:pPr>
    <w:r w:rsidRPr="00814089">
      <w:rPr>
        <w:rFonts w:ascii="Arial" w:eastAsia="Calibri" w:hAnsi="Arial" w:cs="Arial"/>
        <w:color w:val="808080"/>
        <w:sz w:val="14"/>
        <w:lang w:val="pt-PT"/>
      </w:rPr>
      <w:tab/>
    </w:r>
    <w:r w:rsidRPr="00814089">
      <w:rPr>
        <w:rFonts w:ascii="Arial" w:eastAsia="Calibri" w:hAnsi="Arial" w:cs="Arial"/>
        <w:color w:val="7F7F7F"/>
        <w:sz w:val="12"/>
        <w:lang w:val="pt-PT"/>
      </w:rPr>
      <w:t xml:space="preserve">© </w:t>
    </w:r>
    <w:r w:rsidRPr="00814089">
      <w:rPr>
        <w:rFonts w:ascii="Arial" w:eastAsia="Calibri" w:hAnsi="Arial" w:cs="Arial"/>
        <w:color w:val="7F7F7F"/>
        <w:sz w:val="14"/>
        <w:szCs w:val="22"/>
        <w:lang w:val="pt-PT" w:eastAsia="en-US"/>
      </w:rPr>
      <w:t>Areal Editores</w:t>
    </w:r>
  </w:p>
  <w:p w:rsidR="004A22DE" w:rsidRDefault="004A22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2DE" w:rsidRDefault="004A22DE" w:rsidP="00814089">
      <w:r>
        <w:separator/>
      </w:r>
    </w:p>
  </w:footnote>
  <w:footnote w:type="continuationSeparator" w:id="0">
    <w:p w:rsidR="004A22DE" w:rsidRDefault="004A22DE" w:rsidP="008140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2DE" w:rsidRDefault="004A22DE" w:rsidP="00814089">
    <w:pPr>
      <w:pStyle w:val="Header"/>
      <w:jc w:val="right"/>
    </w:pPr>
    <w:r>
      <w:rPr>
        <w:noProof/>
        <w:lang w:val="pt-PT"/>
      </w:rPr>
      <w:drawing>
        <wp:inline distT="0" distB="0" distL="0" distR="0" wp14:anchorId="777C051A" wp14:editId="6BDCAB42">
          <wp:extent cx="617220" cy="601980"/>
          <wp:effectExtent l="0" t="0" r="0" b="7620"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4FFD"/>
    <w:multiLevelType w:val="hybridMultilevel"/>
    <w:tmpl w:val="E662E82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14D67"/>
    <w:multiLevelType w:val="hybridMultilevel"/>
    <w:tmpl w:val="70F277E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126F1"/>
    <w:multiLevelType w:val="hybridMultilevel"/>
    <w:tmpl w:val="7FDEEF4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8185D"/>
    <w:multiLevelType w:val="hybridMultilevel"/>
    <w:tmpl w:val="6A10441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DA721A"/>
    <w:multiLevelType w:val="hybridMultilevel"/>
    <w:tmpl w:val="A96C3B0A"/>
    <w:lvl w:ilvl="0" w:tplc="426EFDA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3DC4F03"/>
    <w:multiLevelType w:val="hybridMultilevel"/>
    <w:tmpl w:val="AA4A823E"/>
    <w:lvl w:ilvl="0" w:tplc="F89E7CA8">
      <w:start w:val="1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E62BA9"/>
    <w:multiLevelType w:val="hybridMultilevel"/>
    <w:tmpl w:val="FEDA9F9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F8DE046A">
      <w:start w:val="2"/>
      <w:numFmt w:val="decimal"/>
      <w:lvlText w:val="%3"/>
      <w:lvlJc w:val="left"/>
      <w:pPr>
        <w:ind w:left="2340" w:hanging="360"/>
      </w:pPr>
      <w:rPr>
        <w:rFonts w:hint="default"/>
        <w:color w:val="auto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EA19EE"/>
    <w:multiLevelType w:val="multilevel"/>
    <w:tmpl w:val="DB0AB0E2"/>
    <w:lvl w:ilvl="0">
      <w:start w:val="15"/>
      <w:numFmt w:val="decimal"/>
      <w:lvlText w:val="%1."/>
      <w:lvlJc w:val="left"/>
      <w:pPr>
        <w:tabs>
          <w:tab w:val="num" w:pos="560"/>
        </w:tabs>
        <w:ind w:left="560" w:hanging="5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60"/>
        </w:tabs>
        <w:ind w:left="560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3C526441"/>
    <w:multiLevelType w:val="hybridMultilevel"/>
    <w:tmpl w:val="92A6966A"/>
    <w:lvl w:ilvl="0" w:tplc="0816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EC0713"/>
    <w:multiLevelType w:val="multilevel"/>
    <w:tmpl w:val="3C4CBA6A"/>
    <w:lvl w:ilvl="0">
      <w:start w:val="16"/>
      <w:numFmt w:val="decimal"/>
      <w:lvlText w:val="%1."/>
      <w:lvlJc w:val="left"/>
      <w:pPr>
        <w:tabs>
          <w:tab w:val="num" w:pos="560"/>
        </w:tabs>
        <w:ind w:left="560" w:hanging="5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60"/>
        </w:tabs>
        <w:ind w:left="560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43CA57A2"/>
    <w:multiLevelType w:val="hybridMultilevel"/>
    <w:tmpl w:val="6B807FE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1512C9"/>
    <w:multiLevelType w:val="hybridMultilevel"/>
    <w:tmpl w:val="1D62869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D643CD"/>
    <w:multiLevelType w:val="hybridMultilevel"/>
    <w:tmpl w:val="3650FA7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976D70"/>
    <w:multiLevelType w:val="hybridMultilevel"/>
    <w:tmpl w:val="5D120390"/>
    <w:lvl w:ilvl="0" w:tplc="EB9C73BC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4">
    <w:nsid w:val="58FD295A"/>
    <w:multiLevelType w:val="hybridMultilevel"/>
    <w:tmpl w:val="CC3806A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680B5A"/>
    <w:multiLevelType w:val="multilevel"/>
    <w:tmpl w:val="001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6412454F"/>
    <w:multiLevelType w:val="hybridMultilevel"/>
    <w:tmpl w:val="9A54F5B4"/>
    <w:lvl w:ilvl="0" w:tplc="8BF22DC2">
      <w:start w:val="10"/>
      <w:numFmt w:val="bullet"/>
      <w:lvlText w:val="–"/>
      <w:lvlJc w:val="left"/>
      <w:pPr>
        <w:tabs>
          <w:tab w:val="num" w:pos="920"/>
        </w:tabs>
        <w:ind w:left="920" w:hanging="360"/>
      </w:pPr>
      <w:rPr>
        <w:rFonts w:ascii="Arial" w:eastAsia="Times" w:hAnsi="Arial" w:cs="Aria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Symbol" w:hAnsi="Symbol" w:hint="default"/>
      </w:rPr>
    </w:lvl>
  </w:abstractNum>
  <w:abstractNum w:abstractNumId="17">
    <w:nsid w:val="6B835BA9"/>
    <w:multiLevelType w:val="hybridMultilevel"/>
    <w:tmpl w:val="795AEF38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D7900DF"/>
    <w:multiLevelType w:val="hybridMultilevel"/>
    <w:tmpl w:val="87CC311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5B1701"/>
    <w:multiLevelType w:val="multilevel"/>
    <w:tmpl w:val="4D2273E0"/>
    <w:lvl w:ilvl="0">
      <w:start w:val="6"/>
      <w:numFmt w:val="decimal"/>
      <w:lvlText w:val="%1."/>
      <w:lvlJc w:val="left"/>
      <w:pPr>
        <w:tabs>
          <w:tab w:val="num" w:pos="560"/>
        </w:tabs>
        <w:ind w:left="560" w:hanging="5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60"/>
        </w:tabs>
        <w:ind w:left="560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>
    <w:nsid w:val="7B0129E3"/>
    <w:multiLevelType w:val="hybridMultilevel"/>
    <w:tmpl w:val="0C384456"/>
    <w:lvl w:ilvl="0" w:tplc="E4AC29F0">
      <w:start w:val="1"/>
      <w:numFmt w:val="lowerLetter"/>
      <w:lvlText w:val="%1)"/>
      <w:lvlJc w:val="left"/>
      <w:pPr>
        <w:ind w:left="924" w:hanging="360"/>
      </w:pPr>
      <w:rPr>
        <w:rFonts w:ascii="Arial" w:eastAsia="Times" w:hAnsi="Arial" w:cs="Arial"/>
      </w:rPr>
    </w:lvl>
    <w:lvl w:ilvl="1" w:tplc="08160019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>
    <w:nsid w:val="7C3E336A"/>
    <w:multiLevelType w:val="hybridMultilevel"/>
    <w:tmpl w:val="CE0A0D70"/>
    <w:lvl w:ilvl="0" w:tplc="081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8E1D72"/>
    <w:multiLevelType w:val="hybridMultilevel"/>
    <w:tmpl w:val="922C461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16"/>
  </w:num>
  <w:num w:numId="4">
    <w:abstractNumId w:val="7"/>
  </w:num>
  <w:num w:numId="5">
    <w:abstractNumId w:val="9"/>
  </w:num>
  <w:num w:numId="6">
    <w:abstractNumId w:val="11"/>
  </w:num>
  <w:num w:numId="7">
    <w:abstractNumId w:val="1"/>
  </w:num>
  <w:num w:numId="8">
    <w:abstractNumId w:val="0"/>
  </w:num>
  <w:num w:numId="9">
    <w:abstractNumId w:val="21"/>
  </w:num>
  <w:num w:numId="10">
    <w:abstractNumId w:val="6"/>
  </w:num>
  <w:num w:numId="11">
    <w:abstractNumId w:val="20"/>
  </w:num>
  <w:num w:numId="12">
    <w:abstractNumId w:val="4"/>
  </w:num>
  <w:num w:numId="13">
    <w:abstractNumId w:val="5"/>
  </w:num>
  <w:num w:numId="14">
    <w:abstractNumId w:val="8"/>
  </w:num>
  <w:num w:numId="15">
    <w:abstractNumId w:val="14"/>
  </w:num>
  <w:num w:numId="16">
    <w:abstractNumId w:val="3"/>
  </w:num>
  <w:num w:numId="17">
    <w:abstractNumId w:val="18"/>
  </w:num>
  <w:num w:numId="18">
    <w:abstractNumId w:val="13"/>
  </w:num>
  <w:num w:numId="19">
    <w:abstractNumId w:val="12"/>
  </w:num>
  <w:num w:numId="20">
    <w:abstractNumId w:val="10"/>
  </w:num>
  <w:num w:numId="21">
    <w:abstractNumId w:val="2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D7F"/>
    <w:rsid w:val="00012045"/>
    <w:rsid w:val="000E2D54"/>
    <w:rsid w:val="001E55E3"/>
    <w:rsid w:val="00217D23"/>
    <w:rsid w:val="00241496"/>
    <w:rsid w:val="002839DC"/>
    <w:rsid w:val="004536D4"/>
    <w:rsid w:val="004A22DE"/>
    <w:rsid w:val="004A68E5"/>
    <w:rsid w:val="004D722C"/>
    <w:rsid w:val="00550B21"/>
    <w:rsid w:val="00607BCC"/>
    <w:rsid w:val="00634E91"/>
    <w:rsid w:val="006D3019"/>
    <w:rsid w:val="006D3F37"/>
    <w:rsid w:val="00774487"/>
    <w:rsid w:val="007B1E91"/>
    <w:rsid w:val="007B2373"/>
    <w:rsid w:val="00814089"/>
    <w:rsid w:val="008230FE"/>
    <w:rsid w:val="00941D1E"/>
    <w:rsid w:val="00943EBD"/>
    <w:rsid w:val="009E4854"/>
    <w:rsid w:val="00B10489"/>
    <w:rsid w:val="00B37CD5"/>
    <w:rsid w:val="00B441C6"/>
    <w:rsid w:val="00C1639B"/>
    <w:rsid w:val="00C34F8A"/>
    <w:rsid w:val="00D16BC2"/>
    <w:rsid w:val="00D26D5F"/>
    <w:rsid w:val="00EE43D2"/>
    <w:rsid w:val="00F71D7F"/>
    <w:rsid w:val="00FC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089"/>
    <w:pPr>
      <w:spacing w:after="0" w:line="240" w:lineRule="auto"/>
    </w:pPr>
    <w:rPr>
      <w:rFonts w:ascii="Times" w:eastAsia="Times" w:hAnsi="Times" w:cs="Times New Roman"/>
      <w:sz w:val="24"/>
      <w:szCs w:val="20"/>
      <w:lang w:val="pt-BR" w:eastAsia="pt-PT"/>
    </w:rPr>
  </w:style>
  <w:style w:type="paragraph" w:styleId="Heading2">
    <w:name w:val="heading 2"/>
    <w:basedOn w:val="Normal"/>
    <w:next w:val="Normal"/>
    <w:link w:val="Heading2Char"/>
    <w:qFormat/>
    <w:rsid w:val="00814089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814089"/>
    <w:pPr>
      <w:keepNext/>
      <w:ind w:left="560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14089"/>
    <w:rPr>
      <w:rFonts w:ascii="Times" w:eastAsia="Times" w:hAnsi="Times" w:cs="Times New Roman"/>
      <w:b/>
      <w:sz w:val="24"/>
      <w:szCs w:val="20"/>
      <w:lang w:val="pt-BR" w:eastAsia="pt-PT"/>
    </w:rPr>
  </w:style>
  <w:style w:type="character" w:customStyle="1" w:styleId="Heading3Char">
    <w:name w:val="Heading 3 Char"/>
    <w:basedOn w:val="DefaultParagraphFont"/>
    <w:link w:val="Heading3"/>
    <w:rsid w:val="00814089"/>
    <w:rPr>
      <w:rFonts w:ascii="Times" w:eastAsia="Times" w:hAnsi="Times" w:cs="Times New Roman"/>
      <w:b/>
      <w:sz w:val="20"/>
      <w:szCs w:val="20"/>
      <w:lang w:val="pt-BR" w:eastAsia="pt-PT"/>
    </w:rPr>
  </w:style>
  <w:style w:type="paragraph" w:styleId="Header">
    <w:name w:val="header"/>
    <w:basedOn w:val="Normal"/>
    <w:link w:val="HeaderChar"/>
    <w:uiPriority w:val="99"/>
    <w:unhideWhenUsed/>
    <w:rsid w:val="0081408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4089"/>
    <w:rPr>
      <w:rFonts w:ascii="Times" w:eastAsia="Times" w:hAnsi="Times" w:cs="Times New Roman"/>
      <w:sz w:val="24"/>
      <w:szCs w:val="20"/>
      <w:lang w:val="pt-BR" w:eastAsia="pt-PT"/>
    </w:rPr>
  </w:style>
  <w:style w:type="paragraph" w:styleId="Footer">
    <w:name w:val="footer"/>
    <w:basedOn w:val="Normal"/>
    <w:link w:val="FooterChar"/>
    <w:uiPriority w:val="99"/>
    <w:unhideWhenUsed/>
    <w:rsid w:val="0081408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4089"/>
    <w:rPr>
      <w:rFonts w:ascii="Times" w:eastAsia="Times" w:hAnsi="Times" w:cs="Times New Roman"/>
      <w:sz w:val="24"/>
      <w:szCs w:val="20"/>
      <w:lang w:val="pt-BR"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089"/>
    <w:rPr>
      <w:rFonts w:ascii="Tahoma" w:eastAsia="Times" w:hAnsi="Tahoma" w:cs="Tahoma"/>
      <w:sz w:val="16"/>
      <w:szCs w:val="16"/>
      <w:lang w:val="pt-BR" w:eastAsia="pt-PT"/>
    </w:rPr>
  </w:style>
  <w:style w:type="paragraph" w:styleId="ListParagraph">
    <w:name w:val="List Paragraph"/>
    <w:basedOn w:val="Normal"/>
    <w:uiPriority w:val="34"/>
    <w:qFormat/>
    <w:rsid w:val="001E55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089"/>
    <w:pPr>
      <w:spacing w:after="0" w:line="240" w:lineRule="auto"/>
    </w:pPr>
    <w:rPr>
      <w:rFonts w:ascii="Times" w:eastAsia="Times" w:hAnsi="Times" w:cs="Times New Roman"/>
      <w:sz w:val="24"/>
      <w:szCs w:val="20"/>
      <w:lang w:val="pt-BR" w:eastAsia="pt-PT"/>
    </w:rPr>
  </w:style>
  <w:style w:type="paragraph" w:styleId="Heading2">
    <w:name w:val="heading 2"/>
    <w:basedOn w:val="Normal"/>
    <w:next w:val="Normal"/>
    <w:link w:val="Heading2Char"/>
    <w:qFormat/>
    <w:rsid w:val="00814089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814089"/>
    <w:pPr>
      <w:keepNext/>
      <w:ind w:left="560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14089"/>
    <w:rPr>
      <w:rFonts w:ascii="Times" w:eastAsia="Times" w:hAnsi="Times" w:cs="Times New Roman"/>
      <w:b/>
      <w:sz w:val="24"/>
      <w:szCs w:val="20"/>
      <w:lang w:val="pt-BR" w:eastAsia="pt-PT"/>
    </w:rPr>
  </w:style>
  <w:style w:type="character" w:customStyle="1" w:styleId="Heading3Char">
    <w:name w:val="Heading 3 Char"/>
    <w:basedOn w:val="DefaultParagraphFont"/>
    <w:link w:val="Heading3"/>
    <w:rsid w:val="00814089"/>
    <w:rPr>
      <w:rFonts w:ascii="Times" w:eastAsia="Times" w:hAnsi="Times" w:cs="Times New Roman"/>
      <w:b/>
      <w:sz w:val="20"/>
      <w:szCs w:val="20"/>
      <w:lang w:val="pt-BR" w:eastAsia="pt-PT"/>
    </w:rPr>
  </w:style>
  <w:style w:type="paragraph" w:styleId="Header">
    <w:name w:val="header"/>
    <w:basedOn w:val="Normal"/>
    <w:link w:val="HeaderChar"/>
    <w:uiPriority w:val="99"/>
    <w:unhideWhenUsed/>
    <w:rsid w:val="0081408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4089"/>
    <w:rPr>
      <w:rFonts w:ascii="Times" w:eastAsia="Times" w:hAnsi="Times" w:cs="Times New Roman"/>
      <w:sz w:val="24"/>
      <w:szCs w:val="20"/>
      <w:lang w:val="pt-BR" w:eastAsia="pt-PT"/>
    </w:rPr>
  </w:style>
  <w:style w:type="paragraph" w:styleId="Footer">
    <w:name w:val="footer"/>
    <w:basedOn w:val="Normal"/>
    <w:link w:val="FooterChar"/>
    <w:uiPriority w:val="99"/>
    <w:unhideWhenUsed/>
    <w:rsid w:val="0081408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4089"/>
    <w:rPr>
      <w:rFonts w:ascii="Times" w:eastAsia="Times" w:hAnsi="Times" w:cs="Times New Roman"/>
      <w:sz w:val="24"/>
      <w:szCs w:val="20"/>
      <w:lang w:val="pt-BR"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089"/>
    <w:rPr>
      <w:rFonts w:ascii="Tahoma" w:eastAsia="Times" w:hAnsi="Tahoma" w:cs="Tahoma"/>
      <w:sz w:val="16"/>
      <w:szCs w:val="16"/>
      <w:lang w:val="pt-BR" w:eastAsia="pt-PT"/>
    </w:rPr>
  </w:style>
  <w:style w:type="paragraph" w:styleId="ListParagraph">
    <w:name w:val="List Paragraph"/>
    <w:basedOn w:val="Normal"/>
    <w:uiPriority w:val="34"/>
    <w:qFormat/>
    <w:rsid w:val="001E55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5" Type="http://schemas.openxmlformats.org/officeDocument/2006/relationships/image" Target="media/image13.jp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2.jp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1.jpg"/><Relationship Id="rId28" Type="http://schemas.openxmlformats.org/officeDocument/2006/relationships/image" Target="media/image21.jpeg"/><Relationship Id="rId10" Type="http://schemas.openxmlformats.org/officeDocument/2006/relationships/image" Target="media/image3.jpg"/><Relationship Id="rId19" Type="http://schemas.openxmlformats.org/officeDocument/2006/relationships/image" Target="media/image12.jpe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image" Target="media/image10.jpg"/><Relationship Id="rId27" Type="http://schemas.openxmlformats.org/officeDocument/2006/relationships/image" Target="media/image20.jpeg"/><Relationship Id="rId30" Type="http://schemas.openxmlformats.org/officeDocument/2006/relationships/image" Target="media/image1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4</Pages>
  <Words>672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Gabriela Moreira</dc:creator>
  <cp:keywords/>
  <dc:description/>
  <cp:lastModifiedBy>DAfonso</cp:lastModifiedBy>
  <cp:revision>21</cp:revision>
  <dcterms:created xsi:type="dcterms:W3CDTF">2012-03-26T14:24:00Z</dcterms:created>
  <dcterms:modified xsi:type="dcterms:W3CDTF">2012-06-08T08:42:00Z</dcterms:modified>
</cp:coreProperties>
</file>