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E3" w:rsidRPr="00901A37" w:rsidRDefault="001E55E3" w:rsidP="00416B55">
      <w:pPr>
        <w:spacing w:after="200" w:line="360" w:lineRule="auto"/>
        <w:rPr>
          <w:rFonts w:ascii="Arial" w:eastAsia="Calibri" w:hAnsi="Arial" w:cs="Arial"/>
          <w:szCs w:val="24"/>
          <w:lang w:val="pt-PT" w:eastAsia="en-US"/>
        </w:rPr>
      </w:pPr>
      <w:r w:rsidRPr="001E55E3">
        <w:rPr>
          <w:rFonts w:ascii="Arial" w:eastAsia="Calibri" w:hAnsi="Arial" w:cs="Arial"/>
          <w:szCs w:val="24"/>
          <w:lang w:val="pt-PT" w:eastAsia="en-US"/>
        </w:rPr>
        <w:t>Fi</w:t>
      </w:r>
      <w:r>
        <w:rPr>
          <w:rFonts w:ascii="Arial" w:eastAsia="Calibri" w:hAnsi="Arial" w:cs="Arial"/>
          <w:szCs w:val="24"/>
          <w:lang w:val="pt-PT" w:eastAsia="en-US"/>
        </w:rPr>
        <w:t xml:space="preserve">cha de </w:t>
      </w:r>
      <w:r w:rsidR="00553D7D">
        <w:rPr>
          <w:rFonts w:ascii="Arial" w:eastAsia="Calibri" w:hAnsi="Arial" w:cs="Arial"/>
          <w:szCs w:val="24"/>
          <w:lang w:val="pt-PT" w:eastAsia="en-US"/>
        </w:rPr>
        <w:t>Avaliação T</w:t>
      </w:r>
      <w:bookmarkStart w:id="0" w:name="_GoBack"/>
      <w:bookmarkEnd w:id="0"/>
      <w:r>
        <w:rPr>
          <w:rFonts w:ascii="Arial" w:eastAsia="Calibri" w:hAnsi="Arial" w:cs="Arial"/>
          <w:szCs w:val="24"/>
          <w:lang w:val="pt-PT" w:eastAsia="en-US"/>
        </w:rPr>
        <w:t xml:space="preserve">rimestral </w:t>
      </w:r>
      <w:r w:rsidR="00901A37">
        <w:rPr>
          <w:rFonts w:ascii="Arial" w:eastAsia="Calibri" w:hAnsi="Arial" w:cs="Arial"/>
          <w:szCs w:val="24"/>
          <w:lang w:val="pt-PT" w:eastAsia="en-US"/>
        </w:rPr>
        <w:t xml:space="preserve">– </w:t>
      </w:r>
      <w:r w:rsidR="005531F3">
        <w:rPr>
          <w:rFonts w:ascii="Arial" w:eastAsia="Calibri" w:hAnsi="Arial" w:cs="Arial"/>
          <w:szCs w:val="24"/>
          <w:lang w:val="pt-PT" w:eastAsia="en-US"/>
        </w:rPr>
        <w:t>3</w:t>
      </w:r>
      <w:r w:rsidRPr="001E55E3">
        <w:rPr>
          <w:rFonts w:ascii="Arial" w:eastAsia="Calibri" w:hAnsi="Arial" w:cs="Arial"/>
          <w:szCs w:val="24"/>
          <w:lang w:val="pt-PT" w:eastAsia="en-US"/>
        </w:rPr>
        <w:t>.º Período</w:t>
      </w:r>
      <w:r w:rsidRPr="001E55E3">
        <w:rPr>
          <w:rFonts w:ascii="Arial" w:eastAsia="Calibri" w:hAnsi="Arial" w:cs="Arial"/>
          <w:i/>
          <w:sz w:val="28"/>
          <w:szCs w:val="28"/>
          <w:lang w:val="pt-PT" w:eastAsia="en-US"/>
        </w:rPr>
        <w:tab/>
      </w:r>
      <w:r w:rsidRPr="001E55E3">
        <w:rPr>
          <w:rFonts w:ascii="Arial" w:eastAsia="Calibri" w:hAnsi="Arial" w:cs="Arial"/>
          <w:i/>
          <w:sz w:val="28"/>
          <w:szCs w:val="28"/>
          <w:lang w:val="pt-PT" w:eastAsia="en-US"/>
        </w:rPr>
        <w:tab/>
      </w:r>
      <w:r w:rsidRPr="001E55E3">
        <w:rPr>
          <w:rFonts w:ascii="Arial" w:eastAsia="Calibri" w:hAnsi="Arial" w:cs="Arial"/>
          <w:b/>
          <w:szCs w:val="24"/>
          <w:lang w:val="pt-PT" w:eastAsia="en-US"/>
        </w:rPr>
        <w:t xml:space="preserve">  Estudo do Meio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1E55E3" w:rsidRPr="001E55E3" w:rsidTr="00550B21">
        <w:trPr>
          <w:trHeight w:val="794"/>
        </w:trPr>
        <w:tc>
          <w:tcPr>
            <w:tcW w:w="8644" w:type="dxa"/>
            <w:shd w:val="clear" w:color="auto" w:fill="auto"/>
          </w:tcPr>
          <w:p w:rsidR="001E55E3" w:rsidRPr="001E55E3" w:rsidRDefault="001E55E3" w:rsidP="00416B55">
            <w:pPr>
              <w:spacing w:after="200" w:line="360" w:lineRule="auto"/>
              <w:rPr>
                <w:rFonts w:ascii="Arial" w:eastAsia="Calibri" w:hAnsi="Arial" w:cs="Arial"/>
                <w:sz w:val="20"/>
                <w:lang w:val="pt-PT" w:eastAsia="en-US"/>
              </w:rPr>
            </w:pPr>
            <w:r w:rsidRPr="001E55E3">
              <w:rPr>
                <w:rFonts w:ascii="Arial" w:eastAsia="Calibri" w:hAnsi="Arial" w:cs="Arial"/>
                <w:sz w:val="22"/>
                <w:szCs w:val="22"/>
                <w:lang w:val="pt-PT" w:eastAsia="en-US"/>
              </w:rPr>
              <w:br/>
            </w:r>
            <w:r w:rsidRPr="001E55E3">
              <w:rPr>
                <w:rFonts w:ascii="Arial" w:eastAsia="Calibri" w:hAnsi="Arial" w:cs="Arial"/>
                <w:b/>
                <w:sz w:val="20"/>
                <w:lang w:val="pt-PT" w:eastAsia="en-US"/>
              </w:rPr>
              <w:t>Nome:</w:t>
            </w:r>
            <w:r w:rsidRPr="001E55E3">
              <w:rPr>
                <w:rFonts w:ascii="Arial" w:eastAsia="Calibri" w:hAnsi="Arial" w:cs="Arial"/>
                <w:sz w:val="20"/>
                <w:lang w:val="pt-PT" w:eastAsia="en-US"/>
              </w:rPr>
              <w:t>_________________________________</w:t>
            </w:r>
            <w:r w:rsidR="00416B55">
              <w:rPr>
                <w:rFonts w:ascii="Arial" w:eastAsia="Calibri" w:hAnsi="Arial" w:cs="Arial"/>
                <w:sz w:val="20"/>
                <w:lang w:val="pt-PT" w:eastAsia="en-US"/>
              </w:rPr>
              <w:t>_________</w:t>
            </w:r>
            <w:r w:rsidRPr="001E55E3">
              <w:rPr>
                <w:rFonts w:ascii="Arial" w:eastAsia="Calibri" w:hAnsi="Arial" w:cs="Arial"/>
                <w:sz w:val="20"/>
                <w:lang w:val="pt-PT" w:eastAsia="en-US"/>
              </w:rPr>
              <w:t xml:space="preserve">_ </w:t>
            </w:r>
            <w:r w:rsidRPr="001E55E3">
              <w:rPr>
                <w:rFonts w:ascii="Arial" w:eastAsia="Calibri" w:hAnsi="Arial" w:cs="Arial"/>
                <w:b/>
                <w:sz w:val="20"/>
                <w:lang w:val="pt-PT" w:eastAsia="en-US"/>
              </w:rPr>
              <w:t>Data:</w:t>
            </w:r>
            <w:r w:rsidRPr="001E55E3">
              <w:rPr>
                <w:rFonts w:ascii="Arial" w:eastAsia="Calibri" w:hAnsi="Arial" w:cs="Arial"/>
                <w:sz w:val="20"/>
                <w:lang w:val="pt-PT" w:eastAsia="en-US"/>
              </w:rPr>
              <w:t xml:space="preserve"> _______________</w:t>
            </w:r>
          </w:p>
        </w:tc>
      </w:tr>
    </w:tbl>
    <w:p w:rsidR="00814089" w:rsidRPr="00814089" w:rsidRDefault="00814089" w:rsidP="00416B5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14089" w:rsidRPr="00BE1718" w:rsidRDefault="00814089" w:rsidP="00416B55">
      <w:pPr>
        <w:numPr>
          <w:ilvl w:val="0"/>
          <w:numId w:val="1"/>
        </w:numPr>
        <w:tabs>
          <w:tab w:val="clear" w:pos="360"/>
          <w:tab w:val="left" w:pos="567"/>
        </w:tabs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Completa a frase:</w:t>
      </w:r>
    </w:p>
    <w:p w:rsidR="001E55E3" w:rsidRPr="00BE1718" w:rsidRDefault="001E55E3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ind w:left="567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i/>
          <w:color w:val="808080" w:themeColor="background1" w:themeShade="80"/>
          <w:sz w:val="22"/>
          <w:szCs w:val="22"/>
        </w:rPr>
        <w:t xml:space="preserve">O nosso planeta </w:t>
      </w:r>
      <w:r w:rsidR="001E55E3" w:rsidRPr="00BE1718">
        <w:rPr>
          <w:rFonts w:ascii="Arial" w:hAnsi="Arial" w:cs="Arial"/>
          <w:i/>
          <w:color w:val="808080" w:themeColor="background1" w:themeShade="80"/>
          <w:sz w:val="22"/>
          <w:szCs w:val="22"/>
        </w:rPr>
        <w:t>está dividido em 5 continentes</w:t>
      </w:r>
      <w:r w:rsidR="001E55E3" w:rsidRPr="00BE1718">
        <w:rPr>
          <w:rFonts w:ascii="Arial" w:hAnsi="Arial" w:cs="Arial"/>
          <w:sz w:val="22"/>
          <w:szCs w:val="22"/>
        </w:rPr>
        <w:t xml:space="preserve">: </w:t>
      </w:r>
      <w:r w:rsidR="001E55E3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 , ____________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, ____________ , ____________  e  ____________ 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901A37" w:rsidRDefault="00814089" w:rsidP="00416B55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901A37">
        <w:rPr>
          <w:rFonts w:ascii="Arial" w:hAnsi="Arial" w:cs="Arial"/>
          <w:sz w:val="22"/>
          <w:szCs w:val="22"/>
        </w:rPr>
        <w:t>Dá exemplos de povos que ainda nos nossos dias mant</w:t>
      </w:r>
      <w:r w:rsidR="00901A37" w:rsidRPr="00901A37">
        <w:rPr>
          <w:rFonts w:ascii="Arial" w:hAnsi="Arial" w:cs="Arial"/>
          <w:sz w:val="22"/>
          <w:szCs w:val="22"/>
        </w:rPr>
        <w:t>ê</w:t>
      </w:r>
      <w:r w:rsidRPr="00901A37">
        <w:rPr>
          <w:rFonts w:ascii="Arial" w:hAnsi="Arial" w:cs="Arial"/>
          <w:sz w:val="22"/>
          <w:szCs w:val="22"/>
        </w:rPr>
        <w:t>m costumes muito primitivos.</w:t>
      </w:r>
      <w:r w:rsidR="00416B55" w:rsidRPr="00416B5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416B55">
        <w:rPr>
          <w:rFonts w:ascii="Arial" w:hAnsi="Arial" w:cs="Arial"/>
          <w:b/>
          <w:color w:val="FF0000"/>
          <w:sz w:val="22"/>
          <w:szCs w:val="22"/>
        </w:rPr>
        <w:t xml:space="preserve">                                                                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________________________________________________________________</w:t>
      </w:r>
      <w:r w:rsidR="00416B55" w:rsidRPr="00416B55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901A37" w:rsidRDefault="0065246A" w:rsidP="00416B55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7456" behindDoc="1" locked="0" layoutInCell="1" allowOverlap="1" wp14:anchorId="0E2AE822" wp14:editId="1F1825D0">
            <wp:simplePos x="0" y="0"/>
            <wp:positionH relativeFrom="column">
              <wp:posOffset>2956371</wp:posOffset>
            </wp:positionH>
            <wp:positionV relativeFrom="paragraph">
              <wp:posOffset>373827</wp:posOffset>
            </wp:positionV>
            <wp:extent cx="1412436" cy="1191641"/>
            <wp:effectExtent l="171450" t="209550" r="207010" b="2184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76320">
                      <a:off x="0" y="0"/>
                      <a:ext cx="1412436" cy="11916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089" w:rsidRPr="00901A37">
        <w:rPr>
          <w:rFonts w:ascii="Arial" w:hAnsi="Arial" w:cs="Arial"/>
          <w:sz w:val="22"/>
          <w:szCs w:val="22"/>
        </w:rPr>
        <w:t>Tal como as pessoas, também as aves se deslocam (migram) em determinadas alturas do ano.</w:t>
      </w:r>
    </w:p>
    <w:p w:rsidR="00012045" w:rsidRPr="0065246A" w:rsidRDefault="00012045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>Que nome se dá a essas viagens?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</w:t>
      </w:r>
      <w:r w:rsidR="001E55E3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</w:t>
      </w:r>
    </w:p>
    <w:p w:rsidR="001E55E3" w:rsidRPr="00BE1718" w:rsidRDefault="001E55E3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1E55E3" w:rsidP="00416B55">
      <w:pPr>
        <w:pStyle w:val="ListParagraph"/>
        <w:numPr>
          <w:ilvl w:val="0"/>
          <w:numId w:val="6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Dá 3 exemplos de aves que o façam</w:t>
      </w:r>
      <w:r w:rsidR="0065246A">
        <w:rPr>
          <w:rFonts w:ascii="Arial" w:hAnsi="Arial" w:cs="Arial"/>
          <w:sz w:val="22"/>
          <w:szCs w:val="22"/>
        </w:rPr>
        <w:t>.</w:t>
      </w:r>
    </w:p>
    <w:p w:rsidR="00814089" w:rsidRPr="00416B55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</w:r>
      <w:r w:rsidR="001E55E3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</w:t>
      </w:r>
    </w:p>
    <w:p w:rsidR="001E55E3" w:rsidRPr="00BE1718" w:rsidRDefault="00550B21" w:rsidP="00416B55">
      <w:pPr>
        <w:tabs>
          <w:tab w:val="left" w:pos="567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</w:p>
    <w:p w:rsidR="00814089" w:rsidRPr="00901A37" w:rsidRDefault="00814089" w:rsidP="00416B55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901A37">
        <w:rPr>
          <w:rFonts w:ascii="Arial" w:hAnsi="Arial" w:cs="Arial"/>
          <w:sz w:val="22"/>
          <w:szCs w:val="22"/>
        </w:rPr>
        <w:t>Nos locais de comércio, as pessoas encontram tudo o que precisam.</w:t>
      </w:r>
    </w:p>
    <w:p w:rsidR="00814089" w:rsidRDefault="001E55E3" w:rsidP="00416B55">
      <w:pPr>
        <w:pStyle w:val="ListParagraph"/>
        <w:numPr>
          <w:ilvl w:val="0"/>
          <w:numId w:val="7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Identifica os seguintes locais de comércio.</w:t>
      </w:r>
    </w:p>
    <w:p w:rsidR="0065246A" w:rsidRDefault="006B6684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pt-P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52981A9" wp14:editId="245FEBAA">
                <wp:simplePos x="0" y="0"/>
                <wp:positionH relativeFrom="column">
                  <wp:posOffset>-251460</wp:posOffset>
                </wp:positionH>
                <wp:positionV relativeFrom="paragraph">
                  <wp:posOffset>120651</wp:posOffset>
                </wp:positionV>
                <wp:extent cx="5838825" cy="1323818"/>
                <wp:effectExtent l="0" t="0" r="9525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1323818"/>
                          <a:chOff x="0" y="0"/>
                          <a:chExt cx="6343650" cy="1438275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37" r="9083" b="-164"/>
                          <a:stretch/>
                        </pic:blipFill>
                        <pic:spPr bwMode="auto">
                          <a:xfrm>
                            <a:off x="3362325" y="19050"/>
                            <a:ext cx="156210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72050" y="0"/>
                            <a:ext cx="1371600" cy="143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1600200" cy="1390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6875" y="28575"/>
                            <a:ext cx="1619250" cy="1390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-19.8pt;margin-top:9.5pt;width:459.75pt;height:104.25pt;z-index:-251643904;mso-width-relative:margin;mso-height-relative:margin" coordsize="63436,14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33623;top:190;width:15621;height:14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zbHjAAAAA2wAAAA8AAABkcnMvZG93bnJldi54bWxET02LwjAQvQv7H8Is7E1TRUS7RpFlhQX1&#10;YNU9j83YFJtJaaLWf28Ewds83udM562txJUaXzpW0O8lIIhzp0suFOx3y+4YhA/IGivHpOBOHuaz&#10;j84UU+1uvKVrFgoRQ9inqMCEUKdS+tyQRd9zNXHkTq6xGCJsCqkbvMVwW8lBkoykxZJjg8Gafgzl&#10;5+xiFRwPq//hYZIN92tDO2yPv9zfnJX6+mwX3yACteEtfrn/dJw/gOcv8QA5e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7NseMAAAADbAAAADwAAAAAAAAAAAAAAAACfAgAA&#10;ZHJzL2Rvd25yZXYueG1sUEsFBgAAAAAEAAQA9wAAAIwDAAAAAA==&#10;">
                  <v:imagedata r:id="rId13" o:title="" croptop="19751f" cropbottom="-107f" cropright="5953f"/>
                  <v:path arrowok="t"/>
                </v:shape>
                <v:shape id="Picture 13" o:spid="_x0000_s1028" type="#_x0000_t75" style="position:absolute;left:49720;width:13716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tSd7DAAAA2wAAAA8AAABkcnMvZG93bnJldi54bWxEj81qwzAQhO+FvIPYQG+1nBSa4FoOIaQQ&#10;emsSSI9baf1DrZWxVNvN00eFQm67zMy3s/lmsq0YqPeNYwWLJAVBrJ1puFJwPr09rUH4gGywdUwK&#10;fsnDppg95JgZN/IHDcdQiQhhn6GCOoQuk9Lrmiz6xHXEUStdbzHEta+k6XGMcNvKZZq+SIsNxws1&#10;drSrSX8ff2yk6IP/XO2n6+5LmlX53miii1fqcT5tX0EEmsLd/J8+mFj/Gf5+iQPI4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y1J3sMAAADbAAAADwAAAAAAAAAAAAAAAACf&#10;AgAAZHJzL2Rvd25yZXYueG1sUEsFBgAAAAAEAAQA9wAAAI8DAAAAAA==&#10;">
                  <v:imagedata r:id="rId14" o:title=""/>
                  <v:path arrowok="t"/>
                </v:shape>
                <v:shape id="Picture 14" o:spid="_x0000_s1029" type="#_x0000_t75" style="position:absolute;top:190;width:16002;height:13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SNSfCAAAA2wAAAA8AAABkcnMvZG93bnJldi54bWxET0tuwjAQ3VfiDtZUYlMVBwS0DRiEQKDC&#10;js8BhniIU+JxFJsQbo8rVepunt53pvPWlqKh2heOFfR7CQjizOmCcwWn4/r9E4QPyBpLx6TgQR7m&#10;s87LFFPt7ryn5hByEUPYp6jAhFClUvrMkEXfcxVx5C6uthgirHOpa7zHcFvKQZKMpcWCY4PBipaG&#10;suvhZhWsh6PzavEzMk12bndfb9tB/rGxSnVf28UERKA2/Iv/3N86zh/C7y/xADl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EjUnwgAAANsAAAAPAAAAAAAAAAAAAAAAAJ8C&#10;AABkcnMvZG93bnJldi54bWxQSwUGAAAAAAQABAD3AAAAjgMAAAAA&#10;">
                  <v:imagedata r:id="rId15" o:title=""/>
                  <v:path arrowok="t"/>
                </v:shape>
                <v:shape id="Picture 15" o:spid="_x0000_s1030" type="#_x0000_t75" style="position:absolute;left:16668;top:285;width:16193;height:13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pfP7EAAAA2wAAAA8AAABkcnMvZG93bnJldi54bWxET0trwkAQvgv9D8sUvIhuVFolzUaailh7&#10;aX0cehyy0yQ0Oxuyq4n/visUvM3H95xk1ZtaXKh1lWUF00kEgji3uuJCwem4GS9BOI+ssbZMCq7k&#10;YJU+DBKMte14T5eDL0QIYRejgtL7JpbS5SUZdBPbEAfux7YGfYBtIXWLXQg3tZxF0bM0WHFoKLGh&#10;t5Ly38PZKBjNtx9bvdtNP0f+O1tUX9l63WVKDR/71xcQnnp/F/+733WY/wS3X8IBM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KpfP7EAAAA2wAAAA8AAAAAAAAAAAAAAAAA&#10;nwIAAGRycy9kb3ducmV2LnhtbFBLBQYAAAAABAAEAPcAAACQAwAAAAA=&#10;">
                  <v:imagedata r:id="rId16" o:title=""/>
                  <v:path arrowok="t"/>
                </v:shape>
              </v:group>
            </w:pict>
          </mc:Fallback>
        </mc:AlternateContent>
      </w:r>
    </w:p>
    <w:p w:rsidR="0065246A" w:rsidRDefault="0065246A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5246A" w:rsidRDefault="0065246A" w:rsidP="0065246A">
      <w:pPr>
        <w:tabs>
          <w:tab w:val="left" w:pos="525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65246A" w:rsidRDefault="0065246A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5246A" w:rsidRDefault="0065246A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5246A" w:rsidRDefault="0065246A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5246A" w:rsidRPr="0065246A" w:rsidRDefault="0065246A" w:rsidP="0065246A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6B6684" w:rsidP="006B6684">
      <w:pPr>
        <w:tabs>
          <w:tab w:val="left" w:pos="567"/>
        </w:tabs>
        <w:spacing w:line="360" w:lineRule="auto"/>
        <w:ind w:right="-1277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    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  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________  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 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    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</w:t>
      </w:r>
      <w:r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</w:t>
      </w:r>
    </w:p>
    <w:p w:rsidR="0065246A" w:rsidRDefault="0065246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416B55" w:rsidRPr="00416B55" w:rsidRDefault="001E55E3" w:rsidP="00416B55">
      <w:pPr>
        <w:pStyle w:val="ListParagraph"/>
        <w:numPr>
          <w:ilvl w:val="0"/>
          <w:numId w:val="7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Liga corretamente.</w:t>
      </w:r>
    </w:p>
    <w:p w:rsidR="00814089" w:rsidRPr="00BE1718" w:rsidRDefault="00814089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O produtor </w:t>
      </w:r>
      <w:r w:rsidR="00901A37">
        <w:rPr>
          <w:rFonts w:ascii="Arial" w:hAnsi="Arial" w:cs="Arial"/>
          <w:sz w:val="22"/>
          <w:szCs w:val="22"/>
        </w:rPr>
        <w:t xml:space="preserve">          •       </w:t>
      </w:r>
      <w:r w:rsidRPr="00BE1718">
        <w:rPr>
          <w:rFonts w:ascii="Arial" w:hAnsi="Arial" w:cs="Arial"/>
          <w:sz w:val="22"/>
          <w:szCs w:val="22"/>
        </w:rPr>
        <w:t xml:space="preserve">•  </w:t>
      </w:r>
      <w:r w:rsidR="00901A37">
        <w:rPr>
          <w:rFonts w:ascii="Arial" w:hAnsi="Arial" w:cs="Arial"/>
          <w:sz w:val="22"/>
          <w:szCs w:val="22"/>
        </w:rPr>
        <w:t xml:space="preserve">   </w:t>
      </w:r>
      <w:r w:rsidRPr="00BE1718">
        <w:rPr>
          <w:rFonts w:ascii="Arial" w:hAnsi="Arial" w:cs="Arial"/>
          <w:sz w:val="22"/>
          <w:szCs w:val="22"/>
        </w:rPr>
        <w:t>é aquele que vende.</w:t>
      </w:r>
    </w:p>
    <w:p w:rsidR="00814089" w:rsidRPr="00BE1718" w:rsidRDefault="00814089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O consumidor </w:t>
      </w:r>
      <w:r w:rsidR="00901A37">
        <w:rPr>
          <w:rFonts w:ascii="Arial" w:hAnsi="Arial" w:cs="Arial"/>
          <w:sz w:val="22"/>
          <w:szCs w:val="22"/>
        </w:rPr>
        <w:t xml:space="preserve">     •       </w:t>
      </w:r>
      <w:r w:rsidRPr="00BE1718">
        <w:rPr>
          <w:rFonts w:ascii="Arial" w:hAnsi="Arial" w:cs="Arial"/>
          <w:sz w:val="22"/>
          <w:szCs w:val="22"/>
        </w:rPr>
        <w:t xml:space="preserve">•  </w:t>
      </w:r>
      <w:r w:rsidR="00901A37">
        <w:rPr>
          <w:rFonts w:ascii="Arial" w:hAnsi="Arial" w:cs="Arial"/>
          <w:sz w:val="22"/>
          <w:szCs w:val="22"/>
        </w:rPr>
        <w:t xml:space="preserve">   </w:t>
      </w:r>
      <w:r w:rsidRPr="00BE1718">
        <w:rPr>
          <w:rFonts w:ascii="Arial" w:hAnsi="Arial" w:cs="Arial"/>
          <w:sz w:val="22"/>
          <w:szCs w:val="22"/>
        </w:rPr>
        <w:t>é aquele que produz.</w:t>
      </w:r>
    </w:p>
    <w:p w:rsidR="00550B21" w:rsidRDefault="006B6684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val="pt-PT"/>
        </w:rPr>
        <w:drawing>
          <wp:anchor distT="0" distB="0" distL="114300" distR="114300" simplePos="0" relativeHeight="251673600" behindDoc="1" locked="0" layoutInCell="1" allowOverlap="1" wp14:anchorId="72F74498" wp14:editId="130F7FC5">
            <wp:simplePos x="0" y="0"/>
            <wp:positionH relativeFrom="column">
              <wp:posOffset>3139440</wp:posOffset>
            </wp:positionH>
            <wp:positionV relativeFrom="paragraph">
              <wp:posOffset>215265</wp:posOffset>
            </wp:positionV>
            <wp:extent cx="1466850" cy="219964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089" w:rsidRPr="00BE1718">
        <w:rPr>
          <w:rFonts w:ascii="Arial" w:hAnsi="Arial" w:cs="Arial"/>
          <w:sz w:val="22"/>
          <w:szCs w:val="22"/>
        </w:rPr>
        <w:tab/>
        <w:t>O comerciante</w:t>
      </w:r>
      <w:r w:rsidR="00901A37">
        <w:rPr>
          <w:rFonts w:ascii="Arial" w:hAnsi="Arial" w:cs="Arial"/>
          <w:sz w:val="22"/>
          <w:szCs w:val="22"/>
        </w:rPr>
        <w:t xml:space="preserve">     •       </w:t>
      </w:r>
      <w:r w:rsidR="00814089" w:rsidRPr="00BE1718">
        <w:rPr>
          <w:rFonts w:ascii="Arial" w:hAnsi="Arial" w:cs="Arial"/>
          <w:sz w:val="22"/>
          <w:szCs w:val="22"/>
        </w:rPr>
        <w:t xml:space="preserve">•  </w:t>
      </w:r>
      <w:r w:rsidR="00901A37">
        <w:rPr>
          <w:rFonts w:ascii="Arial" w:hAnsi="Arial" w:cs="Arial"/>
          <w:sz w:val="22"/>
          <w:szCs w:val="22"/>
        </w:rPr>
        <w:t xml:space="preserve">   </w:t>
      </w:r>
      <w:r w:rsidR="00814089" w:rsidRPr="00BE1718">
        <w:rPr>
          <w:rFonts w:ascii="Arial" w:hAnsi="Arial" w:cs="Arial"/>
          <w:sz w:val="22"/>
          <w:szCs w:val="22"/>
        </w:rPr>
        <w:t>é aqu</w:t>
      </w:r>
      <w:r w:rsidR="00E060E7">
        <w:rPr>
          <w:rFonts w:ascii="Arial" w:hAnsi="Arial" w:cs="Arial"/>
          <w:sz w:val="22"/>
          <w:szCs w:val="22"/>
        </w:rPr>
        <w:t>e</w:t>
      </w:r>
      <w:r w:rsidR="00416B55">
        <w:rPr>
          <w:rFonts w:ascii="Arial" w:hAnsi="Arial" w:cs="Arial"/>
          <w:sz w:val="22"/>
          <w:szCs w:val="22"/>
        </w:rPr>
        <w:t>le que compra.</w:t>
      </w:r>
    </w:p>
    <w:p w:rsidR="006B6684" w:rsidRDefault="006B6684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B6684" w:rsidRDefault="006B6684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7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Na tampa deste iogurte estava escrito:</w:t>
      </w:r>
    </w:p>
    <w:p w:rsidR="00814089" w:rsidRPr="00BE1718" w:rsidRDefault="00550B21" w:rsidP="00416B55">
      <w:pPr>
        <w:tabs>
          <w:tab w:val="left" w:pos="567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E060E7">
        <w:rPr>
          <w:rFonts w:ascii="Arial" w:hAnsi="Arial" w:cs="Arial"/>
          <w:sz w:val="22"/>
          <w:szCs w:val="22"/>
        </w:rPr>
        <w:tab/>
      </w:r>
      <w:r w:rsidR="00E060E7">
        <w:rPr>
          <w:rFonts w:ascii="Arial" w:hAnsi="Arial" w:cs="Arial"/>
          <w:sz w:val="22"/>
          <w:szCs w:val="22"/>
        </w:rPr>
        <w:tab/>
      </w:r>
      <w:r w:rsidR="001E55E3" w:rsidRPr="00C940D4">
        <w:rPr>
          <w:rFonts w:ascii="Arial" w:hAnsi="Arial" w:cs="Arial"/>
          <w:b/>
          <w:sz w:val="22"/>
          <w:szCs w:val="22"/>
        </w:rPr>
        <w:t>26-05-12</w:t>
      </w:r>
      <w:r w:rsidR="001E55E3"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>O que significa?</w:t>
      </w:r>
    </w:p>
    <w:p w:rsidR="00550B21" w:rsidRPr="00BE1718" w:rsidRDefault="00550B21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</w:t>
      </w:r>
      <w:r w:rsidR="006B6684">
        <w:rPr>
          <w:rFonts w:ascii="Arial" w:hAnsi="Arial" w:cs="Arial"/>
          <w:color w:val="808080" w:themeColor="background1" w:themeShade="80"/>
          <w:sz w:val="22"/>
          <w:szCs w:val="22"/>
        </w:rPr>
        <w:t>__________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__________________________</w:t>
      </w:r>
      <w:r w:rsidR="006B6684">
        <w:rPr>
          <w:rFonts w:ascii="Arial" w:hAnsi="Arial" w:cs="Arial"/>
          <w:color w:val="808080" w:themeColor="background1" w:themeShade="80"/>
          <w:sz w:val="22"/>
          <w:szCs w:val="22"/>
        </w:rPr>
        <w:t>______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</w:t>
      </w:r>
      <w:r w:rsidR="00943EBD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</w:t>
      </w:r>
    </w:p>
    <w:p w:rsidR="00550B21" w:rsidRPr="00BE1718" w:rsidRDefault="00550B21" w:rsidP="00416B55">
      <w:pPr>
        <w:tabs>
          <w:tab w:val="left" w:pos="567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550B21" w:rsidRPr="00BE1718" w:rsidRDefault="00550B21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943EBD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6.</w:t>
      </w:r>
      <w:r w:rsidR="00550B21"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Conheces diferentes meios de transporte terrestre.</w:t>
      </w:r>
    </w:p>
    <w:p w:rsidR="00943EBD" w:rsidRPr="00BE1718" w:rsidRDefault="00943EBD" w:rsidP="00416B55">
      <w:pPr>
        <w:pStyle w:val="ListParagraph"/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943EBD" w:rsidP="00416B55">
      <w:pPr>
        <w:pStyle w:val="ListParagraph"/>
        <w:numPr>
          <w:ilvl w:val="0"/>
          <w:numId w:val="8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Que nomes dás aos meios de transporte que s</w:t>
      </w:r>
      <w:r w:rsidRPr="00BE1718">
        <w:rPr>
          <w:rFonts w:ascii="Arial" w:hAnsi="Arial" w:cs="Arial"/>
          <w:sz w:val="22"/>
          <w:szCs w:val="22"/>
        </w:rPr>
        <w:t>e deslocam sobre carris? D</w:t>
      </w:r>
      <w:r w:rsidR="00814089" w:rsidRPr="00BE1718">
        <w:rPr>
          <w:rFonts w:ascii="Arial" w:hAnsi="Arial" w:cs="Arial"/>
          <w:sz w:val="22"/>
          <w:szCs w:val="22"/>
        </w:rPr>
        <w:t>á 2 exemplos.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</w:t>
      </w:r>
      <w:r w:rsidR="00943EBD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______________________________________________________________</w:t>
      </w:r>
      <w:r w:rsidR="00943EBD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Os transportes para se poderem deslocar utilizam vias de comunicação.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• Os carros e os camiões utilizam a via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  <w:r w:rsidR="00E060E7">
        <w:rPr>
          <w:rFonts w:ascii="Arial" w:hAnsi="Arial" w:cs="Arial"/>
          <w:color w:val="808080" w:themeColor="background1" w:themeShade="80"/>
          <w:sz w:val="22"/>
          <w:szCs w:val="22"/>
        </w:rPr>
        <w:t>___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</w:t>
      </w:r>
      <w:r w:rsidRPr="00BE1718">
        <w:rPr>
          <w:rFonts w:ascii="Arial" w:hAnsi="Arial" w:cs="Arial"/>
          <w:sz w:val="22"/>
          <w:szCs w:val="22"/>
        </w:rPr>
        <w:t xml:space="preserve"> 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• Nos mares, os navios e os petroleiros utilizam a via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</w:t>
      </w:r>
      <w:r w:rsidR="00E060E7">
        <w:rPr>
          <w:rFonts w:ascii="Arial" w:hAnsi="Arial" w:cs="Arial"/>
          <w:color w:val="808080" w:themeColor="background1" w:themeShade="80"/>
          <w:sz w:val="22"/>
          <w:szCs w:val="22"/>
        </w:rPr>
        <w:t>____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  <w:r w:rsidRPr="00BE1718">
        <w:rPr>
          <w:rFonts w:ascii="Arial" w:hAnsi="Arial" w:cs="Arial"/>
          <w:sz w:val="22"/>
          <w:szCs w:val="22"/>
        </w:rPr>
        <w:t xml:space="preserve"> . 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• Nos rios, os barcos utilizam a via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</w:t>
      </w:r>
      <w:r w:rsidR="00E060E7">
        <w:rPr>
          <w:rFonts w:ascii="Arial" w:hAnsi="Arial" w:cs="Arial"/>
          <w:color w:val="808080" w:themeColor="background1" w:themeShade="80"/>
          <w:sz w:val="22"/>
          <w:szCs w:val="22"/>
        </w:rPr>
        <w:t>_______</w:t>
      </w:r>
      <w:r w:rsidRPr="00BE1718">
        <w:rPr>
          <w:rFonts w:ascii="Arial" w:hAnsi="Arial" w:cs="Arial"/>
          <w:sz w:val="22"/>
          <w:szCs w:val="22"/>
        </w:rPr>
        <w:t xml:space="preserve"> 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• Os aviões e os helicópteros utilizam a via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 _</w:t>
      </w:r>
      <w:r w:rsidR="00E060E7">
        <w:rPr>
          <w:rFonts w:ascii="Arial" w:hAnsi="Arial" w:cs="Arial"/>
          <w:color w:val="808080" w:themeColor="background1" w:themeShade="80"/>
          <w:sz w:val="22"/>
          <w:szCs w:val="22"/>
        </w:rPr>
        <w:t>__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_______ </w:t>
      </w:r>
      <w:r w:rsidRPr="00BE1718">
        <w:rPr>
          <w:rFonts w:ascii="Arial" w:hAnsi="Arial" w:cs="Arial"/>
          <w:sz w:val="22"/>
          <w:szCs w:val="22"/>
        </w:rPr>
        <w:t>.</w:t>
      </w:r>
    </w:p>
    <w:p w:rsidR="00901A37" w:rsidRPr="00BE1718" w:rsidRDefault="00901A37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       7. </w:t>
      </w:r>
      <w:r w:rsidR="00814089" w:rsidRPr="00BE1718">
        <w:rPr>
          <w:rFonts w:ascii="Arial" w:hAnsi="Arial" w:cs="Arial"/>
          <w:sz w:val="22"/>
          <w:szCs w:val="22"/>
        </w:rPr>
        <w:t>Também estudaste os meios d</w:t>
      </w:r>
      <w:r w:rsidR="00416B55">
        <w:rPr>
          <w:rFonts w:ascii="Arial" w:hAnsi="Arial" w:cs="Arial"/>
          <w:sz w:val="22"/>
          <w:szCs w:val="22"/>
        </w:rPr>
        <w:t>e comunicação social e pessoal.</w:t>
      </w:r>
    </w:p>
    <w:p w:rsidR="00814089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814089" w:rsidRPr="00BE1718">
        <w:rPr>
          <w:rFonts w:ascii="Arial" w:hAnsi="Arial" w:cs="Arial"/>
          <w:sz w:val="22"/>
          <w:szCs w:val="22"/>
        </w:rPr>
        <w:t xml:space="preserve">Assinala com </w:t>
      </w:r>
      <w:r w:rsidR="00814089" w:rsidRPr="00901A37">
        <w:rPr>
          <w:rFonts w:ascii="Arial" w:hAnsi="Arial" w:cs="Arial"/>
          <w:b/>
          <w:i/>
          <w:sz w:val="22"/>
          <w:szCs w:val="22"/>
        </w:rPr>
        <w:t>X</w:t>
      </w:r>
      <w:r w:rsidR="00814089" w:rsidRPr="00BE1718">
        <w:rPr>
          <w:rFonts w:ascii="Arial" w:hAnsi="Arial" w:cs="Arial"/>
          <w:sz w:val="22"/>
          <w:szCs w:val="22"/>
        </w:rPr>
        <w:t xml:space="preserve"> os que representam meios de comunicação social.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943EBD" w:rsidP="00416B55">
      <w:pPr>
        <w:tabs>
          <w:tab w:val="left" w:pos="567"/>
          <w:tab w:val="left" w:pos="1843"/>
          <w:tab w:val="left" w:pos="3402"/>
          <w:tab w:val="left" w:pos="4962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</w:t>
      </w:r>
      <w:r w:rsidRPr="00BE1718">
        <w:rPr>
          <w:rFonts w:ascii="Arial" w:hAnsi="Arial" w:cs="Arial"/>
          <w:sz w:val="22"/>
          <w:szCs w:val="22"/>
        </w:rPr>
        <w:t>c</w:t>
      </w:r>
      <w:r w:rsidR="00814089" w:rsidRPr="00BE1718">
        <w:rPr>
          <w:rFonts w:ascii="Arial" w:hAnsi="Arial" w:cs="Arial"/>
          <w:sz w:val="22"/>
          <w:szCs w:val="22"/>
        </w:rPr>
        <w:t>arta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telemóvel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jornal 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computador</w:t>
      </w:r>
    </w:p>
    <w:p w:rsidR="00814089" w:rsidRPr="00BE1718" w:rsidRDefault="00943EBD" w:rsidP="00416B55">
      <w:pPr>
        <w:tabs>
          <w:tab w:val="left" w:pos="567"/>
          <w:tab w:val="left" w:pos="1843"/>
          <w:tab w:val="left" w:pos="3402"/>
          <w:tab w:val="left" w:pos="4962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rádio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Cs w:val="24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revista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telefone 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televisão</w:t>
      </w:r>
    </w:p>
    <w:p w:rsidR="00814089" w:rsidRPr="00BE1718" w:rsidRDefault="00943EBD" w:rsidP="00416B55">
      <w:pPr>
        <w:tabs>
          <w:tab w:val="left" w:pos="567"/>
          <w:tab w:val="left" w:pos="1843"/>
          <w:tab w:val="left" w:pos="3402"/>
          <w:tab w:val="left" w:pos="4962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416B55">
        <w:rPr>
          <w:rFonts w:ascii="Arial" w:hAnsi="Arial" w:cs="Arial"/>
          <w:sz w:val="28"/>
          <w:szCs w:val="28"/>
        </w:rPr>
        <w:lastRenderedPageBreak/>
        <w:t>□</w:t>
      </w: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satélite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telegrama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postal 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416B55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livro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</w:p>
    <w:p w:rsidR="00814089" w:rsidRPr="00BE1718" w:rsidRDefault="00943EBD" w:rsidP="00416B55">
      <w:pPr>
        <w:pStyle w:val="ListParagraph"/>
        <w:numPr>
          <w:ilvl w:val="0"/>
          <w:numId w:val="9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Distingue meio de</w:t>
      </w:r>
      <w:r w:rsidR="00416B55">
        <w:rPr>
          <w:rFonts w:ascii="Arial" w:hAnsi="Arial" w:cs="Arial"/>
          <w:sz w:val="22"/>
          <w:szCs w:val="22"/>
        </w:rPr>
        <w:t xml:space="preserve"> comunicação pessoal de meio de </w:t>
      </w:r>
      <w:r w:rsidRPr="00BE1718">
        <w:rPr>
          <w:rFonts w:ascii="Arial" w:hAnsi="Arial" w:cs="Arial"/>
          <w:sz w:val="22"/>
          <w:szCs w:val="22"/>
        </w:rPr>
        <w:t>comunicação.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________________________________________________________________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________________________________________________________________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________________________________________________________________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ab/>
        <w:t>________________________________________________________________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9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Na sala de aula realizaste experiências com a luz. Recorda e completa.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</w:p>
    <w:p w:rsidR="00814089" w:rsidRPr="00BE1718" w:rsidRDefault="00814089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• A luz, quando </w:t>
      </w:r>
      <w:r w:rsidR="00943EBD" w:rsidRPr="00BE1718">
        <w:rPr>
          <w:rFonts w:ascii="Arial" w:hAnsi="Arial" w:cs="Arial"/>
          <w:sz w:val="22"/>
          <w:szCs w:val="22"/>
        </w:rPr>
        <w:t xml:space="preserve">incide num copo </w:t>
      </w:r>
      <w:r w:rsidR="00943EBD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</w:t>
      </w:r>
      <w:r w:rsidR="00943EBD" w:rsidRPr="00BE1718">
        <w:rPr>
          <w:rFonts w:ascii="Arial" w:hAnsi="Arial" w:cs="Arial"/>
          <w:sz w:val="22"/>
          <w:szCs w:val="22"/>
        </w:rPr>
        <w:t xml:space="preserve">, </w:t>
      </w:r>
      <w:r w:rsidRPr="00BE1718">
        <w:rPr>
          <w:rFonts w:ascii="Arial" w:hAnsi="Arial" w:cs="Arial"/>
          <w:sz w:val="22"/>
          <w:szCs w:val="22"/>
        </w:rPr>
        <w:t>(</w:t>
      </w:r>
      <w:r w:rsidRPr="00BE1718">
        <w:rPr>
          <w:rFonts w:ascii="Arial" w:hAnsi="Arial" w:cs="Arial"/>
          <w:b/>
          <w:color w:val="808080" w:themeColor="background1" w:themeShade="80"/>
          <w:sz w:val="22"/>
          <w:szCs w:val="22"/>
        </w:rPr>
        <w:t>transparente/opaco/translúcido</w:t>
      </w:r>
      <w:r w:rsidRPr="00BE1718">
        <w:rPr>
          <w:rFonts w:ascii="Arial" w:hAnsi="Arial" w:cs="Arial"/>
          <w:sz w:val="22"/>
          <w:szCs w:val="22"/>
        </w:rPr>
        <w:t xml:space="preserve">), dá origem a uma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  <w:r w:rsidRPr="00BE1718">
        <w:rPr>
          <w:rFonts w:ascii="Arial" w:hAnsi="Arial" w:cs="Arial"/>
          <w:sz w:val="22"/>
          <w:szCs w:val="22"/>
        </w:rPr>
        <w:t>.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• Quanto mais aproximamos a figura da lanterna,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  <w:r w:rsidRPr="00BE1718">
        <w:rPr>
          <w:rFonts w:ascii="Arial" w:hAnsi="Arial" w:cs="Arial"/>
          <w:sz w:val="22"/>
          <w:szCs w:val="22"/>
        </w:rPr>
        <w:t xml:space="preserve"> (</w:t>
      </w:r>
      <w:r w:rsidRPr="00BE1718">
        <w:rPr>
          <w:rFonts w:ascii="Arial" w:hAnsi="Arial" w:cs="Arial"/>
          <w:b/>
          <w:color w:val="808080" w:themeColor="background1" w:themeShade="80"/>
          <w:sz w:val="22"/>
          <w:szCs w:val="22"/>
        </w:rPr>
        <w:t>maior/menor</w:t>
      </w:r>
      <w:r w:rsidRPr="00BE1718">
        <w:rPr>
          <w:rFonts w:ascii="Arial" w:hAnsi="Arial" w:cs="Arial"/>
          <w:sz w:val="22"/>
          <w:szCs w:val="22"/>
        </w:rPr>
        <w:t>) é a sombra projetada.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>• À medida que afastamos a figura da la</w:t>
      </w:r>
      <w:r w:rsidR="00943EBD" w:rsidRPr="00BE1718">
        <w:rPr>
          <w:rFonts w:ascii="Arial" w:hAnsi="Arial" w:cs="Arial"/>
          <w:sz w:val="22"/>
          <w:szCs w:val="22"/>
        </w:rPr>
        <w:t>nterna, a sombra vai</w:t>
      </w:r>
      <w:r w:rsidR="00943EBD"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 ________ </w:t>
      </w:r>
      <w:r w:rsidRPr="00BE1718">
        <w:rPr>
          <w:rFonts w:ascii="Arial" w:hAnsi="Arial" w:cs="Arial"/>
          <w:sz w:val="22"/>
          <w:szCs w:val="22"/>
        </w:rPr>
        <w:t>(</w:t>
      </w:r>
      <w:r w:rsidRPr="00BE1718">
        <w:rPr>
          <w:rFonts w:ascii="Arial" w:hAnsi="Arial" w:cs="Arial"/>
          <w:b/>
          <w:color w:val="808080" w:themeColor="background1" w:themeShade="80"/>
          <w:sz w:val="22"/>
          <w:szCs w:val="22"/>
        </w:rPr>
        <w:t>diminuindo/aumentando</w:t>
      </w:r>
      <w:r w:rsidRPr="00BE1718">
        <w:rPr>
          <w:rFonts w:ascii="Arial" w:hAnsi="Arial" w:cs="Arial"/>
          <w:sz w:val="22"/>
          <w:szCs w:val="22"/>
        </w:rPr>
        <w:t>).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• A lanterna é uma fonte de luz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</w:t>
      </w:r>
      <w:r w:rsidRPr="00BE1718">
        <w:rPr>
          <w:rFonts w:ascii="Arial" w:hAnsi="Arial" w:cs="Arial"/>
          <w:sz w:val="22"/>
          <w:szCs w:val="22"/>
        </w:rPr>
        <w:t xml:space="preserve"> (</w:t>
      </w:r>
      <w:r w:rsidRPr="00BE1718">
        <w:rPr>
          <w:rFonts w:ascii="Arial" w:hAnsi="Arial" w:cs="Arial"/>
          <w:b/>
          <w:color w:val="808080" w:themeColor="background1" w:themeShade="80"/>
          <w:sz w:val="22"/>
          <w:szCs w:val="22"/>
        </w:rPr>
        <w:t>artificial/natural</w:t>
      </w:r>
      <w:r w:rsidRPr="00BE1718">
        <w:rPr>
          <w:rFonts w:ascii="Arial" w:hAnsi="Arial" w:cs="Arial"/>
          <w:sz w:val="22"/>
          <w:szCs w:val="22"/>
        </w:rPr>
        <w:t>).</w:t>
      </w:r>
    </w:p>
    <w:p w:rsidR="00943EBD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6B6684" w:rsidP="00416B55">
      <w:pPr>
        <w:pStyle w:val="ListParagraph"/>
        <w:numPr>
          <w:ilvl w:val="0"/>
          <w:numId w:val="9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0288" behindDoc="1" locked="0" layoutInCell="1" allowOverlap="1" wp14:anchorId="7250AC99" wp14:editId="1BFA7002">
            <wp:simplePos x="0" y="0"/>
            <wp:positionH relativeFrom="margin">
              <wp:posOffset>3796665</wp:posOffset>
            </wp:positionH>
            <wp:positionV relativeFrom="margin">
              <wp:posOffset>5532120</wp:posOffset>
            </wp:positionV>
            <wp:extent cx="2000885" cy="14668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089" w:rsidRPr="00BE1718">
        <w:rPr>
          <w:rFonts w:ascii="Arial" w:hAnsi="Arial" w:cs="Arial"/>
          <w:sz w:val="22"/>
          <w:szCs w:val="22"/>
        </w:rPr>
        <w:t>Experiências com ímanes.</w:t>
      </w:r>
    </w:p>
    <w:p w:rsidR="00943EBD" w:rsidRPr="00BE1718" w:rsidRDefault="00814089" w:rsidP="00416B55">
      <w:pPr>
        <w:pStyle w:val="ListParagraph"/>
        <w:numPr>
          <w:ilvl w:val="0"/>
          <w:numId w:val="10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Os ímanes têm dois pólos. </w:t>
      </w:r>
    </w:p>
    <w:p w:rsidR="00814089" w:rsidRPr="00BE1718" w:rsidRDefault="00943EBD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  </w:t>
      </w:r>
      <w:r w:rsidR="00814089" w:rsidRPr="00BE1718">
        <w:rPr>
          <w:rFonts w:ascii="Arial" w:hAnsi="Arial" w:cs="Arial"/>
          <w:sz w:val="22"/>
          <w:szCs w:val="22"/>
        </w:rPr>
        <w:t>O que acontece quando aproximamos.</w:t>
      </w:r>
    </w:p>
    <w:p w:rsidR="00416B55" w:rsidRPr="00416B55" w:rsidRDefault="00943EBD" w:rsidP="00416B55">
      <w:pPr>
        <w:numPr>
          <w:ilvl w:val="0"/>
          <w:numId w:val="3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416B55">
        <w:rPr>
          <w:rFonts w:ascii="Arial" w:hAnsi="Arial" w:cs="Arial"/>
          <w:sz w:val="22"/>
          <w:szCs w:val="22"/>
        </w:rPr>
        <w:t>polos do mesmo tipo?</w:t>
      </w:r>
      <w:r w:rsidRPr="00416B55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814089" w:rsidRPr="00416B55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</w:t>
      </w:r>
    </w:p>
    <w:p w:rsidR="00814089" w:rsidRPr="00416B55" w:rsidRDefault="00943EBD" w:rsidP="00416B55">
      <w:pPr>
        <w:numPr>
          <w:ilvl w:val="0"/>
          <w:numId w:val="3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416B55">
        <w:rPr>
          <w:rFonts w:ascii="Arial" w:hAnsi="Arial" w:cs="Arial"/>
          <w:sz w:val="22"/>
          <w:szCs w:val="22"/>
        </w:rPr>
        <w:t>po</w:t>
      </w:r>
      <w:r w:rsidR="00814089" w:rsidRPr="00416B55">
        <w:rPr>
          <w:rFonts w:ascii="Arial" w:hAnsi="Arial" w:cs="Arial"/>
          <w:sz w:val="22"/>
          <w:szCs w:val="22"/>
        </w:rPr>
        <w:t>los de diferentes tipos?</w:t>
      </w:r>
      <w:r w:rsidR="00814089" w:rsidRPr="00416B55">
        <w:rPr>
          <w:rFonts w:ascii="Arial" w:hAnsi="Arial" w:cs="Arial"/>
          <w:color w:val="808080" w:themeColor="background1" w:themeShade="80"/>
          <w:sz w:val="22"/>
          <w:szCs w:val="22"/>
        </w:rPr>
        <w:t xml:space="preserve"> ________________</w:t>
      </w:r>
    </w:p>
    <w:p w:rsidR="00814089" w:rsidRPr="00416B55" w:rsidRDefault="00416B55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14089" w:rsidRPr="00416B55" w:rsidRDefault="00416B55" w:rsidP="00416B55">
      <w:pPr>
        <w:pStyle w:val="ListParagraph"/>
        <w:numPr>
          <w:ilvl w:val="0"/>
          <w:numId w:val="10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Dos objetos representados, indica:</w:t>
      </w:r>
    </w:p>
    <w:p w:rsidR="00814089" w:rsidRPr="00BE1718" w:rsidRDefault="00943EBD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814089" w:rsidRPr="00BE1718">
        <w:rPr>
          <w:rFonts w:ascii="Arial" w:hAnsi="Arial" w:cs="Arial"/>
          <w:sz w:val="22"/>
          <w:szCs w:val="22"/>
        </w:rPr>
        <w:t xml:space="preserve">– os que não são atraídos pelos ímanes: 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  <w:t xml:space="preserve">– os que são atraídos: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_______________ 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10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Refere duas curiosidades dos ímanes.</w:t>
      </w:r>
    </w:p>
    <w:p w:rsidR="00C34F8A" w:rsidRPr="00BE1718" w:rsidRDefault="00C34F8A" w:rsidP="00416B55">
      <w:pPr>
        <w:pStyle w:val="ListParagraph"/>
        <w:numPr>
          <w:ilvl w:val="0"/>
          <w:numId w:val="12"/>
        </w:num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</w:t>
      </w:r>
    </w:p>
    <w:p w:rsidR="004D5696" w:rsidRDefault="00C34F8A" w:rsidP="00416B55">
      <w:pPr>
        <w:pStyle w:val="ListParagraph"/>
        <w:numPr>
          <w:ilvl w:val="0"/>
          <w:numId w:val="12"/>
        </w:num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</w:t>
      </w:r>
    </w:p>
    <w:p w:rsidR="00C34F8A" w:rsidRPr="00BE1718" w:rsidRDefault="004D5696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noProof/>
          <w:sz w:val="22"/>
          <w:szCs w:val="22"/>
          <w:lang w:val="pt-PT"/>
        </w:rPr>
        <w:lastRenderedPageBreak/>
        <w:drawing>
          <wp:anchor distT="0" distB="0" distL="114300" distR="114300" simplePos="0" relativeHeight="251666432" behindDoc="0" locked="0" layoutInCell="1" allowOverlap="1" wp14:anchorId="5CC9E361" wp14:editId="4824F9EC">
            <wp:simplePos x="0" y="0"/>
            <wp:positionH relativeFrom="margin">
              <wp:posOffset>4721225</wp:posOffset>
            </wp:positionH>
            <wp:positionV relativeFrom="margin">
              <wp:posOffset>112395</wp:posOffset>
            </wp:positionV>
            <wp:extent cx="872490" cy="1173480"/>
            <wp:effectExtent l="0" t="0" r="3810" b="762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34F8A" w:rsidRPr="00BE1718" w:rsidRDefault="00C34F8A" w:rsidP="00416B55">
      <w:pPr>
        <w:pStyle w:val="ListParagraph"/>
        <w:numPr>
          <w:ilvl w:val="0"/>
          <w:numId w:val="13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Estudaste </w:t>
      </w:r>
      <w:r w:rsidR="00814089" w:rsidRPr="00BE1718">
        <w:rPr>
          <w:rFonts w:ascii="Arial" w:hAnsi="Arial" w:cs="Arial"/>
          <w:sz w:val="22"/>
          <w:szCs w:val="22"/>
        </w:rPr>
        <w:t>máquina</w:t>
      </w:r>
      <w:r w:rsidRPr="00BE1718">
        <w:rPr>
          <w:rFonts w:ascii="Arial" w:hAnsi="Arial" w:cs="Arial"/>
          <w:sz w:val="22"/>
          <w:szCs w:val="22"/>
        </w:rPr>
        <w:t>s</w:t>
      </w:r>
      <w:r w:rsidR="00814089" w:rsidRPr="00BE1718">
        <w:rPr>
          <w:rFonts w:ascii="Arial" w:hAnsi="Arial" w:cs="Arial"/>
          <w:sz w:val="22"/>
          <w:szCs w:val="22"/>
        </w:rPr>
        <w:t xml:space="preserve"> </w:t>
      </w:r>
      <w:r w:rsidRPr="00BE1718">
        <w:rPr>
          <w:rFonts w:ascii="Arial" w:hAnsi="Arial" w:cs="Arial"/>
          <w:sz w:val="22"/>
          <w:szCs w:val="22"/>
        </w:rPr>
        <w:t>que diminuem o esforço do Homem.</w:t>
      </w:r>
    </w:p>
    <w:p w:rsidR="00C34F8A" w:rsidRPr="00BE1718" w:rsidRDefault="00C34F8A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C34F8A" w:rsidRPr="00BE1718" w:rsidRDefault="00C34F8A" w:rsidP="00416B55">
      <w:pPr>
        <w:pStyle w:val="ListParagraph"/>
        <w:numPr>
          <w:ilvl w:val="0"/>
          <w:numId w:val="1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Identifica a máquina simples que vês representada na imagem.</w:t>
      </w:r>
      <w:r w:rsidR="00416B55" w:rsidRPr="00416B55">
        <w:rPr>
          <w:rFonts w:ascii="Arial" w:hAnsi="Arial" w:cs="Arial"/>
          <w:noProof/>
          <w:sz w:val="22"/>
          <w:szCs w:val="22"/>
          <w:lang w:val="pt-PT"/>
        </w:rPr>
        <w:t xml:space="preserve"> </w:t>
      </w:r>
    </w:p>
    <w:p w:rsidR="00C34F8A" w:rsidRPr="00BE1718" w:rsidRDefault="00C34F8A" w:rsidP="00416B55">
      <w:pPr>
        <w:pStyle w:val="ListParagraph"/>
        <w:tabs>
          <w:tab w:val="left" w:pos="567"/>
        </w:tabs>
        <w:spacing w:line="360" w:lineRule="auto"/>
        <w:ind w:left="924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</w:t>
      </w:r>
    </w:p>
    <w:p w:rsidR="00C34F8A" w:rsidRPr="00BE1718" w:rsidRDefault="00C34F8A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4D5696" w:rsidRDefault="00814089" w:rsidP="004D5696">
      <w:pPr>
        <w:pStyle w:val="ListParagraph"/>
        <w:numPr>
          <w:ilvl w:val="0"/>
          <w:numId w:val="1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4D5696">
        <w:rPr>
          <w:rFonts w:ascii="Arial" w:hAnsi="Arial" w:cs="Arial"/>
          <w:sz w:val="22"/>
          <w:szCs w:val="22"/>
        </w:rPr>
        <w:t>Que nome dás às outras máquinas simples,</w:t>
      </w:r>
      <w:r w:rsidR="00C34F8A" w:rsidRPr="004D5696">
        <w:rPr>
          <w:rFonts w:ascii="Arial" w:hAnsi="Arial" w:cs="Arial"/>
          <w:sz w:val="22"/>
          <w:szCs w:val="22"/>
        </w:rPr>
        <w:t xml:space="preserve"> como as das imagens seguintes. </w:t>
      </w:r>
    </w:p>
    <w:p w:rsidR="004D5696" w:rsidRPr="004D5696" w:rsidRDefault="006B53D1" w:rsidP="004D5696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808080" w:themeColor="background1" w:themeShade="80"/>
          <w:sz w:val="22"/>
          <w:szCs w:val="22"/>
          <w:lang w:val="pt-PT"/>
        </w:rPr>
        <w:drawing>
          <wp:anchor distT="0" distB="0" distL="114300" distR="114300" simplePos="0" relativeHeight="251675648" behindDoc="1" locked="0" layoutInCell="1" allowOverlap="1" wp14:anchorId="76F9555C" wp14:editId="564C9C03">
            <wp:simplePos x="0" y="0"/>
            <wp:positionH relativeFrom="column">
              <wp:posOffset>4511040</wp:posOffset>
            </wp:positionH>
            <wp:positionV relativeFrom="paragraph">
              <wp:posOffset>16510</wp:posOffset>
            </wp:positionV>
            <wp:extent cx="1104900" cy="1519783"/>
            <wp:effectExtent l="0" t="0" r="0" b="444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ID01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19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718"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74624" behindDoc="1" locked="0" layoutInCell="1" allowOverlap="1" wp14:anchorId="4B59E49B" wp14:editId="52A3F4F6">
            <wp:simplePos x="0" y="0"/>
            <wp:positionH relativeFrom="column">
              <wp:posOffset>-3810</wp:posOffset>
            </wp:positionH>
            <wp:positionV relativeFrom="paragraph">
              <wp:posOffset>16510</wp:posOffset>
            </wp:positionV>
            <wp:extent cx="4286250" cy="119062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496"/>
                    <a:stretch/>
                  </pic:blipFill>
                  <pic:spPr bwMode="auto">
                    <a:xfrm>
                      <a:off x="0" y="0"/>
                      <a:ext cx="4286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089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4D5696" w:rsidRDefault="004D5696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4D5696" w:rsidRDefault="004D5696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6B53D1" w:rsidRPr="00BE1718" w:rsidRDefault="006B53D1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4D5696" w:rsidRDefault="004D5696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E1718" w:rsidRDefault="00C34F8A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____________________________________________________________</w:t>
      </w:r>
    </w:p>
    <w:p w:rsidR="00C34F8A" w:rsidRPr="00BE1718" w:rsidRDefault="00C34F8A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11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Qual a utilidade de umas e de outras?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________________________________________________________________________________________________</w:t>
      </w:r>
      <w:r w:rsidR="00C34F8A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</w:t>
      </w:r>
    </w:p>
    <w:p w:rsidR="00C34F8A" w:rsidRPr="00BE1718" w:rsidRDefault="00C34F8A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E1718" w:rsidRDefault="00814089" w:rsidP="00416B55">
      <w:pPr>
        <w:pStyle w:val="ListParagraph"/>
        <w:numPr>
          <w:ilvl w:val="0"/>
          <w:numId w:val="14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Numera de 1 a 5, do mais antigo para o mais recente, os meios de transporte</w:t>
      </w:r>
      <w:r w:rsidR="00FC2C07" w:rsidRPr="00BE1718">
        <w:rPr>
          <w:rFonts w:ascii="Arial" w:hAnsi="Arial" w:cs="Arial"/>
          <w:sz w:val="22"/>
          <w:szCs w:val="22"/>
        </w:rPr>
        <w:t xml:space="preserve"> (1.ª linha)</w:t>
      </w:r>
      <w:r w:rsidRPr="00BE1718">
        <w:rPr>
          <w:rFonts w:ascii="Arial" w:hAnsi="Arial" w:cs="Arial"/>
          <w:sz w:val="22"/>
          <w:szCs w:val="22"/>
        </w:rPr>
        <w:t xml:space="preserve"> e de comunicação</w:t>
      </w:r>
      <w:r w:rsidR="00FC2C07" w:rsidRPr="00BE1718">
        <w:rPr>
          <w:rFonts w:ascii="Arial" w:hAnsi="Arial" w:cs="Arial"/>
          <w:sz w:val="22"/>
          <w:szCs w:val="22"/>
        </w:rPr>
        <w:t xml:space="preserve"> (2.ª linha)</w:t>
      </w:r>
      <w:r w:rsidRPr="00BE1718">
        <w:rPr>
          <w:rFonts w:ascii="Arial" w:hAnsi="Arial" w:cs="Arial"/>
          <w:sz w:val="22"/>
          <w:szCs w:val="22"/>
        </w:rPr>
        <w:t>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  <w:tab w:val="left" w:pos="1701"/>
          <w:tab w:val="left" w:pos="2835"/>
          <w:tab w:val="left" w:pos="3969"/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c</w:t>
      </w:r>
      <w:r w:rsidRPr="00BE1718">
        <w:rPr>
          <w:rFonts w:ascii="Arial" w:hAnsi="Arial" w:cs="Arial"/>
          <w:sz w:val="22"/>
          <w:szCs w:val="22"/>
        </w:rPr>
        <w:t>omboio</w:t>
      </w:r>
      <w:r w:rsidRPr="00BE1718">
        <w:rPr>
          <w:rFonts w:ascii="Arial" w:hAnsi="Arial" w:cs="Arial"/>
          <w:sz w:val="22"/>
          <w:szCs w:val="22"/>
        </w:rPr>
        <w:tab/>
      </w:r>
      <w:r w:rsidR="007F5744">
        <w:rPr>
          <w:rFonts w:ascii="Arial" w:hAnsi="Arial" w:cs="Arial"/>
          <w:sz w:val="22"/>
          <w:szCs w:val="22"/>
        </w:rPr>
        <w:t xml:space="preserve">  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carroça    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avião  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 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montado em animais     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Pr="00BE1718">
        <w:rPr>
          <w:rFonts w:ascii="Arial" w:hAnsi="Arial" w:cs="Arial"/>
          <w:sz w:val="22"/>
          <w:szCs w:val="22"/>
        </w:rPr>
        <w:t>a pé</w:t>
      </w:r>
    </w:p>
    <w:p w:rsidR="007F5744" w:rsidRDefault="007F5744" w:rsidP="00416B55">
      <w:pPr>
        <w:tabs>
          <w:tab w:val="left" w:pos="567"/>
          <w:tab w:val="left" w:pos="1701"/>
          <w:tab w:val="left" w:pos="2835"/>
          <w:tab w:val="left" w:pos="3969"/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tabs>
          <w:tab w:val="left" w:pos="567"/>
          <w:tab w:val="left" w:pos="1701"/>
          <w:tab w:val="left" w:pos="2835"/>
          <w:tab w:val="left" w:pos="3969"/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i</w:t>
      </w:r>
      <w:r w:rsidRPr="00BE1718">
        <w:rPr>
          <w:rFonts w:ascii="Arial" w:hAnsi="Arial" w:cs="Arial"/>
          <w:sz w:val="22"/>
          <w:szCs w:val="22"/>
        </w:rPr>
        <w:t>nternet</w:t>
      </w:r>
      <w:r w:rsidRPr="00BE1718">
        <w:rPr>
          <w:rFonts w:ascii="Arial" w:hAnsi="Arial" w:cs="Arial"/>
          <w:sz w:val="22"/>
          <w:szCs w:val="22"/>
        </w:rPr>
        <w:tab/>
      </w:r>
      <w:r w:rsidR="007F5744">
        <w:rPr>
          <w:rFonts w:ascii="Arial" w:hAnsi="Arial" w:cs="Arial"/>
          <w:sz w:val="22"/>
          <w:szCs w:val="22"/>
        </w:rPr>
        <w:t xml:space="preserve">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telefone     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>televisão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 xml:space="preserve">mensageiro a cavalo    </w:t>
      </w:r>
      <w:r w:rsidR="00FC2C07" w:rsidRPr="007F5744">
        <w:rPr>
          <w:rFonts w:ascii="Arial" w:hAnsi="Arial" w:cs="Arial"/>
          <w:sz w:val="28"/>
          <w:szCs w:val="28"/>
        </w:rPr>
        <w:t>□</w:t>
      </w:r>
      <w:r w:rsidR="00FC2C07" w:rsidRPr="00BE1718">
        <w:rPr>
          <w:rFonts w:ascii="Arial" w:hAnsi="Arial" w:cs="Arial"/>
          <w:sz w:val="22"/>
          <w:szCs w:val="22"/>
        </w:rPr>
        <w:t xml:space="preserve"> </w:t>
      </w:r>
      <w:r w:rsidR="007F5744">
        <w:rPr>
          <w:rFonts w:ascii="Arial" w:hAnsi="Arial" w:cs="Arial"/>
          <w:sz w:val="22"/>
          <w:szCs w:val="22"/>
        </w:rPr>
        <w:t>rádio</w:t>
      </w:r>
    </w:p>
    <w:p w:rsidR="00814089" w:rsidRPr="00BE1718" w:rsidRDefault="00814089" w:rsidP="00416B55">
      <w:pPr>
        <w:tabs>
          <w:tab w:val="left" w:pos="567"/>
          <w:tab w:val="left" w:pos="1701"/>
          <w:tab w:val="left" w:pos="2835"/>
          <w:tab w:val="left" w:pos="3969"/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numPr>
          <w:ilvl w:val="0"/>
          <w:numId w:val="14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Recorda o que aprendeste sobre a agricultura.</w:t>
      </w:r>
    </w:p>
    <w:p w:rsidR="00FC2C07" w:rsidRPr="00BE1718" w:rsidRDefault="00FC2C07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FC2C07" w:rsidRPr="00BE1718" w:rsidRDefault="00814089" w:rsidP="00416B55">
      <w:pPr>
        <w:pStyle w:val="ListParagraph"/>
        <w:numPr>
          <w:ilvl w:val="0"/>
          <w:numId w:val="15"/>
        </w:numPr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O que entendes por agricultura biológica?</w:t>
      </w:r>
    </w:p>
    <w:p w:rsidR="00FC2C07" w:rsidRPr="00BE1718" w:rsidRDefault="00FC2C07" w:rsidP="00416B55">
      <w:pPr>
        <w:pStyle w:val="ListParagraph"/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</w:t>
      </w:r>
    </w:p>
    <w:p w:rsidR="00FC2C07" w:rsidRPr="00BE1718" w:rsidRDefault="00FC2C07" w:rsidP="00416B55">
      <w:pPr>
        <w:pStyle w:val="ListParagraph"/>
        <w:tabs>
          <w:tab w:val="left" w:pos="567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____________________________________________________</w:t>
      </w:r>
    </w:p>
    <w:p w:rsidR="00FC2C07" w:rsidRPr="00BE1718" w:rsidRDefault="00FC2C07" w:rsidP="00416B55">
      <w:pPr>
        <w:pStyle w:val="ListParagraph"/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FC2C07" w:rsidP="00416B55">
      <w:pPr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     b) </w:t>
      </w:r>
      <w:r w:rsidR="00814089" w:rsidRPr="00BE1718">
        <w:rPr>
          <w:rFonts w:ascii="Arial" w:hAnsi="Arial" w:cs="Arial"/>
          <w:sz w:val="22"/>
          <w:szCs w:val="22"/>
        </w:rPr>
        <w:t>Escreve o nome de 5 produtos agrícolas que se cultivem na tua localidade.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FC2C07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    _________    ________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_ </w:t>
      </w: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 xml:space="preserve">      _________       _____</w:t>
      </w:r>
      <w:r w:rsidR="00814089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</w:t>
      </w:r>
    </w:p>
    <w:p w:rsidR="00FC2C07" w:rsidRPr="00BE1718" w:rsidRDefault="00FC2C07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FC2C07" w:rsidP="00416B55">
      <w:pPr>
        <w:tabs>
          <w:tab w:val="left" w:pos="567"/>
        </w:tabs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c) </w:t>
      </w:r>
      <w:r w:rsidR="00814089" w:rsidRPr="00BE1718">
        <w:rPr>
          <w:rFonts w:ascii="Arial" w:hAnsi="Arial" w:cs="Arial"/>
          <w:sz w:val="22"/>
          <w:szCs w:val="22"/>
        </w:rPr>
        <w:t>Ordena de 1 a 5</w:t>
      </w:r>
      <w:r w:rsidRPr="00BE1718">
        <w:rPr>
          <w:rFonts w:ascii="Arial" w:hAnsi="Arial" w:cs="Arial"/>
          <w:sz w:val="22"/>
          <w:szCs w:val="22"/>
        </w:rPr>
        <w:t xml:space="preserve"> as frases do trabalho agrícola.</w:t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  <w:r w:rsidRPr="00BE1718">
        <w:rPr>
          <w:rFonts w:ascii="Arial" w:hAnsi="Arial" w:cs="Arial"/>
          <w:sz w:val="22"/>
          <w:szCs w:val="22"/>
        </w:rPr>
        <w:tab/>
      </w:r>
    </w:p>
    <w:p w:rsidR="00FC2C07" w:rsidRPr="00BE1718" w:rsidRDefault="00FC2C07" w:rsidP="00416B55">
      <w:pPr>
        <w:tabs>
          <w:tab w:val="left" w:pos="1701"/>
          <w:tab w:val="left" w:pos="2835"/>
          <w:tab w:val="left" w:pos="3969"/>
          <w:tab w:val="left" w:pos="5529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</w:p>
    <w:p w:rsidR="00814089" w:rsidRPr="00BE1718" w:rsidRDefault="00FC2C07" w:rsidP="00416B55">
      <w:pPr>
        <w:tabs>
          <w:tab w:val="left" w:pos="1701"/>
          <w:tab w:val="left" w:pos="2835"/>
          <w:tab w:val="left" w:pos="3969"/>
          <w:tab w:val="left" w:pos="5529"/>
        </w:tabs>
        <w:spacing w:line="360" w:lineRule="auto"/>
        <w:ind w:left="560"/>
        <w:rPr>
          <w:rFonts w:ascii="Arial" w:hAnsi="Arial" w:cs="Arial"/>
          <w:sz w:val="22"/>
          <w:szCs w:val="22"/>
          <w:lang w:val="pt-PT"/>
        </w:rPr>
      </w:pP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s</w:t>
      </w:r>
      <w:r w:rsidR="00814089" w:rsidRPr="00BE1718">
        <w:rPr>
          <w:rFonts w:ascii="Arial" w:hAnsi="Arial" w:cs="Arial"/>
          <w:sz w:val="22"/>
          <w:szCs w:val="22"/>
        </w:rPr>
        <w:t>emear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mondar</w:t>
      </w:r>
      <w:r w:rsidRPr="00BE1718">
        <w:rPr>
          <w:rFonts w:ascii="Arial" w:hAnsi="Arial" w:cs="Arial"/>
          <w:sz w:val="22"/>
          <w:szCs w:val="22"/>
        </w:rPr>
        <w:tab/>
      </w: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regar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lavrar</w:t>
      </w:r>
      <w:r w:rsidR="00814089" w:rsidRPr="00BE1718">
        <w:rPr>
          <w:rFonts w:ascii="Arial" w:hAnsi="Arial" w:cs="Arial"/>
          <w:sz w:val="22"/>
          <w:szCs w:val="22"/>
        </w:rPr>
        <w:tab/>
      </w: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ceifar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</w:p>
    <w:p w:rsidR="006B53D1" w:rsidRDefault="00814089" w:rsidP="006B53D1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A qual das fases correspode a imagem?</w:t>
      </w: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78720" behindDoc="1" locked="0" layoutInCell="1" allowOverlap="1" wp14:anchorId="0A86FD82" wp14:editId="77B81407">
            <wp:simplePos x="0" y="0"/>
            <wp:positionH relativeFrom="column">
              <wp:posOffset>2066290</wp:posOffset>
            </wp:positionH>
            <wp:positionV relativeFrom="paragraph">
              <wp:posOffset>154305</wp:posOffset>
            </wp:positionV>
            <wp:extent cx="1816100" cy="1353820"/>
            <wp:effectExtent l="152400" t="152400" r="146050" b="18923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1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9422">
                      <a:off x="0" y="0"/>
                      <a:ext cx="1816100" cy="1353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77696" behindDoc="1" locked="0" layoutInCell="1" allowOverlap="1" wp14:anchorId="75944A1E" wp14:editId="54EC5BB4">
            <wp:simplePos x="0" y="0"/>
            <wp:positionH relativeFrom="column">
              <wp:posOffset>-40640</wp:posOffset>
            </wp:positionH>
            <wp:positionV relativeFrom="paragraph">
              <wp:posOffset>191770</wp:posOffset>
            </wp:positionV>
            <wp:extent cx="2052320" cy="1363345"/>
            <wp:effectExtent l="190500" t="209550" r="214630" b="27495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1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30793">
                      <a:off x="0" y="0"/>
                      <a:ext cx="2052320" cy="1363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79744" behindDoc="1" locked="0" layoutInCell="1" allowOverlap="1" wp14:anchorId="0A4C3D3C" wp14:editId="29D5E48A">
            <wp:simplePos x="0" y="0"/>
            <wp:positionH relativeFrom="column">
              <wp:posOffset>3933190</wp:posOffset>
            </wp:positionH>
            <wp:positionV relativeFrom="paragraph">
              <wp:posOffset>1905</wp:posOffset>
            </wp:positionV>
            <wp:extent cx="1751965" cy="1311910"/>
            <wp:effectExtent l="209550" t="228600" r="191135" b="28829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030100_BC020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96" b="10238"/>
                    <a:stretch/>
                  </pic:blipFill>
                  <pic:spPr bwMode="auto">
                    <a:xfrm rot="21018327">
                      <a:off x="0" y="0"/>
                      <a:ext cx="1751965" cy="1311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35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Pr="006B53D1" w:rsidRDefault="006B53D1" w:rsidP="006B53D1">
      <w:pPr>
        <w:spacing w:line="360" w:lineRule="auto"/>
        <w:rPr>
          <w:rFonts w:ascii="Arial" w:hAnsi="Arial" w:cs="Arial"/>
          <w:sz w:val="22"/>
          <w:szCs w:val="22"/>
        </w:rPr>
      </w:pPr>
    </w:p>
    <w:p w:rsidR="006B53D1" w:rsidRPr="00BE1718" w:rsidRDefault="006B53D1" w:rsidP="006B53D1">
      <w:pPr>
        <w:tabs>
          <w:tab w:val="left" w:pos="567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>
        <w:rPr>
          <w:rFonts w:ascii="Arial" w:hAnsi="Arial" w:cs="Arial"/>
          <w:color w:val="808080" w:themeColor="background1" w:themeShade="80"/>
          <w:sz w:val="22"/>
          <w:szCs w:val="22"/>
        </w:rPr>
        <w:t>_________________             __________________          _________________</w:t>
      </w:r>
    </w:p>
    <w:p w:rsidR="006B53D1" w:rsidRPr="00BE1718" w:rsidRDefault="00BF5A60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808080" w:themeColor="background1" w:themeShade="80"/>
          <w:sz w:val="22"/>
          <w:szCs w:val="22"/>
          <w:lang w:val="pt-PT"/>
        </w:rPr>
        <w:drawing>
          <wp:anchor distT="0" distB="0" distL="114300" distR="114300" simplePos="0" relativeHeight="251680768" behindDoc="1" locked="0" layoutInCell="1" allowOverlap="1" wp14:anchorId="0A165F3E" wp14:editId="175092E9">
            <wp:simplePos x="0" y="0"/>
            <wp:positionH relativeFrom="column">
              <wp:posOffset>4006215</wp:posOffset>
            </wp:positionH>
            <wp:positionV relativeFrom="paragraph">
              <wp:posOffset>156210</wp:posOffset>
            </wp:positionV>
            <wp:extent cx="838200" cy="179895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3430_DD04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089" w:rsidRPr="00BE1718" w:rsidRDefault="00814089" w:rsidP="00416B55">
      <w:pPr>
        <w:numPr>
          <w:ilvl w:val="0"/>
          <w:numId w:val="14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Recorda esta experiência realizada na sala de aula.</w:t>
      </w:r>
    </w:p>
    <w:p w:rsidR="00814089" w:rsidRPr="00BE1718" w:rsidRDefault="00814089" w:rsidP="00416B55">
      <w:pPr>
        <w:pStyle w:val="ListParagraph"/>
        <w:numPr>
          <w:ilvl w:val="0"/>
          <w:numId w:val="18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O que observaste?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</w:t>
      </w:r>
      <w:r w:rsidR="00634E91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</w:p>
    <w:p w:rsidR="00814089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________________________________</w:t>
      </w:r>
      <w:r w:rsidR="00634E91" w:rsidRPr="00BE1718">
        <w:rPr>
          <w:rFonts w:ascii="Arial" w:hAnsi="Arial" w:cs="Arial"/>
          <w:color w:val="808080" w:themeColor="background1" w:themeShade="80"/>
          <w:sz w:val="22"/>
          <w:szCs w:val="22"/>
        </w:rPr>
        <w:t>_________</w:t>
      </w:r>
    </w:p>
    <w:p w:rsidR="00BF5A60" w:rsidRPr="00BE1718" w:rsidRDefault="00BF5A60" w:rsidP="00BF5A60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814089" w:rsidRPr="00BF5A60" w:rsidRDefault="00814089" w:rsidP="00BF5A60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BF5A60">
        <w:rPr>
          <w:rFonts w:ascii="Arial" w:hAnsi="Arial" w:cs="Arial"/>
          <w:sz w:val="22"/>
          <w:szCs w:val="22"/>
        </w:rPr>
        <w:t>Que nome se dá ao fenómeno observado?</w:t>
      </w:r>
    </w:p>
    <w:p w:rsidR="00D16BC2" w:rsidRPr="00BE1718" w:rsidRDefault="00634E91" w:rsidP="00416B55">
      <w:pPr>
        <w:tabs>
          <w:tab w:val="left" w:pos="567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  <w:r w:rsidRPr="001B41E3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Reflexão</w:t>
      </w:r>
      <w:r w:rsidR="00D16BC2" w:rsidRPr="00BE1718">
        <w:rPr>
          <w:rFonts w:ascii="Arial" w:hAnsi="Arial" w:cs="Arial"/>
          <w:sz w:val="22"/>
          <w:szCs w:val="22"/>
        </w:rPr>
        <w:t>.</w:t>
      </w:r>
      <w:r w:rsidR="00814089" w:rsidRPr="00BE1718">
        <w:rPr>
          <w:rFonts w:ascii="Arial" w:hAnsi="Arial" w:cs="Arial"/>
          <w:sz w:val="22"/>
          <w:szCs w:val="22"/>
        </w:rPr>
        <w:tab/>
      </w:r>
    </w:p>
    <w:p w:rsidR="00814089" w:rsidRPr="00BE1718" w:rsidRDefault="00D16BC2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634E91" w:rsidRPr="001B41E3">
        <w:rPr>
          <w:rFonts w:ascii="Arial" w:hAnsi="Arial" w:cs="Arial"/>
          <w:sz w:val="28"/>
          <w:szCs w:val="28"/>
        </w:rPr>
        <w:t>□</w:t>
      </w:r>
      <w:r w:rsidR="00814089" w:rsidRPr="001B41E3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Refração</w:t>
      </w:r>
      <w:r w:rsidRPr="00BE1718">
        <w:rPr>
          <w:rFonts w:ascii="Arial" w:hAnsi="Arial" w:cs="Arial"/>
          <w:sz w:val="22"/>
          <w:szCs w:val="22"/>
        </w:rPr>
        <w:t>.</w:t>
      </w:r>
    </w:p>
    <w:p w:rsidR="00814089" w:rsidRPr="00BE1718" w:rsidRDefault="00814089" w:rsidP="00416B55">
      <w:pPr>
        <w:tabs>
          <w:tab w:val="left" w:pos="567"/>
          <w:tab w:val="left" w:pos="1418"/>
          <w:tab w:val="left" w:pos="2835"/>
          <w:tab w:val="left" w:pos="3686"/>
        </w:tabs>
        <w:spacing w:line="360" w:lineRule="auto"/>
        <w:ind w:left="560"/>
        <w:rPr>
          <w:rFonts w:ascii="Arial" w:hAnsi="Arial" w:cs="Arial"/>
          <w:sz w:val="22"/>
          <w:szCs w:val="22"/>
        </w:rPr>
      </w:pPr>
    </w:p>
    <w:p w:rsidR="00814089" w:rsidRPr="00BE1718" w:rsidRDefault="00814089" w:rsidP="00416B55">
      <w:pPr>
        <w:numPr>
          <w:ilvl w:val="0"/>
          <w:numId w:val="14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>Assinal</w:t>
      </w:r>
      <w:r w:rsidR="00634E91" w:rsidRPr="00BE1718">
        <w:rPr>
          <w:rFonts w:ascii="Arial" w:hAnsi="Arial" w:cs="Arial"/>
          <w:sz w:val="22"/>
          <w:szCs w:val="22"/>
        </w:rPr>
        <w:t>a</w:t>
      </w:r>
      <w:r w:rsidRPr="00BE1718">
        <w:rPr>
          <w:rFonts w:ascii="Arial" w:hAnsi="Arial" w:cs="Arial"/>
          <w:sz w:val="22"/>
          <w:szCs w:val="22"/>
        </w:rPr>
        <w:t xml:space="preserve"> com </w:t>
      </w:r>
      <w:r w:rsidRPr="001B41E3">
        <w:rPr>
          <w:rFonts w:ascii="Arial" w:hAnsi="Arial" w:cs="Arial"/>
          <w:b/>
          <w:i/>
          <w:sz w:val="22"/>
          <w:szCs w:val="22"/>
        </w:rPr>
        <w:t>X</w:t>
      </w:r>
      <w:r w:rsidRPr="00BE1718">
        <w:rPr>
          <w:rFonts w:ascii="Arial" w:hAnsi="Arial" w:cs="Arial"/>
          <w:sz w:val="22"/>
          <w:szCs w:val="22"/>
        </w:rPr>
        <w:t xml:space="preserve"> apenas a opção</w:t>
      </w:r>
      <w:r w:rsidR="00D16BC2" w:rsidRPr="00BE1718">
        <w:rPr>
          <w:rFonts w:ascii="Arial" w:hAnsi="Arial" w:cs="Arial"/>
          <w:sz w:val="22"/>
          <w:szCs w:val="22"/>
        </w:rPr>
        <w:t xml:space="preserve"> certa</w:t>
      </w:r>
      <w:r w:rsidRPr="00BE1718">
        <w:rPr>
          <w:rFonts w:ascii="Arial" w:hAnsi="Arial" w:cs="Arial"/>
          <w:sz w:val="22"/>
          <w:szCs w:val="22"/>
        </w:rPr>
        <w:t>.</w:t>
      </w:r>
    </w:p>
    <w:p w:rsidR="00D16BC2" w:rsidRPr="00BE1718" w:rsidRDefault="00D16BC2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D16BC2" w:rsidP="00416B55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Os corpos luminosos são os que…</w:t>
      </w:r>
      <w:r w:rsidRPr="00BE1718">
        <w:rPr>
          <w:rFonts w:ascii="Arial" w:hAnsi="Arial" w:cs="Arial"/>
          <w:sz w:val="22"/>
          <w:szCs w:val="22"/>
        </w:rPr>
        <w:t xml:space="preserve"> </w:t>
      </w:r>
    </w:p>
    <w:p w:rsidR="00D16BC2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D16BC2"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emitem luz</w:t>
      </w:r>
      <w:r w:rsidR="00D16BC2" w:rsidRPr="00BE1718">
        <w:rPr>
          <w:rFonts w:ascii="Arial" w:hAnsi="Arial" w:cs="Arial"/>
          <w:sz w:val="22"/>
          <w:szCs w:val="22"/>
        </w:rPr>
        <w:t>.</w:t>
      </w:r>
      <w:r w:rsidRPr="00BE1718">
        <w:rPr>
          <w:rFonts w:ascii="Arial" w:hAnsi="Arial" w:cs="Arial"/>
          <w:sz w:val="22"/>
          <w:szCs w:val="22"/>
        </w:rPr>
        <w:tab/>
      </w:r>
      <w:r w:rsidR="00D16BC2" w:rsidRPr="00BE1718">
        <w:rPr>
          <w:rFonts w:ascii="Arial" w:hAnsi="Arial" w:cs="Arial"/>
          <w:sz w:val="22"/>
          <w:szCs w:val="22"/>
        </w:rPr>
        <w:t xml:space="preserve"> </w:t>
      </w:r>
    </w:p>
    <w:p w:rsidR="00814089" w:rsidRPr="00BE1718" w:rsidRDefault="00D16BC2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        </w:t>
      </w:r>
      <w:r w:rsidRPr="001B41E3">
        <w:rPr>
          <w:rFonts w:ascii="Arial" w:hAnsi="Arial" w:cs="Arial"/>
          <w:sz w:val="28"/>
          <w:szCs w:val="28"/>
        </w:rPr>
        <w:t>□</w:t>
      </w:r>
      <w:r w:rsidR="00814089" w:rsidRPr="00BE1718">
        <w:rPr>
          <w:rFonts w:ascii="Arial" w:hAnsi="Arial" w:cs="Arial"/>
          <w:sz w:val="22"/>
          <w:szCs w:val="22"/>
        </w:rPr>
        <w:t xml:space="preserve"> não emitem luz</w:t>
      </w:r>
      <w:r w:rsidRPr="00BE1718">
        <w:rPr>
          <w:rFonts w:ascii="Arial" w:hAnsi="Arial" w:cs="Arial"/>
          <w:sz w:val="22"/>
          <w:szCs w:val="22"/>
        </w:rPr>
        <w:t>.</w:t>
      </w:r>
    </w:p>
    <w:p w:rsidR="00814089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814089" w:rsidRPr="00BE1718" w:rsidRDefault="00D16BC2" w:rsidP="00416B55">
      <w:pPr>
        <w:pStyle w:val="ListParagraph"/>
        <w:numPr>
          <w:ilvl w:val="0"/>
          <w:numId w:val="16"/>
        </w:num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 xml:space="preserve"> </w:t>
      </w:r>
      <w:r w:rsidR="00814089" w:rsidRPr="00BE1718">
        <w:rPr>
          <w:rFonts w:ascii="Arial" w:hAnsi="Arial" w:cs="Arial"/>
          <w:sz w:val="22"/>
          <w:szCs w:val="22"/>
        </w:rPr>
        <w:t>Os corpos iluminados…</w:t>
      </w:r>
    </w:p>
    <w:p w:rsidR="00D16BC2" w:rsidRPr="00BE1718" w:rsidRDefault="00814089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tab/>
      </w:r>
      <w:r w:rsidR="00D16BC2"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recebem a luz dos corpos luminosos</w:t>
      </w:r>
      <w:r w:rsidR="00D16BC2" w:rsidRPr="00BE1718">
        <w:rPr>
          <w:rFonts w:ascii="Arial" w:hAnsi="Arial" w:cs="Arial"/>
          <w:sz w:val="22"/>
          <w:szCs w:val="22"/>
        </w:rPr>
        <w:t>.</w:t>
      </w:r>
    </w:p>
    <w:p w:rsidR="00814089" w:rsidRPr="00BE1718" w:rsidRDefault="00D16BC2" w:rsidP="00416B55">
      <w:pPr>
        <w:tabs>
          <w:tab w:val="left" w:pos="567"/>
        </w:tabs>
        <w:spacing w:line="360" w:lineRule="auto"/>
        <w:rPr>
          <w:rFonts w:ascii="Arial" w:hAnsi="Arial" w:cs="Arial"/>
          <w:sz w:val="22"/>
          <w:szCs w:val="22"/>
        </w:rPr>
      </w:pPr>
      <w:r w:rsidRPr="00BE1718">
        <w:rPr>
          <w:rFonts w:ascii="Arial" w:hAnsi="Arial" w:cs="Arial"/>
          <w:sz w:val="22"/>
          <w:szCs w:val="22"/>
        </w:rPr>
        <w:lastRenderedPageBreak/>
        <w:tab/>
      </w:r>
      <w:r w:rsidRPr="001B41E3">
        <w:rPr>
          <w:rFonts w:ascii="Arial" w:hAnsi="Arial" w:cs="Arial"/>
          <w:sz w:val="28"/>
          <w:szCs w:val="28"/>
        </w:rPr>
        <w:t>□</w:t>
      </w:r>
      <w:r w:rsidRPr="00BE1718">
        <w:rPr>
          <w:rFonts w:ascii="Arial" w:hAnsi="Arial" w:cs="Arial"/>
          <w:sz w:val="22"/>
          <w:szCs w:val="22"/>
        </w:rPr>
        <w:t xml:space="preserve"> não recebem a luz dos corpos luminos</w:t>
      </w:r>
      <w:r w:rsidR="00814089" w:rsidRPr="00BE1718">
        <w:rPr>
          <w:rFonts w:ascii="Arial" w:hAnsi="Arial" w:cs="Arial"/>
          <w:sz w:val="22"/>
          <w:szCs w:val="22"/>
        </w:rPr>
        <w:t>os</w:t>
      </w:r>
      <w:r w:rsidRPr="00BE1718">
        <w:rPr>
          <w:rFonts w:ascii="Arial" w:hAnsi="Arial" w:cs="Arial"/>
          <w:sz w:val="22"/>
          <w:szCs w:val="22"/>
        </w:rPr>
        <w:t>.</w:t>
      </w:r>
    </w:p>
    <w:sectPr w:rsidR="00814089" w:rsidRPr="00BE1718">
      <w:headerReference w:type="default" r:id="rId26"/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3D1" w:rsidRDefault="006B53D1" w:rsidP="00814089">
      <w:r>
        <w:separator/>
      </w:r>
    </w:p>
  </w:endnote>
  <w:endnote w:type="continuationSeparator" w:id="0">
    <w:p w:rsidR="006B53D1" w:rsidRDefault="006B53D1" w:rsidP="0081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D1" w:rsidRDefault="006B53D1" w:rsidP="00814089">
    <w:pPr>
      <w:tabs>
        <w:tab w:val="center" w:pos="4252"/>
        <w:tab w:val="left" w:pos="7230"/>
      </w:tabs>
      <w:spacing w:after="200" w:line="276" w:lineRule="auto"/>
      <w:ind w:left="7655" w:right="-1419" w:hanging="425"/>
      <w:rPr>
        <w:rFonts w:ascii="Arial" w:eastAsia="Calibri" w:hAnsi="Arial" w:cs="Arial"/>
        <w:color w:val="808080"/>
        <w:sz w:val="14"/>
        <w:lang w:val="pt-PT"/>
      </w:rPr>
    </w:pPr>
  </w:p>
  <w:p w:rsidR="006B53D1" w:rsidRPr="00814089" w:rsidRDefault="006B53D1" w:rsidP="00814089">
    <w:pPr>
      <w:tabs>
        <w:tab w:val="center" w:pos="4252"/>
        <w:tab w:val="left" w:pos="7230"/>
      </w:tabs>
      <w:spacing w:after="200" w:line="276" w:lineRule="auto"/>
      <w:ind w:left="7655" w:right="-1419" w:hanging="425"/>
      <w:rPr>
        <w:rFonts w:ascii="Calibri" w:eastAsia="Calibri" w:hAnsi="Calibri"/>
        <w:color w:val="7F7F7F"/>
        <w:sz w:val="22"/>
        <w:szCs w:val="22"/>
        <w:lang w:val="pt-PT" w:eastAsia="en-US"/>
      </w:rPr>
    </w:pPr>
    <w:r w:rsidRPr="00814089">
      <w:rPr>
        <w:rFonts w:ascii="Arial" w:eastAsia="Calibri" w:hAnsi="Arial" w:cs="Arial"/>
        <w:color w:val="808080"/>
        <w:sz w:val="14"/>
        <w:lang w:val="pt-PT"/>
      </w:rPr>
      <w:tab/>
    </w:r>
    <w:r w:rsidRPr="00814089">
      <w:rPr>
        <w:rFonts w:ascii="Arial" w:eastAsia="Calibri" w:hAnsi="Arial" w:cs="Arial"/>
        <w:color w:val="7F7F7F"/>
        <w:sz w:val="12"/>
        <w:lang w:val="pt-PT"/>
      </w:rPr>
      <w:t xml:space="preserve">© </w:t>
    </w:r>
    <w:r w:rsidRPr="00814089">
      <w:rPr>
        <w:rFonts w:ascii="Arial" w:eastAsia="Calibri" w:hAnsi="Arial" w:cs="Arial"/>
        <w:color w:val="7F7F7F"/>
        <w:sz w:val="14"/>
        <w:szCs w:val="22"/>
        <w:lang w:val="pt-PT" w:eastAsia="en-US"/>
      </w:rPr>
      <w:t>Areal Editores</w:t>
    </w:r>
  </w:p>
  <w:p w:rsidR="006B53D1" w:rsidRDefault="006B53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3D1" w:rsidRDefault="006B53D1" w:rsidP="00814089">
      <w:r>
        <w:separator/>
      </w:r>
    </w:p>
  </w:footnote>
  <w:footnote w:type="continuationSeparator" w:id="0">
    <w:p w:rsidR="006B53D1" w:rsidRDefault="006B53D1" w:rsidP="00814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D1" w:rsidRDefault="006B53D1" w:rsidP="00814089">
    <w:pPr>
      <w:pStyle w:val="Header"/>
      <w:jc w:val="right"/>
    </w:pPr>
    <w:r>
      <w:rPr>
        <w:noProof/>
        <w:lang w:val="pt-PT"/>
      </w:rPr>
      <w:drawing>
        <wp:inline distT="0" distB="0" distL="0" distR="0" wp14:anchorId="3B7498BD" wp14:editId="03145511">
          <wp:extent cx="617220" cy="601980"/>
          <wp:effectExtent l="0" t="0" r="0" b="7620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4FFD"/>
    <w:multiLevelType w:val="hybridMultilevel"/>
    <w:tmpl w:val="E662E8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14D67"/>
    <w:multiLevelType w:val="hybridMultilevel"/>
    <w:tmpl w:val="70F277E6"/>
    <w:lvl w:ilvl="0" w:tplc="08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48185D"/>
    <w:multiLevelType w:val="hybridMultilevel"/>
    <w:tmpl w:val="6A1044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A721A"/>
    <w:multiLevelType w:val="hybridMultilevel"/>
    <w:tmpl w:val="A96C3B0A"/>
    <w:lvl w:ilvl="0" w:tplc="426EFD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C4F03"/>
    <w:multiLevelType w:val="hybridMultilevel"/>
    <w:tmpl w:val="AA4A823E"/>
    <w:lvl w:ilvl="0" w:tplc="F89E7CA8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62BA9"/>
    <w:multiLevelType w:val="hybridMultilevel"/>
    <w:tmpl w:val="FEDA9F9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F8DE046A">
      <w:start w:val="2"/>
      <w:numFmt w:val="decimal"/>
      <w:lvlText w:val="%3"/>
      <w:lvlJc w:val="left"/>
      <w:pPr>
        <w:ind w:left="2340" w:hanging="360"/>
      </w:pPr>
      <w:rPr>
        <w:rFonts w:hint="default"/>
        <w:color w:val="auto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A19EE"/>
    <w:multiLevelType w:val="multilevel"/>
    <w:tmpl w:val="DB0AB0E2"/>
    <w:lvl w:ilvl="0">
      <w:start w:val="15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C526441"/>
    <w:multiLevelType w:val="hybridMultilevel"/>
    <w:tmpl w:val="92A6966A"/>
    <w:lvl w:ilvl="0" w:tplc="08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C0713"/>
    <w:multiLevelType w:val="multilevel"/>
    <w:tmpl w:val="3C4CBA6A"/>
    <w:lvl w:ilvl="0">
      <w:start w:val="16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4C1512C9"/>
    <w:multiLevelType w:val="hybridMultilevel"/>
    <w:tmpl w:val="1D62869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976D70"/>
    <w:multiLevelType w:val="hybridMultilevel"/>
    <w:tmpl w:val="5D120390"/>
    <w:lvl w:ilvl="0" w:tplc="EB9C73B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>
    <w:nsid w:val="58FD295A"/>
    <w:multiLevelType w:val="hybridMultilevel"/>
    <w:tmpl w:val="CC3806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80B5A"/>
    <w:multiLevelType w:val="multilevel"/>
    <w:tmpl w:val="001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6412454F"/>
    <w:multiLevelType w:val="hybridMultilevel"/>
    <w:tmpl w:val="9A54F5B4"/>
    <w:lvl w:ilvl="0" w:tplc="8BF22DC2">
      <w:start w:val="10"/>
      <w:numFmt w:val="bullet"/>
      <w:lvlText w:val="–"/>
      <w:lvlJc w:val="left"/>
      <w:pPr>
        <w:tabs>
          <w:tab w:val="num" w:pos="920"/>
        </w:tabs>
        <w:ind w:left="920" w:hanging="360"/>
      </w:pPr>
      <w:rPr>
        <w:rFonts w:ascii="Arial" w:eastAsia="Times" w:hAnsi="Arial" w:cs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Symbol" w:hAnsi="Symbol" w:hint="default"/>
      </w:rPr>
    </w:lvl>
  </w:abstractNum>
  <w:abstractNum w:abstractNumId="14">
    <w:nsid w:val="6D7900DF"/>
    <w:multiLevelType w:val="hybridMultilevel"/>
    <w:tmpl w:val="87CC31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B1701"/>
    <w:multiLevelType w:val="multilevel"/>
    <w:tmpl w:val="4D2273E0"/>
    <w:lvl w:ilvl="0">
      <w:start w:val="6"/>
      <w:numFmt w:val="decimal"/>
      <w:lvlText w:val="%1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0"/>
        </w:tabs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7B0129E3"/>
    <w:multiLevelType w:val="hybridMultilevel"/>
    <w:tmpl w:val="0C384456"/>
    <w:lvl w:ilvl="0" w:tplc="E4AC29F0">
      <w:start w:val="1"/>
      <w:numFmt w:val="lowerLetter"/>
      <w:lvlText w:val="%1)"/>
      <w:lvlJc w:val="left"/>
      <w:pPr>
        <w:ind w:left="924" w:hanging="360"/>
      </w:pPr>
      <w:rPr>
        <w:rFonts w:ascii="Arial" w:eastAsia="Times" w:hAnsi="Arial" w:cs="Arial"/>
      </w:r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>
    <w:nsid w:val="7C3E336A"/>
    <w:multiLevelType w:val="hybridMultilevel"/>
    <w:tmpl w:val="CE0A0D70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0"/>
  </w:num>
  <w:num w:numId="9">
    <w:abstractNumId w:val="17"/>
  </w:num>
  <w:num w:numId="10">
    <w:abstractNumId w:val="5"/>
  </w:num>
  <w:num w:numId="11">
    <w:abstractNumId w:val="16"/>
  </w:num>
  <w:num w:numId="12">
    <w:abstractNumId w:val="3"/>
  </w:num>
  <w:num w:numId="13">
    <w:abstractNumId w:val="4"/>
  </w:num>
  <w:num w:numId="14">
    <w:abstractNumId w:val="7"/>
  </w:num>
  <w:num w:numId="15">
    <w:abstractNumId w:val="11"/>
  </w:num>
  <w:num w:numId="16">
    <w:abstractNumId w:val="2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7F"/>
    <w:rsid w:val="00012045"/>
    <w:rsid w:val="001B41E3"/>
    <w:rsid w:val="001E55E3"/>
    <w:rsid w:val="002839DC"/>
    <w:rsid w:val="00416B55"/>
    <w:rsid w:val="004536D4"/>
    <w:rsid w:val="004A7EB8"/>
    <w:rsid w:val="004D5696"/>
    <w:rsid w:val="00550B21"/>
    <w:rsid w:val="005531F3"/>
    <w:rsid w:val="00553D7D"/>
    <w:rsid w:val="00634E91"/>
    <w:rsid w:val="0065246A"/>
    <w:rsid w:val="006A0311"/>
    <w:rsid w:val="006B53D1"/>
    <w:rsid w:val="006B6684"/>
    <w:rsid w:val="007F5744"/>
    <w:rsid w:val="00814089"/>
    <w:rsid w:val="00901A37"/>
    <w:rsid w:val="00943EBD"/>
    <w:rsid w:val="00BE1718"/>
    <w:rsid w:val="00BF5A60"/>
    <w:rsid w:val="00C34F8A"/>
    <w:rsid w:val="00C65B1F"/>
    <w:rsid w:val="00C940D4"/>
    <w:rsid w:val="00D16BC2"/>
    <w:rsid w:val="00E060E7"/>
    <w:rsid w:val="00F71D7F"/>
    <w:rsid w:val="00FC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89"/>
    <w:pPr>
      <w:spacing w:after="0" w:line="240" w:lineRule="auto"/>
    </w:pPr>
    <w:rPr>
      <w:rFonts w:ascii="Times" w:eastAsia="Times" w:hAnsi="Times" w:cs="Times New Roman"/>
      <w:sz w:val="24"/>
      <w:szCs w:val="20"/>
      <w:lang w:val="pt-BR" w:eastAsia="pt-PT"/>
    </w:rPr>
  </w:style>
  <w:style w:type="paragraph" w:styleId="Heading2">
    <w:name w:val="heading 2"/>
    <w:basedOn w:val="Normal"/>
    <w:next w:val="Normal"/>
    <w:link w:val="Heading2Char"/>
    <w:qFormat/>
    <w:rsid w:val="00814089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14089"/>
    <w:pPr>
      <w:keepNext/>
      <w:ind w:left="5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4089"/>
    <w:rPr>
      <w:rFonts w:ascii="Times" w:eastAsia="Times" w:hAnsi="Times" w:cs="Times New Roman"/>
      <w:b/>
      <w:sz w:val="24"/>
      <w:szCs w:val="20"/>
      <w:lang w:val="pt-BR" w:eastAsia="pt-PT"/>
    </w:rPr>
  </w:style>
  <w:style w:type="character" w:customStyle="1" w:styleId="Heading3Char">
    <w:name w:val="Heading 3 Char"/>
    <w:basedOn w:val="DefaultParagraphFont"/>
    <w:link w:val="Heading3"/>
    <w:rsid w:val="00814089"/>
    <w:rPr>
      <w:rFonts w:ascii="Times" w:eastAsia="Times" w:hAnsi="Times" w:cs="Times New Roman"/>
      <w:b/>
      <w:sz w:val="20"/>
      <w:szCs w:val="20"/>
      <w:lang w:val="pt-BR" w:eastAsia="pt-PT"/>
    </w:rPr>
  </w:style>
  <w:style w:type="paragraph" w:styleId="Header">
    <w:name w:val="header"/>
    <w:basedOn w:val="Normal"/>
    <w:link w:val="Head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Footer">
    <w:name w:val="footer"/>
    <w:basedOn w:val="Normal"/>
    <w:link w:val="Foot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089"/>
    <w:rPr>
      <w:rFonts w:ascii="Tahoma" w:eastAsia="Times" w:hAnsi="Tahoma" w:cs="Tahoma"/>
      <w:sz w:val="16"/>
      <w:szCs w:val="16"/>
      <w:lang w:val="pt-BR" w:eastAsia="pt-PT"/>
    </w:rPr>
  </w:style>
  <w:style w:type="paragraph" w:styleId="ListParagraph">
    <w:name w:val="List Paragraph"/>
    <w:basedOn w:val="Normal"/>
    <w:uiPriority w:val="34"/>
    <w:qFormat/>
    <w:rsid w:val="001E5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089"/>
    <w:pPr>
      <w:spacing w:after="0" w:line="240" w:lineRule="auto"/>
    </w:pPr>
    <w:rPr>
      <w:rFonts w:ascii="Times" w:eastAsia="Times" w:hAnsi="Times" w:cs="Times New Roman"/>
      <w:sz w:val="24"/>
      <w:szCs w:val="20"/>
      <w:lang w:val="pt-BR" w:eastAsia="pt-PT"/>
    </w:rPr>
  </w:style>
  <w:style w:type="paragraph" w:styleId="Heading2">
    <w:name w:val="heading 2"/>
    <w:basedOn w:val="Normal"/>
    <w:next w:val="Normal"/>
    <w:link w:val="Heading2Char"/>
    <w:qFormat/>
    <w:rsid w:val="00814089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14089"/>
    <w:pPr>
      <w:keepNext/>
      <w:ind w:left="560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4089"/>
    <w:rPr>
      <w:rFonts w:ascii="Times" w:eastAsia="Times" w:hAnsi="Times" w:cs="Times New Roman"/>
      <w:b/>
      <w:sz w:val="24"/>
      <w:szCs w:val="20"/>
      <w:lang w:val="pt-BR" w:eastAsia="pt-PT"/>
    </w:rPr>
  </w:style>
  <w:style w:type="character" w:customStyle="1" w:styleId="Heading3Char">
    <w:name w:val="Heading 3 Char"/>
    <w:basedOn w:val="DefaultParagraphFont"/>
    <w:link w:val="Heading3"/>
    <w:rsid w:val="00814089"/>
    <w:rPr>
      <w:rFonts w:ascii="Times" w:eastAsia="Times" w:hAnsi="Times" w:cs="Times New Roman"/>
      <w:b/>
      <w:sz w:val="20"/>
      <w:szCs w:val="20"/>
      <w:lang w:val="pt-BR" w:eastAsia="pt-PT"/>
    </w:rPr>
  </w:style>
  <w:style w:type="paragraph" w:styleId="Header">
    <w:name w:val="header"/>
    <w:basedOn w:val="Normal"/>
    <w:link w:val="Head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Footer">
    <w:name w:val="footer"/>
    <w:basedOn w:val="Normal"/>
    <w:link w:val="FooterChar"/>
    <w:uiPriority w:val="99"/>
    <w:unhideWhenUsed/>
    <w:rsid w:val="0081408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089"/>
    <w:rPr>
      <w:rFonts w:ascii="Times" w:eastAsia="Times" w:hAnsi="Times" w:cs="Times New Roman"/>
      <w:sz w:val="24"/>
      <w:szCs w:val="20"/>
      <w:lang w:val="pt-BR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089"/>
    <w:rPr>
      <w:rFonts w:ascii="Tahoma" w:eastAsia="Times" w:hAnsi="Tahoma" w:cs="Tahoma"/>
      <w:sz w:val="16"/>
      <w:szCs w:val="16"/>
      <w:lang w:val="pt-BR" w:eastAsia="pt-PT"/>
    </w:rPr>
  </w:style>
  <w:style w:type="paragraph" w:styleId="ListParagraph">
    <w:name w:val="List Paragraph"/>
    <w:basedOn w:val="Normal"/>
    <w:uiPriority w:val="34"/>
    <w:qFormat/>
    <w:rsid w:val="001E5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7.jp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804</Words>
  <Characters>4345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2</cp:revision>
  <cp:lastPrinted>2012-03-28T10:24:00Z</cp:lastPrinted>
  <dcterms:created xsi:type="dcterms:W3CDTF">2012-06-08T07:53:00Z</dcterms:created>
  <dcterms:modified xsi:type="dcterms:W3CDTF">2012-06-08T07:53:00Z</dcterms:modified>
</cp:coreProperties>
</file>