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81C67" w14:textId="77777777" w:rsidR="00977B74" w:rsidRPr="009E6C2A" w:rsidRDefault="00240949" w:rsidP="00240949">
      <w:pPr>
        <w:spacing w:after="0"/>
        <w:rPr>
          <w:b/>
          <w:sz w:val="28"/>
          <w:szCs w:val="24"/>
          <w:lang w:val="en-US"/>
        </w:rPr>
      </w:pPr>
      <w:r w:rsidRPr="009E6C2A">
        <w:rPr>
          <w:b/>
          <w:sz w:val="28"/>
          <w:szCs w:val="24"/>
          <w:lang w:val="en-US"/>
        </w:rPr>
        <w:t xml:space="preserve">Progress Test A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1991"/>
        <w:gridCol w:w="2266"/>
        <w:gridCol w:w="2303"/>
      </w:tblGrid>
      <w:tr w:rsidR="00977B74" w14:paraId="078E4A5E" w14:textId="77777777" w:rsidTr="00240949">
        <w:trPr>
          <w:trHeight w:val="243"/>
        </w:trPr>
        <w:tc>
          <w:tcPr>
            <w:tcW w:w="9686" w:type="dxa"/>
            <w:gridSpan w:val="4"/>
            <w:shd w:val="clear" w:color="auto" w:fill="BFBFBF" w:themeFill="background1" w:themeFillShade="BF"/>
          </w:tcPr>
          <w:p w14:paraId="27767C61" w14:textId="77777777" w:rsidR="00977B74" w:rsidRDefault="00240949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Compreensão oral</w:t>
            </w:r>
          </w:p>
        </w:tc>
      </w:tr>
      <w:tr w:rsidR="00977B74" w14:paraId="63EDD467" w14:textId="77777777" w:rsidTr="00240949">
        <w:trPr>
          <w:trHeight w:val="283"/>
        </w:trPr>
        <w:tc>
          <w:tcPr>
            <w:tcW w:w="3129" w:type="dxa"/>
            <w:shd w:val="clear" w:color="auto" w:fill="D9D9D9" w:themeFill="background1" w:themeFillShade="D9"/>
            <w:vAlign w:val="center"/>
          </w:tcPr>
          <w:p w14:paraId="78C7A34E" w14:textId="77777777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DD0D928" w14:textId="77777777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02783B5" w14:textId="77777777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D9D9D9" w:themeFill="background1" w:themeFillShade="D9"/>
            <w:vAlign w:val="center"/>
          </w:tcPr>
          <w:p w14:paraId="36F4AF17" w14:textId="4137718B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977B74" w14:paraId="4C7946D7" w14:textId="77777777" w:rsidTr="009E6C2A">
        <w:trPr>
          <w:trHeight w:val="1737"/>
        </w:trPr>
        <w:tc>
          <w:tcPr>
            <w:tcW w:w="3129" w:type="dxa"/>
            <w:vMerge w:val="restart"/>
          </w:tcPr>
          <w:p w14:paraId="35FA6576" w14:textId="77777777" w:rsidR="00977B74" w:rsidRDefault="00240949" w:rsidP="009E6C2A">
            <w:pPr>
              <w:spacing w:before="40" w:after="0" w:line="240" w:lineRule="auto"/>
              <w:ind w:left="125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Compreender discursos muito simples articulados de forma clara e pausada; seguir conversas sobre assuntos que lhe são familiares;</w:t>
            </w:r>
          </w:p>
          <w:p w14:paraId="621324E0" w14:textId="7B9293A7" w:rsidR="00977B74" w:rsidRDefault="00240949">
            <w:pPr>
              <w:spacing w:after="0" w:line="240" w:lineRule="auto"/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identificar o conteúdo principal do que se ouve</w:t>
            </w:r>
            <w:r w:rsidR="009E6C2A"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assim como informações específicas.</w:t>
            </w:r>
          </w:p>
        </w:tc>
        <w:tc>
          <w:tcPr>
            <w:tcW w:w="1984" w:type="dxa"/>
            <w:vMerge w:val="restart"/>
          </w:tcPr>
          <w:p w14:paraId="5F1B7F62" w14:textId="77777777" w:rsidR="00977B74" w:rsidRDefault="00240949" w:rsidP="009E6C2A">
            <w:pPr>
              <w:spacing w:before="40" w:after="0" w:line="230" w:lineRule="exact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Escolha múltipla</w:t>
            </w:r>
          </w:p>
          <w:p w14:paraId="3CF2ABC4" w14:textId="77777777" w:rsidR="00977B74" w:rsidRDefault="00977B74" w:rsidP="009E6C2A">
            <w:pPr>
              <w:spacing w:after="0" w:line="230" w:lineRule="exact"/>
              <w:ind w:left="407" w:right="113" w:hanging="294"/>
              <w:rPr>
                <w:sz w:val="20"/>
                <w:szCs w:val="20"/>
              </w:rPr>
            </w:pPr>
          </w:p>
          <w:p w14:paraId="44B45DE3" w14:textId="76D93AA1" w:rsidR="00977B74" w:rsidRPr="009E6C2A" w:rsidRDefault="00240949" w:rsidP="009E6C2A">
            <w:pPr>
              <w:spacing w:after="0" w:line="230" w:lineRule="exact"/>
              <w:ind w:left="407" w:right="113" w:hanging="294"/>
              <w:rPr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="009E6C2A">
              <w:rPr>
                <w:rFonts w:cs="Arial"/>
                <w:bCs/>
                <w:sz w:val="20"/>
                <w:szCs w:val="20"/>
              </w:rPr>
              <w:t>Completamento de espaços</w:t>
            </w:r>
          </w:p>
          <w:p w14:paraId="5682A594" w14:textId="77777777" w:rsidR="00977B74" w:rsidRDefault="00977B74" w:rsidP="009E6C2A">
            <w:pPr>
              <w:spacing w:after="0" w:line="230" w:lineRule="exact"/>
              <w:ind w:left="407" w:right="113" w:hanging="294"/>
              <w:rPr>
                <w:b/>
                <w:color w:val="000000" w:themeColor="text1"/>
                <w:sz w:val="20"/>
                <w:szCs w:val="20"/>
              </w:rPr>
            </w:pPr>
          </w:p>
          <w:p w14:paraId="6D170FFB" w14:textId="77777777" w:rsidR="00977B74" w:rsidRDefault="00977B74" w:rsidP="009E6C2A">
            <w:pPr>
              <w:spacing w:after="0" w:line="230" w:lineRule="exact"/>
              <w:ind w:right="113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ADE3B9C" w14:textId="2734BF59" w:rsidR="00977B74" w:rsidRDefault="00240949" w:rsidP="009E6C2A">
            <w:pPr>
              <w:spacing w:before="40"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10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50</w:t>
            </w:r>
          </w:p>
          <w:p w14:paraId="1AA1ADA2" w14:textId="77777777" w:rsidR="00977B74" w:rsidRDefault="00977B74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478EF126" w14:textId="2D9D76B3" w:rsidR="00977B74" w:rsidRDefault="00240949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10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50</w:t>
            </w:r>
          </w:p>
          <w:p w14:paraId="51C61BB7" w14:textId="77777777" w:rsidR="00977B74" w:rsidRDefault="00977B74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38221E50" w14:textId="77777777" w:rsidR="00977B74" w:rsidRDefault="00977B74" w:rsidP="009E6C2A">
            <w:pPr>
              <w:spacing w:after="0" w:line="230" w:lineRule="exact"/>
              <w:ind w:right="113"/>
              <w:rPr>
                <w:b/>
                <w:sz w:val="20"/>
                <w:szCs w:val="20"/>
              </w:rPr>
            </w:pPr>
          </w:p>
          <w:p w14:paraId="0FF1ACF2" w14:textId="77777777" w:rsidR="00977B74" w:rsidRDefault="00977B74">
            <w:pPr>
              <w:spacing w:after="0" w:line="230" w:lineRule="exact"/>
              <w:ind w:left="113"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05" w:type="dxa"/>
            <w:vMerge w:val="restart"/>
          </w:tcPr>
          <w:p w14:paraId="05DB4E8A" w14:textId="77777777" w:rsidR="00977B74" w:rsidRDefault="00240949" w:rsidP="009E6C2A">
            <w:pPr>
              <w:spacing w:before="40"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4960A8EC" w14:textId="77777777" w:rsidR="00977B74" w:rsidRDefault="00977B74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C3D46B2" w14:textId="77777777" w:rsidR="00977B74" w:rsidRDefault="00240949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75CDCFC9" w14:textId="77777777" w:rsidR="00977B74" w:rsidRDefault="00977B74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3A949E7" w14:textId="77777777" w:rsidR="00977B74" w:rsidRDefault="00977B74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08514BC" w14:textId="77777777" w:rsidR="00977B74" w:rsidRDefault="00977B74">
            <w:pPr>
              <w:spacing w:after="0" w:line="230" w:lineRule="exact"/>
              <w:ind w:left="113"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977B74" w14:paraId="114DCB87" w14:textId="77777777" w:rsidTr="009E6C2A">
        <w:trPr>
          <w:trHeight w:val="170"/>
        </w:trPr>
        <w:tc>
          <w:tcPr>
            <w:tcW w:w="3129" w:type="dxa"/>
            <w:vMerge/>
          </w:tcPr>
          <w:p w14:paraId="639F7813" w14:textId="77777777" w:rsidR="00977B74" w:rsidRDefault="00977B74" w:rsidP="009E6C2A">
            <w:pPr>
              <w:spacing w:after="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77CE6629" w14:textId="77777777" w:rsidR="00977B74" w:rsidRDefault="00977B74" w:rsidP="009E6C2A">
            <w:pPr>
              <w:pStyle w:val="ListParagraph"/>
              <w:numPr>
                <w:ilvl w:val="0"/>
                <w:numId w:val="11"/>
              </w:numPr>
              <w:tabs>
                <w:tab w:val="left" w:pos="317"/>
              </w:tabs>
              <w:spacing w:after="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44323D5D" w14:textId="77777777" w:rsidR="00977B74" w:rsidRDefault="00240949" w:rsidP="009E6C2A">
            <w:pPr>
              <w:spacing w:after="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5668E609" w14:textId="77777777" w:rsidR="00977B74" w:rsidRDefault="00977B74" w:rsidP="009E6C2A">
            <w:pPr>
              <w:spacing w:after="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7085AEDD" w14:textId="77777777" w:rsidR="00977B74" w:rsidRDefault="00977B74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3"/>
        <w:gridCol w:w="2073"/>
        <w:gridCol w:w="2288"/>
        <w:gridCol w:w="2259"/>
      </w:tblGrid>
      <w:tr w:rsidR="00977B74" w14:paraId="30136D55" w14:textId="77777777" w:rsidTr="00240949">
        <w:tc>
          <w:tcPr>
            <w:tcW w:w="9693" w:type="dxa"/>
            <w:gridSpan w:val="4"/>
            <w:shd w:val="clear" w:color="auto" w:fill="BFBFBF" w:themeFill="background1" w:themeFillShade="BF"/>
          </w:tcPr>
          <w:p w14:paraId="539256A9" w14:textId="77777777" w:rsidR="00977B74" w:rsidRDefault="00240949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Compreensão escrita</w:t>
            </w:r>
          </w:p>
        </w:tc>
      </w:tr>
      <w:tr w:rsidR="00977B74" w14:paraId="1A5406D4" w14:textId="77777777" w:rsidTr="00260539">
        <w:trPr>
          <w:trHeight w:val="283"/>
        </w:trPr>
        <w:tc>
          <w:tcPr>
            <w:tcW w:w="3102" w:type="dxa"/>
            <w:shd w:val="clear" w:color="auto" w:fill="D9D9D9" w:themeFill="background1" w:themeFillShade="D9"/>
            <w:vAlign w:val="center"/>
          </w:tcPr>
          <w:p w14:paraId="74562AD8" w14:textId="77777777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001" w:type="dxa"/>
            <w:shd w:val="clear" w:color="auto" w:fill="D9D9D9" w:themeFill="background1" w:themeFillShade="D9"/>
            <w:vAlign w:val="center"/>
          </w:tcPr>
          <w:p w14:paraId="28B69FEC" w14:textId="77777777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312" w:type="dxa"/>
            <w:shd w:val="clear" w:color="auto" w:fill="D9D9D9" w:themeFill="background1" w:themeFillShade="D9"/>
            <w:vAlign w:val="center"/>
          </w:tcPr>
          <w:p w14:paraId="0121F987" w14:textId="77777777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278" w:type="dxa"/>
            <w:shd w:val="clear" w:color="auto" w:fill="D9D9D9" w:themeFill="background1" w:themeFillShade="D9"/>
            <w:vAlign w:val="center"/>
          </w:tcPr>
          <w:p w14:paraId="0F6E6CE3" w14:textId="2950ED63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9E6C2A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977B74" w14:paraId="6CA2E3CB" w14:textId="77777777" w:rsidTr="00260539">
        <w:trPr>
          <w:trHeight w:val="3208"/>
        </w:trPr>
        <w:tc>
          <w:tcPr>
            <w:tcW w:w="3102" w:type="dxa"/>
            <w:vMerge w:val="restart"/>
          </w:tcPr>
          <w:p w14:paraId="2496A123" w14:textId="77777777" w:rsidR="00977B74" w:rsidRDefault="00240949" w:rsidP="009E6C2A">
            <w:pPr>
              <w:spacing w:before="40"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sz w:val="20"/>
                <w:szCs w:val="20"/>
              </w:rPr>
              <w:t>Entender textos narrativos sobre temas abordados no domínio intercultural.</w:t>
            </w:r>
          </w:p>
        </w:tc>
        <w:tc>
          <w:tcPr>
            <w:tcW w:w="2001" w:type="dxa"/>
            <w:vMerge w:val="restart"/>
          </w:tcPr>
          <w:p w14:paraId="2A5FB89F" w14:textId="43BDAEC4" w:rsidR="00977B74" w:rsidRDefault="00240949" w:rsidP="009E6C2A">
            <w:pPr>
              <w:spacing w:before="40" w:after="0" w:line="240" w:lineRule="auto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="00921159">
              <w:rPr>
                <w:sz w:val="20"/>
                <w:szCs w:val="20"/>
              </w:rPr>
              <w:t>Preenchimento</w:t>
            </w:r>
            <w:r>
              <w:rPr>
                <w:sz w:val="20"/>
                <w:szCs w:val="20"/>
              </w:rPr>
              <w:t xml:space="preserve"> de tabela</w:t>
            </w:r>
          </w:p>
          <w:p w14:paraId="353A8587" w14:textId="77777777" w:rsidR="00977B74" w:rsidRDefault="00977B74" w:rsidP="009E6C2A">
            <w:pPr>
              <w:spacing w:after="0" w:line="240" w:lineRule="auto"/>
              <w:ind w:left="407" w:right="113" w:hanging="294"/>
              <w:rPr>
                <w:b/>
                <w:color w:val="000000" w:themeColor="text1"/>
                <w:sz w:val="20"/>
                <w:szCs w:val="20"/>
              </w:rPr>
            </w:pPr>
          </w:p>
          <w:p w14:paraId="212156C0" w14:textId="70D13B1F" w:rsidR="00977B74" w:rsidRDefault="00240949" w:rsidP="009E6C2A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260539">
              <w:rPr>
                <w:sz w:val="20"/>
                <w:szCs w:val="20"/>
              </w:rPr>
              <w:t>Verdadeiro/Falso</w:t>
            </w:r>
          </w:p>
          <w:p w14:paraId="465DB112" w14:textId="77777777" w:rsidR="009E6C2A" w:rsidRDefault="009E6C2A" w:rsidP="009E6C2A">
            <w:pPr>
              <w:spacing w:after="0" w:line="240" w:lineRule="auto"/>
              <w:ind w:left="407" w:right="113" w:hanging="294"/>
              <w:rPr>
                <w:b/>
                <w:sz w:val="20"/>
                <w:szCs w:val="20"/>
              </w:rPr>
            </w:pPr>
          </w:p>
          <w:p w14:paraId="36B547B5" w14:textId="77777777" w:rsidR="009E6C2A" w:rsidRDefault="009E6C2A" w:rsidP="009E6C2A">
            <w:pPr>
              <w:spacing w:after="0" w:line="240" w:lineRule="auto"/>
              <w:ind w:left="407" w:right="113" w:hanging="294"/>
              <w:rPr>
                <w:b/>
                <w:sz w:val="20"/>
                <w:szCs w:val="20"/>
              </w:rPr>
            </w:pPr>
          </w:p>
          <w:p w14:paraId="28F49D30" w14:textId="77777777" w:rsidR="009E6C2A" w:rsidRDefault="009E6C2A" w:rsidP="009E6C2A">
            <w:pPr>
              <w:spacing w:after="0" w:line="240" w:lineRule="auto"/>
              <w:ind w:left="407" w:right="113" w:hanging="294"/>
              <w:rPr>
                <w:b/>
                <w:sz w:val="20"/>
                <w:szCs w:val="20"/>
              </w:rPr>
            </w:pPr>
          </w:p>
          <w:p w14:paraId="4B3C5905" w14:textId="77777777" w:rsidR="009E6C2A" w:rsidRDefault="009E6C2A" w:rsidP="009E6C2A">
            <w:pPr>
              <w:spacing w:after="0" w:line="240" w:lineRule="auto"/>
              <w:ind w:left="407" w:right="113" w:hanging="294"/>
              <w:rPr>
                <w:b/>
                <w:sz w:val="20"/>
                <w:szCs w:val="20"/>
              </w:rPr>
            </w:pPr>
          </w:p>
          <w:p w14:paraId="277019A4" w14:textId="77777777" w:rsidR="009E6C2A" w:rsidRDefault="009E6C2A" w:rsidP="009E6C2A">
            <w:pPr>
              <w:spacing w:after="0" w:line="240" w:lineRule="auto"/>
              <w:ind w:left="407" w:right="113" w:hanging="294"/>
              <w:rPr>
                <w:b/>
                <w:sz w:val="20"/>
                <w:szCs w:val="20"/>
              </w:rPr>
            </w:pPr>
          </w:p>
          <w:p w14:paraId="110A33E0" w14:textId="12946D71" w:rsidR="00977B74" w:rsidRDefault="00240949" w:rsidP="009E6C2A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C.</w:t>
            </w:r>
            <w:r>
              <w:rPr>
                <w:sz w:val="20"/>
                <w:szCs w:val="20"/>
              </w:rPr>
              <w:t xml:space="preserve"> Resposta curta</w:t>
            </w:r>
          </w:p>
          <w:p w14:paraId="4F74CFE5" w14:textId="77777777" w:rsidR="00977B74" w:rsidRDefault="00977B74">
            <w:pPr>
              <w:spacing w:after="0" w:line="240" w:lineRule="auto"/>
              <w:ind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312" w:type="dxa"/>
          </w:tcPr>
          <w:p w14:paraId="0F88E323" w14:textId="0CDF81CE" w:rsidR="00977B74" w:rsidRDefault="00240949" w:rsidP="009E6C2A">
            <w:pPr>
              <w:spacing w:before="40"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>
              <w:rPr>
                <w:rFonts w:cstheme="minorHAnsi"/>
                <w:b/>
                <w:sz w:val="20"/>
                <w:szCs w:val="20"/>
              </w:rPr>
              <w:t>× 4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24</w:t>
            </w:r>
          </w:p>
          <w:p w14:paraId="117E71CF" w14:textId="77777777" w:rsidR="00977B74" w:rsidRDefault="00977B74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3AE0DF9A" w14:textId="77777777" w:rsidR="00977B74" w:rsidRDefault="00977B74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5FEEE2C5" w14:textId="2AE729ED" w:rsidR="00977B74" w:rsidRPr="00260539" w:rsidRDefault="00240949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Afirmações verdadeiras</w:t>
            </w:r>
            <w:r w:rsidR="009E6C2A"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  <w:p w14:paraId="6A7E98DF" w14:textId="758367F7" w:rsidR="00977B74" w:rsidRPr="00260539" w:rsidRDefault="00240949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2 </w:t>
            </w:r>
            <w:r w:rsidRPr="00260539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6</w:t>
            </w:r>
            <w:r w:rsidR="003F2ABC"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= 12</w:t>
            </w: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(B.3 e B.5)</w:t>
            </w: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15BBA624" w14:textId="1771D897" w:rsidR="00977B74" w:rsidRPr="00260539" w:rsidRDefault="00240949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Afirmações falsas</w:t>
            </w:r>
            <w:r w:rsidR="009E6C2A"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  <w:p w14:paraId="5AE1619B" w14:textId="4D386E68" w:rsidR="00977B74" w:rsidRPr="00260539" w:rsidRDefault="00240949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3 </w:t>
            </w:r>
            <w:r w:rsidRPr="00260539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6</w:t>
            </w:r>
            <w:r w:rsidR="003F2ABC"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= 18</w:t>
            </w: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(B.1, B.2, B.4)</w:t>
            </w:r>
          </w:p>
          <w:p w14:paraId="36FBE7EB" w14:textId="08F07968" w:rsidR="009E6C2A" w:rsidRDefault="00240949" w:rsidP="009E6C2A">
            <w:pPr>
              <w:spacing w:after="0" w:line="220" w:lineRule="exact"/>
              <w:ind w:left="115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Correção das afirmações falsas</w:t>
            </w:r>
            <w:r w:rsidR="009E6C2A"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: 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3 </w:t>
            </w:r>
            <w:r w:rsidRPr="00260539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2</w:t>
            </w:r>
            <w:r w:rsidR="003F2ABC"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= 6</w:t>
            </w:r>
          </w:p>
          <w:p w14:paraId="19033C38" w14:textId="77777777" w:rsidR="009E6C2A" w:rsidRDefault="009E6C2A" w:rsidP="009E6C2A">
            <w:pPr>
              <w:spacing w:after="0" w:line="220" w:lineRule="exact"/>
              <w:ind w:left="115"/>
              <w:rPr>
                <w:b/>
                <w:sz w:val="20"/>
                <w:szCs w:val="20"/>
              </w:rPr>
            </w:pPr>
          </w:p>
          <w:p w14:paraId="35E4A46D" w14:textId="0C6E344C" w:rsidR="00977B74" w:rsidRPr="009E6C2A" w:rsidRDefault="00240949" w:rsidP="009E6C2A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8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40</w:t>
            </w:r>
          </w:p>
          <w:p w14:paraId="1F84AE62" w14:textId="77777777" w:rsidR="00977B74" w:rsidRDefault="00977B74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</w:tc>
        <w:tc>
          <w:tcPr>
            <w:tcW w:w="2278" w:type="dxa"/>
            <w:vMerge w:val="restart"/>
          </w:tcPr>
          <w:p w14:paraId="0EA1748A" w14:textId="77777777" w:rsidR="00977B74" w:rsidRDefault="00240949" w:rsidP="009E6C2A">
            <w:pPr>
              <w:spacing w:before="40"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630083CF" w14:textId="77777777" w:rsidR="00977B74" w:rsidRDefault="00977B74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5CD8673" w14:textId="77777777" w:rsidR="00977B74" w:rsidRDefault="00977B74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570045BC" w14:textId="77777777" w:rsidR="009E6C2A" w:rsidRDefault="00240949" w:rsidP="009E6C2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0D2F8973" w14:textId="77777777" w:rsidR="009E6C2A" w:rsidRDefault="009E6C2A" w:rsidP="009E6C2A">
            <w:pPr>
              <w:spacing w:after="0" w:line="24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212BA54" w14:textId="77777777" w:rsidR="009E6C2A" w:rsidRDefault="009E6C2A" w:rsidP="009E6C2A">
            <w:pPr>
              <w:spacing w:after="0" w:line="24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FB9DFDF" w14:textId="77777777" w:rsidR="009E6C2A" w:rsidRDefault="009E6C2A" w:rsidP="009E6C2A">
            <w:pPr>
              <w:spacing w:after="0" w:line="24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1531225" w14:textId="77777777" w:rsidR="009E6C2A" w:rsidRDefault="009E6C2A" w:rsidP="009E6C2A">
            <w:pPr>
              <w:spacing w:after="0" w:line="24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54DB11A" w14:textId="77777777" w:rsidR="009E6C2A" w:rsidRDefault="009E6C2A" w:rsidP="009E6C2A">
            <w:pPr>
              <w:spacing w:after="0" w:line="24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CFCDA8F" w14:textId="08B9AFB3" w:rsidR="00977B74" w:rsidRPr="009E6C2A" w:rsidRDefault="00240949" w:rsidP="009E6C2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Certo / Parcialmente </w:t>
            </w:r>
          </w:p>
          <w:p w14:paraId="3B599177" w14:textId="77777777" w:rsidR="00977B74" w:rsidRDefault="0024094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certo / Errado </w:t>
            </w:r>
          </w:p>
          <w:p w14:paraId="762E6342" w14:textId="7BF2A431" w:rsidR="00977B74" w:rsidRDefault="00240949">
            <w:pPr>
              <w:spacing w:after="0" w:line="240" w:lineRule="auto"/>
              <w:ind w:left="118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(certo: 8 </w:t>
            </w:r>
            <w:proofErr w:type="spellStart"/>
            <w:r w:rsidR="009E6C2A">
              <w:rPr>
                <w:rFonts w:ascii="Calibri" w:eastAsia="Calibri" w:hAnsi="Calibri" w:cs="Calibri"/>
                <w:sz w:val="20"/>
                <w:szCs w:val="20"/>
              </w:rPr>
              <w:t>pts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  <w:r w:rsidR="009E6C2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parcialmente certo: 1-7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="009E6C2A"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; errado: 0 </w:t>
            </w:r>
            <w:proofErr w:type="spellStart"/>
            <w:r w:rsidR="009E6C2A">
              <w:rPr>
                <w:rFonts w:ascii="Calibri" w:eastAsia="Calibri" w:hAnsi="Calibri" w:cs="Calibri"/>
                <w:sz w:val="20"/>
                <w:szCs w:val="20"/>
              </w:rPr>
              <w:t>pts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977B74" w14:paraId="46D8B3C6" w14:textId="77777777" w:rsidTr="00260539">
        <w:trPr>
          <w:trHeight w:val="170"/>
        </w:trPr>
        <w:tc>
          <w:tcPr>
            <w:tcW w:w="3102" w:type="dxa"/>
            <w:vMerge/>
          </w:tcPr>
          <w:p w14:paraId="4009D6A9" w14:textId="77777777" w:rsidR="00977B74" w:rsidRDefault="00977B74">
            <w:pPr>
              <w:spacing w:after="0" w:line="220" w:lineRule="exact"/>
              <w:ind w:left="113" w:right="113"/>
            </w:pPr>
          </w:p>
        </w:tc>
        <w:tc>
          <w:tcPr>
            <w:tcW w:w="2001" w:type="dxa"/>
            <w:vMerge/>
          </w:tcPr>
          <w:p w14:paraId="547CEB3C" w14:textId="77777777" w:rsidR="00977B74" w:rsidRDefault="00977B74">
            <w:pPr>
              <w:tabs>
                <w:tab w:val="left" w:pos="317"/>
              </w:tabs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312" w:type="dxa"/>
            <w:shd w:val="clear" w:color="auto" w:fill="F2F2F2" w:themeFill="background1" w:themeFillShade="F2"/>
            <w:vAlign w:val="center"/>
          </w:tcPr>
          <w:p w14:paraId="57592E78" w14:textId="77777777" w:rsidR="00977B74" w:rsidRDefault="00240949" w:rsidP="009E6C2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278" w:type="dxa"/>
            <w:vMerge/>
          </w:tcPr>
          <w:p w14:paraId="13588AFC" w14:textId="77777777" w:rsidR="00977B74" w:rsidRDefault="00977B74">
            <w:pPr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02757EB0" w14:textId="77777777" w:rsidR="00977B74" w:rsidRDefault="00977B74">
      <w:pPr>
        <w:spacing w:after="0" w:line="240" w:lineRule="auto"/>
        <w:rPr>
          <w:b/>
          <w:sz w:val="2"/>
          <w:szCs w:val="20"/>
          <w:lang w:val="en-US"/>
        </w:rPr>
      </w:pPr>
    </w:p>
    <w:p w14:paraId="7089CB8D" w14:textId="77777777" w:rsidR="00977B74" w:rsidRDefault="00977B74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1985"/>
        <w:gridCol w:w="2264"/>
        <w:gridCol w:w="2311"/>
      </w:tblGrid>
      <w:tr w:rsidR="00977B74" w14:paraId="0EC71456" w14:textId="77777777">
        <w:tc>
          <w:tcPr>
            <w:tcW w:w="9693" w:type="dxa"/>
            <w:gridSpan w:val="4"/>
            <w:shd w:val="clear" w:color="auto" w:fill="BFBFBF" w:themeFill="background1" w:themeFillShade="BF"/>
          </w:tcPr>
          <w:p w14:paraId="7152C11B" w14:textId="77777777" w:rsidR="00977B74" w:rsidRDefault="00240949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977B74" w14:paraId="6945D5F9" w14:textId="77777777" w:rsidTr="00240949">
        <w:trPr>
          <w:trHeight w:val="283"/>
        </w:trPr>
        <w:tc>
          <w:tcPr>
            <w:tcW w:w="313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63CD89" w14:textId="77777777" w:rsidR="00977B74" w:rsidRDefault="00240949" w:rsidP="009E6C2A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D0AD47" w14:textId="77777777" w:rsidR="00977B74" w:rsidRDefault="00240949" w:rsidP="009E6C2A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45297" w14:textId="77777777" w:rsidR="00977B74" w:rsidRDefault="00240949" w:rsidP="009E6C2A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311D82" w14:textId="09D4F05B" w:rsidR="00977B74" w:rsidRDefault="00240949" w:rsidP="009E6C2A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977B74" w14:paraId="6D67759D" w14:textId="77777777" w:rsidTr="009E6C2A">
        <w:tc>
          <w:tcPr>
            <w:tcW w:w="3138" w:type="dxa"/>
            <w:tcBorders>
              <w:right w:val="single" w:sz="4" w:space="0" w:color="auto"/>
            </w:tcBorders>
          </w:tcPr>
          <w:p w14:paraId="372E91D1" w14:textId="77777777" w:rsidR="00977B74" w:rsidRDefault="00240949" w:rsidP="009E6C2A">
            <w:pPr>
              <w:spacing w:before="40"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Compreender formas de organização do léxico.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9D90408" w14:textId="77777777" w:rsidR="00977B74" w:rsidRDefault="00240949" w:rsidP="009E6C2A">
            <w:pPr>
              <w:spacing w:before="40" w:after="0" w:line="240" w:lineRule="auto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Legendagem de imagens</w:t>
            </w:r>
          </w:p>
          <w:p w14:paraId="457C95BA" w14:textId="77777777" w:rsidR="00977B74" w:rsidRDefault="00977B74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5788CCD9" w14:textId="77777777" w:rsidR="00977B74" w:rsidRDefault="00240949">
            <w:pPr>
              <w:spacing w:after="60" w:line="240" w:lineRule="auto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Legendagem de imagens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315B01B" w14:textId="7AD8ECD8" w:rsidR="00977B74" w:rsidRDefault="00240949" w:rsidP="009E6C2A">
            <w:pPr>
              <w:spacing w:before="40"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1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5</w:t>
            </w:r>
          </w:p>
          <w:p w14:paraId="1211D2F4" w14:textId="77777777" w:rsidR="00977B74" w:rsidRDefault="00977B74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50D697A2" w14:textId="77777777" w:rsidR="00977B74" w:rsidRDefault="00977B74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5383F625" w14:textId="6F03253C" w:rsidR="00977B74" w:rsidRDefault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1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5</w:t>
            </w:r>
          </w:p>
          <w:p w14:paraId="0886D08C" w14:textId="77777777" w:rsidR="00977B74" w:rsidRDefault="00977B74">
            <w:pPr>
              <w:spacing w:after="0" w:line="240" w:lineRule="auto"/>
              <w:ind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5F373F0D" w14:textId="77777777" w:rsidR="00977B74" w:rsidRDefault="00240949" w:rsidP="009E6C2A">
            <w:pPr>
              <w:spacing w:before="40"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657ABFE5" w14:textId="77777777" w:rsidR="00977B74" w:rsidRDefault="00977B74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31209CCB" w14:textId="77777777" w:rsidR="00977B74" w:rsidRDefault="00977B74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4B2BE11A" w14:textId="77777777" w:rsidR="00977B74" w:rsidRDefault="00240949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</w:tc>
      </w:tr>
      <w:tr w:rsidR="00977B74" w14:paraId="572D225D" w14:textId="77777777" w:rsidTr="00240949">
        <w:trPr>
          <w:trHeight w:val="2723"/>
        </w:trPr>
        <w:tc>
          <w:tcPr>
            <w:tcW w:w="3138" w:type="dxa"/>
            <w:vMerge w:val="restart"/>
          </w:tcPr>
          <w:p w14:paraId="3517F9B4" w14:textId="611072E6" w:rsidR="00977B74" w:rsidRDefault="00240949" w:rsidP="009E6C2A">
            <w:pPr>
              <w:spacing w:before="40"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Conhecer estruturas elementares do funcionamento da língua, nomeadamente</w:t>
            </w:r>
            <w:r w:rsidR="00CD4916">
              <w:rPr>
                <w:rFonts w:eastAsia="Calibri" w:cs="Times New Roman"/>
                <w:sz w:val="20"/>
                <w:szCs w:val="20"/>
              </w:rPr>
              <w:t>:</w:t>
            </w:r>
            <w:r w:rsidR="009E6C2A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personal</w:t>
            </w:r>
            <w:proofErr w:type="spellEnd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pronouns</w:t>
            </w:r>
            <w:proofErr w:type="spellEnd"/>
            <w:r w:rsidR="009E6C2A">
              <w:rPr>
                <w:rFonts w:eastAsia="Calibri" w:cs="Times New Roman"/>
                <w:sz w:val="20"/>
                <w:szCs w:val="20"/>
              </w:rPr>
              <w:t>,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possessive</w:t>
            </w:r>
            <w:proofErr w:type="spellEnd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determiners</w:t>
            </w:r>
            <w:proofErr w:type="spellEnd"/>
            <w:r w:rsidR="009E6C2A">
              <w:rPr>
                <w:rFonts w:eastAsia="Calibri" w:cs="Times New Roman"/>
                <w:sz w:val="20"/>
                <w:szCs w:val="20"/>
              </w:rPr>
              <w:t>,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possessive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pronouns</w:t>
            </w:r>
            <w:proofErr w:type="spellEnd"/>
            <w:r w:rsidR="009E6C2A">
              <w:rPr>
                <w:rFonts w:eastAsia="Calibri" w:cs="Times New Roman"/>
                <w:sz w:val="20"/>
                <w:szCs w:val="20"/>
              </w:rPr>
              <w:t>,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adverbs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of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frequency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="009E6C2A">
              <w:rPr>
                <w:rFonts w:eastAsia="Calibri" w:cs="Times New Roman"/>
                <w:sz w:val="20"/>
                <w:szCs w:val="20"/>
              </w:rPr>
              <w:t xml:space="preserve">e </w:t>
            </w:r>
            <w:proofErr w:type="spellStart"/>
            <w:r w:rsidR="009E6C2A"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</w:t>
            </w:r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resent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="009E6C2A" w:rsidRPr="009E6C2A">
              <w:rPr>
                <w:rFonts w:eastAsia="Calibri" w:cs="Times New Roman"/>
                <w:i/>
                <w:iCs/>
                <w:sz w:val="20"/>
                <w:szCs w:val="20"/>
              </w:rPr>
              <w:t>s</w:t>
            </w:r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imple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>.</w:t>
            </w:r>
          </w:p>
          <w:p w14:paraId="73D336FE" w14:textId="77777777" w:rsidR="00977B74" w:rsidRPr="009E6C2A" w:rsidRDefault="00977B74">
            <w:pPr>
              <w:spacing w:after="0" w:line="240" w:lineRule="auto"/>
              <w:ind w:left="113" w:right="113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ACDAF59" w14:textId="537C4F09" w:rsidR="00977B74" w:rsidRDefault="00240949" w:rsidP="00240949">
            <w:pPr>
              <w:spacing w:before="40" w:after="0" w:line="240" w:lineRule="auto"/>
              <w:ind w:left="425" w:right="113" w:hanging="312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A.</w:t>
            </w:r>
            <w:r>
              <w:rPr>
                <w:rFonts w:cs="Arial"/>
                <w:bCs/>
                <w:sz w:val="20"/>
                <w:szCs w:val="20"/>
              </w:rPr>
              <w:t xml:space="preserve">  Completamento de espaços</w:t>
            </w:r>
            <w:r>
              <w:rPr>
                <w:sz w:val="20"/>
                <w:szCs w:val="20"/>
              </w:rPr>
              <w:t xml:space="preserve"> </w:t>
            </w:r>
          </w:p>
          <w:p w14:paraId="7FCCAE1D" w14:textId="77777777" w:rsidR="00977B74" w:rsidRDefault="00977B74" w:rsidP="00240949">
            <w:pPr>
              <w:spacing w:after="0" w:line="240" w:lineRule="auto"/>
              <w:ind w:left="425" w:right="113" w:hanging="312"/>
              <w:rPr>
                <w:sz w:val="20"/>
                <w:szCs w:val="20"/>
              </w:rPr>
            </w:pPr>
          </w:p>
          <w:p w14:paraId="6A4084FF" w14:textId="232D60DA" w:rsidR="00977B74" w:rsidRDefault="00240949" w:rsidP="00240949">
            <w:pPr>
              <w:spacing w:after="0" w:line="240" w:lineRule="auto"/>
              <w:ind w:left="425" w:right="113" w:hanging="31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B. </w:t>
            </w:r>
            <w:r>
              <w:rPr>
                <w:sz w:val="20"/>
                <w:szCs w:val="20"/>
              </w:rPr>
              <w:t xml:space="preserve">  Completa</w:t>
            </w:r>
            <w:r>
              <w:rPr>
                <w:rFonts w:cs="Arial"/>
                <w:bCs/>
                <w:sz w:val="20"/>
                <w:szCs w:val="20"/>
              </w:rPr>
              <w:t>mento de espaços</w:t>
            </w:r>
          </w:p>
          <w:p w14:paraId="483B0B38" w14:textId="77777777" w:rsidR="00977B74" w:rsidRDefault="00977B74" w:rsidP="00240949">
            <w:pPr>
              <w:spacing w:after="0" w:line="240" w:lineRule="auto"/>
              <w:ind w:left="425" w:right="113" w:hanging="312"/>
              <w:rPr>
                <w:sz w:val="20"/>
                <w:szCs w:val="20"/>
              </w:rPr>
            </w:pPr>
          </w:p>
          <w:p w14:paraId="1C2A425B" w14:textId="7490DE2F" w:rsidR="00977B74" w:rsidRDefault="00240949" w:rsidP="00240949">
            <w:pPr>
              <w:spacing w:after="0" w:line="240" w:lineRule="auto"/>
              <w:ind w:left="425" w:right="113" w:hanging="312"/>
              <w:rPr>
                <w:rFonts w:cs="Arial"/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="009E6C2A">
              <w:rPr>
                <w:rFonts w:cs="Arial"/>
                <w:bCs/>
                <w:sz w:val="20"/>
                <w:szCs w:val="20"/>
              </w:rPr>
              <w:t>Ordenamento</w:t>
            </w:r>
            <w:r>
              <w:rPr>
                <w:rFonts w:cs="Arial"/>
                <w:bCs/>
                <w:sz w:val="20"/>
                <w:szCs w:val="20"/>
              </w:rPr>
              <w:t xml:space="preserve"> de frases</w:t>
            </w:r>
          </w:p>
          <w:p w14:paraId="1C405CD3" w14:textId="77777777" w:rsidR="00977B74" w:rsidRDefault="00977B74" w:rsidP="00240949">
            <w:pPr>
              <w:spacing w:after="0" w:line="240" w:lineRule="auto"/>
              <w:ind w:left="425" w:right="113" w:hanging="312"/>
              <w:rPr>
                <w:rFonts w:eastAsia="Calibri" w:cstheme="minorHAnsi"/>
                <w:sz w:val="20"/>
                <w:szCs w:val="20"/>
              </w:rPr>
            </w:pPr>
          </w:p>
          <w:p w14:paraId="0C28379C" w14:textId="1EE96051" w:rsidR="00977B74" w:rsidRDefault="00240949" w:rsidP="00240949">
            <w:pPr>
              <w:spacing w:after="0" w:line="240" w:lineRule="auto"/>
              <w:ind w:left="425" w:right="113" w:hanging="312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D.</w:t>
            </w:r>
            <w:r>
              <w:rPr>
                <w:rFonts w:eastAsia="Calibri" w:cstheme="minorHAnsi"/>
                <w:sz w:val="20"/>
                <w:szCs w:val="20"/>
              </w:rPr>
              <w:t xml:space="preserve">  Completamento de espaços</w:t>
            </w:r>
          </w:p>
        </w:tc>
        <w:tc>
          <w:tcPr>
            <w:tcW w:w="2268" w:type="dxa"/>
          </w:tcPr>
          <w:p w14:paraId="15F26663" w14:textId="45371031" w:rsidR="00977B74" w:rsidRDefault="003F2ABC" w:rsidP="009E6C2A">
            <w:pPr>
              <w:spacing w:before="40"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240949">
              <w:rPr>
                <w:b/>
                <w:sz w:val="20"/>
                <w:szCs w:val="20"/>
              </w:rPr>
              <w:t xml:space="preserve"> </w:t>
            </w:r>
            <w:r w:rsidR="00240949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2p</w:t>
            </w:r>
            <w:r w:rsidR="00240949">
              <w:rPr>
                <w:b/>
                <w:sz w:val="20"/>
                <w:szCs w:val="20"/>
              </w:rPr>
              <w:t xml:space="preserve"> = 20</w:t>
            </w:r>
          </w:p>
          <w:p w14:paraId="0F4E9F3D" w14:textId="77777777" w:rsidR="00977B74" w:rsidRDefault="00977B74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563F8E46" w14:textId="77777777" w:rsidR="00977B74" w:rsidRDefault="00977B74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5F41E639" w14:textId="6C74F294" w:rsidR="00977B74" w:rsidRDefault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  <w:r>
              <w:rPr>
                <w:rFonts w:cstheme="minorHAnsi"/>
                <w:b/>
                <w:sz w:val="20"/>
                <w:szCs w:val="20"/>
              </w:rPr>
              <w:t>× 5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20</w:t>
            </w:r>
          </w:p>
          <w:p w14:paraId="7E2A0DE4" w14:textId="77777777" w:rsidR="00977B74" w:rsidRDefault="00977B74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2E63E754" w14:textId="77777777" w:rsidR="00977B74" w:rsidRDefault="00977B74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49AE52F6" w14:textId="5D8AFC3E" w:rsidR="00977B74" w:rsidRDefault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4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20</w:t>
            </w:r>
          </w:p>
          <w:p w14:paraId="3FB19237" w14:textId="77777777" w:rsidR="00977B74" w:rsidRDefault="00977B74">
            <w:pPr>
              <w:spacing w:after="0" w:line="240" w:lineRule="auto"/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A432292" w14:textId="77777777" w:rsidR="00977B74" w:rsidRDefault="00977B74">
            <w:pPr>
              <w:spacing w:after="0" w:line="240" w:lineRule="auto"/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4FA16BB" w14:textId="37FBC6B1" w:rsidR="00977B74" w:rsidRPr="009E6C2A" w:rsidRDefault="00240949" w:rsidP="009E6C2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>
              <w:rPr>
                <w:rFonts w:cstheme="minorHAnsi"/>
                <w:b/>
                <w:sz w:val="20"/>
                <w:szCs w:val="20"/>
              </w:rPr>
              <w:t>× 5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30</w:t>
            </w:r>
          </w:p>
        </w:tc>
        <w:tc>
          <w:tcPr>
            <w:tcW w:w="2302" w:type="dxa"/>
            <w:vMerge w:val="restart"/>
          </w:tcPr>
          <w:p w14:paraId="1D13197C" w14:textId="77777777" w:rsidR="00977B74" w:rsidRDefault="00240949" w:rsidP="009E6C2A">
            <w:pPr>
              <w:spacing w:before="40"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00C5774D" w14:textId="77777777" w:rsidR="00977B74" w:rsidRDefault="00977B74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27E82DD" w14:textId="77777777" w:rsidR="00977B74" w:rsidRDefault="00977B74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A6F337A" w14:textId="77777777" w:rsidR="00977B74" w:rsidRDefault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57169078" w14:textId="77777777" w:rsidR="00977B74" w:rsidRDefault="00977B74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17B13625" w14:textId="77777777" w:rsidR="00977B74" w:rsidRDefault="00977B74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0476E829" w14:textId="77777777" w:rsidR="00977B74" w:rsidRDefault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60B521A4" w14:textId="77777777" w:rsidR="00977B74" w:rsidRDefault="00977B74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1FD88BFD" w14:textId="77777777" w:rsidR="00977B74" w:rsidRDefault="00977B74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08484288" w14:textId="061DD8DA" w:rsidR="00977B74" w:rsidRPr="009E6C2A" w:rsidRDefault="00240949" w:rsidP="009E6C2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</w:t>
            </w:r>
            <w:r w:rsidR="009E6C2A">
              <w:rPr>
                <w:sz w:val="20"/>
                <w:szCs w:val="20"/>
              </w:rPr>
              <w:t>o</w:t>
            </w:r>
          </w:p>
        </w:tc>
      </w:tr>
      <w:tr w:rsidR="00977B74" w14:paraId="1EBF11CC" w14:textId="77777777" w:rsidTr="009E6C2A">
        <w:trPr>
          <w:trHeight w:val="60"/>
        </w:trPr>
        <w:tc>
          <w:tcPr>
            <w:tcW w:w="3138" w:type="dxa"/>
            <w:vMerge/>
          </w:tcPr>
          <w:p w14:paraId="798C2425" w14:textId="77777777" w:rsidR="00977B74" w:rsidRDefault="00977B74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053A1E5" w14:textId="77777777" w:rsidR="00977B74" w:rsidRDefault="00977B74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3768ACE" w14:textId="77777777" w:rsidR="00977B74" w:rsidRDefault="00240949" w:rsidP="009E6C2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25B7FF04" w14:textId="77777777" w:rsidR="00977B74" w:rsidRDefault="00977B74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</w:tr>
    </w:tbl>
    <w:p w14:paraId="231A94AE" w14:textId="77777777" w:rsidR="00977B74" w:rsidRDefault="00977B74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1984"/>
        <w:gridCol w:w="1843"/>
        <w:gridCol w:w="2727"/>
      </w:tblGrid>
      <w:tr w:rsidR="00977B74" w14:paraId="574176E6" w14:textId="77777777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4DC69B52" w14:textId="77777777" w:rsidR="00977B74" w:rsidRDefault="00240949">
            <w:pPr>
              <w:spacing w:after="0" w:line="240" w:lineRule="auto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Produção escrita</w:t>
            </w:r>
          </w:p>
        </w:tc>
      </w:tr>
      <w:tr w:rsidR="00977B74" w14:paraId="1E5435BA" w14:textId="77777777" w:rsidTr="00240949">
        <w:trPr>
          <w:trHeight w:val="297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057B34CB" w14:textId="77777777" w:rsidR="00977B74" w:rsidRDefault="00240949" w:rsidP="009E6C2A">
            <w:pPr>
              <w:spacing w:after="0" w:line="240" w:lineRule="auto"/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2A4FE0D" w14:textId="77777777" w:rsidR="00977B74" w:rsidRDefault="00240949" w:rsidP="009E6C2A">
            <w:pPr>
              <w:spacing w:before="40" w:after="0" w:line="230" w:lineRule="exact"/>
              <w:ind w:firstLine="131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EB31C4D" w14:textId="77777777" w:rsidR="00977B74" w:rsidRDefault="00240949" w:rsidP="009E6C2A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727" w:type="dxa"/>
            <w:shd w:val="clear" w:color="auto" w:fill="D9D9D9" w:themeFill="background1" w:themeFillShade="D9"/>
            <w:vAlign w:val="center"/>
          </w:tcPr>
          <w:p w14:paraId="68519F2B" w14:textId="77420639" w:rsidR="00977B74" w:rsidRDefault="00240949" w:rsidP="009E6C2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9E6C2A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977B74" w14:paraId="1C47CAB3" w14:textId="77777777" w:rsidTr="009E6C2A">
        <w:trPr>
          <w:trHeight w:val="1062"/>
        </w:trPr>
        <w:tc>
          <w:tcPr>
            <w:tcW w:w="3139" w:type="dxa"/>
          </w:tcPr>
          <w:p w14:paraId="1F9DD2C6" w14:textId="60E98A80" w:rsidR="00977B74" w:rsidRDefault="00240949" w:rsidP="009E6C2A">
            <w:pPr>
              <w:spacing w:before="40"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Texto sobre identificação pessoal.</w:t>
            </w:r>
          </w:p>
        </w:tc>
        <w:tc>
          <w:tcPr>
            <w:tcW w:w="1984" w:type="dxa"/>
          </w:tcPr>
          <w:p w14:paraId="4C93DE27" w14:textId="77777777" w:rsidR="00977B74" w:rsidRDefault="00240949" w:rsidP="009E6C2A">
            <w:pPr>
              <w:spacing w:before="40"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843" w:type="dxa"/>
          </w:tcPr>
          <w:p w14:paraId="2750F339" w14:textId="51024AEB" w:rsidR="00977B74" w:rsidRDefault="00240949" w:rsidP="009E6C2A">
            <w:pPr>
              <w:spacing w:before="40"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2727" w:type="dxa"/>
          </w:tcPr>
          <w:p w14:paraId="0C61BACC" w14:textId="6022DCB6" w:rsidR="00977B74" w:rsidRDefault="00240949" w:rsidP="009E6C2A">
            <w:pPr>
              <w:spacing w:before="40"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>
              <w:rPr>
                <w:rFonts w:eastAsia="Calibri" w:cs="Times New Roman"/>
                <w:sz w:val="20"/>
                <w:szCs w:val="20"/>
              </w:rPr>
              <w:t xml:space="preserve"> 60 </w:t>
            </w:r>
            <w:r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>
              <w:rPr>
                <w:rFonts w:eastAsia="Calibri" w:cs="Times New Roman"/>
                <w:sz w:val="20"/>
                <w:szCs w:val="20"/>
              </w:rPr>
              <w:t xml:space="preserve"> 40 </w:t>
            </w:r>
            <w:r>
              <w:rPr>
                <w:rFonts w:eastAsia="Calibri" w:cs="Times New Roman"/>
                <w:sz w:val="20"/>
                <w:szCs w:val="20"/>
              </w:rPr>
              <w:br/>
              <w:t>(ver níveis de desempenho na p</w:t>
            </w:r>
            <w:r w:rsidR="009E6C2A">
              <w:rPr>
                <w:rFonts w:eastAsia="Calibri" w:cs="Times New Roman"/>
                <w:sz w:val="20"/>
                <w:szCs w:val="20"/>
              </w:rPr>
              <w:t>ág</w:t>
            </w:r>
            <w:r>
              <w:rPr>
                <w:rFonts w:eastAsia="Calibri" w:cs="Times New Roman"/>
                <w:sz w:val="20"/>
                <w:szCs w:val="20"/>
              </w:rPr>
              <w:t xml:space="preserve">. </w:t>
            </w:r>
            <w:r w:rsidR="009E6C2A">
              <w:rPr>
                <w:rFonts w:eastAsia="Calibri" w:cs="Times New Roman"/>
                <w:sz w:val="20"/>
                <w:szCs w:val="20"/>
              </w:rPr>
              <w:t>3</w:t>
            </w:r>
            <w:r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</w:tbl>
    <w:p w14:paraId="7A65B9E9" w14:textId="77777777" w:rsidR="00977B74" w:rsidRPr="009E6C2A" w:rsidRDefault="00240949" w:rsidP="00240949">
      <w:pPr>
        <w:spacing w:after="0"/>
        <w:rPr>
          <w:b/>
          <w:sz w:val="28"/>
          <w:szCs w:val="24"/>
          <w:lang w:val="en-US"/>
        </w:rPr>
      </w:pPr>
      <w:r w:rsidRPr="009E6C2A">
        <w:rPr>
          <w:b/>
          <w:sz w:val="28"/>
          <w:szCs w:val="24"/>
          <w:lang w:val="en-US"/>
        </w:rPr>
        <w:lastRenderedPageBreak/>
        <w:t xml:space="preserve">Progress Test B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1991"/>
        <w:gridCol w:w="2266"/>
        <w:gridCol w:w="2303"/>
      </w:tblGrid>
      <w:tr w:rsidR="00977B74" w14:paraId="53E40CA5" w14:textId="77777777" w:rsidTr="00240949">
        <w:trPr>
          <w:trHeight w:val="243"/>
        </w:trPr>
        <w:tc>
          <w:tcPr>
            <w:tcW w:w="9686" w:type="dxa"/>
            <w:gridSpan w:val="4"/>
            <w:shd w:val="clear" w:color="auto" w:fill="BFBFBF" w:themeFill="background1" w:themeFillShade="BF"/>
          </w:tcPr>
          <w:p w14:paraId="2B9A2757" w14:textId="77777777" w:rsidR="00977B74" w:rsidRDefault="00240949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Compreensão oral</w:t>
            </w:r>
          </w:p>
        </w:tc>
      </w:tr>
      <w:tr w:rsidR="00977B74" w14:paraId="6A4530AD" w14:textId="77777777" w:rsidTr="00240949">
        <w:trPr>
          <w:trHeight w:val="283"/>
        </w:trPr>
        <w:tc>
          <w:tcPr>
            <w:tcW w:w="3129" w:type="dxa"/>
            <w:shd w:val="clear" w:color="auto" w:fill="D9D9D9" w:themeFill="background1" w:themeFillShade="D9"/>
            <w:vAlign w:val="center"/>
          </w:tcPr>
          <w:p w14:paraId="6EC60030" w14:textId="77777777" w:rsidR="00977B74" w:rsidRDefault="00240949" w:rsidP="009E6C2A">
            <w:pPr>
              <w:spacing w:after="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D022102" w14:textId="77777777" w:rsidR="00977B74" w:rsidRDefault="00240949" w:rsidP="009E6C2A">
            <w:pPr>
              <w:spacing w:after="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5B90F0A" w14:textId="77777777" w:rsidR="00977B74" w:rsidRDefault="00240949" w:rsidP="009E6C2A">
            <w:pPr>
              <w:spacing w:after="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D9D9D9" w:themeFill="background1" w:themeFillShade="D9"/>
            <w:vAlign w:val="center"/>
          </w:tcPr>
          <w:p w14:paraId="7782A6C8" w14:textId="07036680" w:rsidR="00977B74" w:rsidRDefault="00240949" w:rsidP="009E6C2A">
            <w:pPr>
              <w:spacing w:after="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Critérios  de </w:t>
            </w:r>
            <w:r w:rsidR="009E6C2A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240949" w14:paraId="6C0D30FD" w14:textId="77777777" w:rsidTr="00240949">
        <w:trPr>
          <w:trHeight w:val="1667"/>
        </w:trPr>
        <w:tc>
          <w:tcPr>
            <w:tcW w:w="3129" w:type="dxa"/>
            <w:vMerge w:val="restart"/>
          </w:tcPr>
          <w:p w14:paraId="30783C8A" w14:textId="77777777" w:rsidR="00240949" w:rsidRDefault="00240949" w:rsidP="00240949">
            <w:pPr>
              <w:spacing w:before="40" w:after="0" w:line="240" w:lineRule="auto"/>
              <w:ind w:left="125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Compreender discursos muito simples articulados de forma clara e pausada; seguir conversas sobre assuntos que lhe são familiares;</w:t>
            </w:r>
          </w:p>
          <w:p w14:paraId="14460BD8" w14:textId="0FB759AB" w:rsidR="00240949" w:rsidRDefault="00240949" w:rsidP="00240949">
            <w:pPr>
              <w:spacing w:after="0" w:line="240" w:lineRule="auto"/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identificar o conteúdo principal do que se ouve, assim como informações específicas.</w:t>
            </w:r>
          </w:p>
        </w:tc>
        <w:tc>
          <w:tcPr>
            <w:tcW w:w="1984" w:type="dxa"/>
            <w:vMerge w:val="restart"/>
          </w:tcPr>
          <w:p w14:paraId="711CAA24" w14:textId="77777777" w:rsidR="00240949" w:rsidRDefault="00240949" w:rsidP="00240949">
            <w:pPr>
              <w:spacing w:before="40" w:after="0" w:line="230" w:lineRule="exact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Escolha múltipla</w:t>
            </w:r>
          </w:p>
          <w:p w14:paraId="73B81C43" w14:textId="77777777" w:rsidR="00240949" w:rsidRDefault="00240949" w:rsidP="00240949">
            <w:pPr>
              <w:spacing w:after="0" w:line="230" w:lineRule="exact"/>
              <w:ind w:left="407" w:right="113" w:hanging="294"/>
              <w:rPr>
                <w:sz w:val="20"/>
                <w:szCs w:val="20"/>
              </w:rPr>
            </w:pPr>
          </w:p>
          <w:p w14:paraId="2E547370" w14:textId="70782FCC" w:rsidR="00240949" w:rsidRPr="00240949" w:rsidRDefault="00240949" w:rsidP="00240949">
            <w:pPr>
              <w:spacing w:after="0" w:line="230" w:lineRule="exact"/>
              <w:ind w:left="407" w:right="113" w:hanging="294"/>
              <w:rPr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Completamento de espaços</w:t>
            </w:r>
          </w:p>
        </w:tc>
        <w:tc>
          <w:tcPr>
            <w:tcW w:w="2268" w:type="dxa"/>
          </w:tcPr>
          <w:p w14:paraId="52FF1225" w14:textId="6000F24F" w:rsidR="00240949" w:rsidRDefault="00240949" w:rsidP="00240949">
            <w:pPr>
              <w:spacing w:before="40"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10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50</w:t>
            </w:r>
          </w:p>
          <w:p w14:paraId="1E67F700" w14:textId="77777777" w:rsidR="00240949" w:rsidRDefault="00240949" w:rsidP="00240949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0D316CE5" w14:textId="1F5CB1D8" w:rsidR="00240949" w:rsidRDefault="00240949" w:rsidP="00240949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10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50</w:t>
            </w:r>
          </w:p>
          <w:p w14:paraId="5B9A1951" w14:textId="77777777" w:rsidR="00240949" w:rsidRDefault="00240949" w:rsidP="00240949">
            <w:pPr>
              <w:spacing w:after="0" w:line="230" w:lineRule="exact"/>
              <w:ind w:left="113"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05" w:type="dxa"/>
            <w:vMerge w:val="restart"/>
          </w:tcPr>
          <w:p w14:paraId="3C2B477C" w14:textId="77777777" w:rsidR="00240949" w:rsidRDefault="00240949" w:rsidP="00240949">
            <w:pPr>
              <w:spacing w:before="40"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63624606" w14:textId="77777777" w:rsidR="00240949" w:rsidRDefault="00240949" w:rsidP="00240949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6120316" w14:textId="09869863" w:rsidR="00240949" w:rsidRPr="00240949" w:rsidRDefault="00240949" w:rsidP="00240949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</w:tc>
      </w:tr>
      <w:tr w:rsidR="00977B74" w14:paraId="5CF826B8" w14:textId="77777777" w:rsidTr="00240949">
        <w:trPr>
          <w:trHeight w:val="131"/>
        </w:trPr>
        <w:tc>
          <w:tcPr>
            <w:tcW w:w="3129" w:type="dxa"/>
            <w:vMerge/>
          </w:tcPr>
          <w:p w14:paraId="511D5D7C" w14:textId="77777777" w:rsidR="00977B74" w:rsidRDefault="00977B74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6E983663" w14:textId="77777777" w:rsidR="00977B74" w:rsidRDefault="00977B74">
            <w:pPr>
              <w:pStyle w:val="ListParagraph"/>
              <w:numPr>
                <w:ilvl w:val="0"/>
                <w:numId w:val="11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606B53B9" w14:textId="77777777" w:rsidR="00977B74" w:rsidRDefault="00240949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1077BF72" w14:textId="77777777" w:rsidR="00977B74" w:rsidRDefault="00977B74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36F2446D" w14:textId="77777777" w:rsidR="00977B74" w:rsidRDefault="00977B74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2"/>
        <w:gridCol w:w="2073"/>
        <w:gridCol w:w="2240"/>
        <w:gridCol w:w="2278"/>
      </w:tblGrid>
      <w:tr w:rsidR="00977B74" w14:paraId="02AA9911" w14:textId="77777777">
        <w:tc>
          <w:tcPr>
            <w:tcW w:w="9693" w:type="dxa"/>
            <w:gridSpan w:val="4"/>
            <w:shd w:val="clear" w:color="auto" w:fill="D9D9D9" w:themeFill="background1" w:themeFillShade="D9"/>
          </w:tcPr>
          <w:p w14:paraId="0737CC70" w14:textId="77777777" w:rsidR="00977B74" w:rsidRDefault="00240949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Compreensão escrita</w:t>
            </w:r>
          </w:p>
        </w:tc>
      </w:tr>
      <w:tr w:rsidR="00977B74" w14:paraId="56D1CB32" w14:textId="77777777" w:rsidTr="009E6C2A">
        <w:trPr>
          <w:trHeight w:val="283"/>
        </w:trPr>
        <w:tc>
          <w:tcPr>
            <w:tcW w:w="3139" w:type="dxa"/>
            <w:shd w:val="clear" w:color="auto" w:fill="F2F2F2" w:themeFill="background1" w:themeFillShade="F2"/>
            <w:vAlign w:val="center"/>
          </w:tcPr>
          <w:p w14:paraId="65BED360" w14:textId="77777777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4BFFE8A" w14:textId="77777777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494DDDC" w14:textId="77777777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  <w:vAlign w:val="center"/>
          </w:tcPr>
          <w:p w14:paraId="4E0FFFB6" w14:textId="4F6DF842" w:rsidR="00977B74" w:rsidRDefault="00240949" w:rsidP="009E6C2A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9E6C2A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240949" w14:paraId="04CE4E73" w14:textId="77777777" w:rsidTr="00240949">
        <w:trPr>
          <w:trHeight w:val="2797"/>
        </w:trPr>
        <w:tc>
          <w:tcPr>
            <w:tcW w:w="3139" w:type="dxa"/>
            <w:vMerge w:val="restart"/>
          </w:tcPr>
          <w:p w14:paraId="496D3473" w14:textId="73295EB9" w:rsidR="00240949" w:rsidRDefault="00240949" w:rsidP="00240949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sz w:val="20"/>
                <w:szCs w:val="20"/>
              </w:rPr>
              <w:t>Entender textos narrativos sobre temas abordados no domínio intercultural.</w:t>
            </w:r>
          </w:p>
        </w:tc>
        <w:tc>
          <w:tcPr>
            <w:tcW w:w="1984" w:type="dxa"/>
            <w:vMerge w:val="restart"/>
          </w:tcPr>
          <w:p w14:paraId="7D651F43" w14:textId="77777777" w:rsidR="00240949" w:rsidRDefault="00240949" w:rsidP="00240949">
            <w:pPr>
              <w:spacing w:before="40" w:after="0" w:line="240" w:lineRule="auto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tabela</w:t>
            </w:r>
          </w:p>
          <w:p w14:paraId="2B6D3B1D" w14:textId="77777777" w:rsidR="00240949" w:rsidRDefault="00240949" w:rsidP="00240949">
            <w:pPr>
              <w:spacing w:after="0" w:line="240" w:lineRule="auto"/>
              <w:ind w:left="407" w:right="113" w:hanging="294"/>
              <w:rPr>
                <w:b/>
                <w:color w:val="000000" w:themeColor="text1"/>
                <w:sz w:val="20"/>
                <w:szCs w:val="20"/>
              </w:rPr>
            </w:pPr>
          </w:p>
          <w:p w14:paraId="299F159A" w14:textId="570C7C93" w:rsidR="00240949" w:rsidRDefault="00240949" w:rsidP="00240949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260539">
              <w:rPr>
                <w:sz w:val="20"/>
                <w:szCs w:val="20"/>
              </w:rPr>
              <w:t>Verdadeiro/Falso</w:t>
            </w:r>
          </w:p>
          <w:p w14:paraId="1F3F1B75" w14:textId="77777777" w:rsidR="00240949" w:rsidRDefault="00240949" w:rsidP="00240949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</w:p>
          <w:p w14:paraId="1AFDF717" w14:textId="77777777" w:rsidR="00240949" w:rsidRDefault="00240949" w:rsidP="00240949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</w:p>
          <w:p w14:paraId="7A556524" w14:textId="77777777" w:rsidR="00240949" w:rsidRPr="00240949" w:rsidRDefault="00240949" w:rsidP="00240949">
            <w:pPr>
              <w:spacing w:after="0" w:line="360" w:lineRule="auto"/>
              <w:ind w:right="113"/>
              <w:rPr>
                <w:sz w:val="20"/>
                <w:szCs w:val="20"/>
              </w:rPr>
            </w:pPr>
          </w:p>
          <w:p w14:paraId="075A03E2" w14:textId="77777777" w:rsidR="00240949" w:rsidRDefault="00240949" w:rsidP="00240949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C.</w:t>
            </w:r>
            <w:r>
              <w:rPr>
                <w:sz w:val="20"/>
                <w:szCs w:val="20"/>
              </w:rPr>
              <w:t xml:space="preserve"> Resposta curta</w:t>
            </w:r>
          </w:p>
          <w:p w14:paraId="25DA4A89" w14:textId="77777777" w:rsidR="00240949" w:rsidRDefault="00240949" w:rsidP="00240949">
            <w:pPr>
              <w:spacing w:after="0" w:line="240" w:lineRule="auto"/>
              <w:ind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</w:tcPr>
          <w:p w14:paraId="2353AB80" w14:textId="421F6996" w:rsidR="00240949" w:rsidRDefault="00240949" w:rsidP="00240949">
            <w:pPr>
              <w:spacing w:before="40"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>
              <w:rPr>
                <w:rFonts w:cstheme="minorHAnsi"/>
                <w:b/>
                <w:sz w:val="20"/>
                <w:szCs w:val="20"/>
              </w:rPr>
              <w:t>× 4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24</w:t>
            </w:r>
          </w:p>
          <w:p w14:paraId="5BE72264" w14:textId="77777777" w:rsidR="00240949" w:rsidRDefault="00240949" w:rsidP="00240949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4D1F4ED0" w14:textId="77777777" w:rsidR="00240949" w:rsidRDefault="00240949" w:rsidP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451F5E66" w14:textId="77777777" w:rsidR="00240949" w:rsidRPr="00260539" w:rsidRDefault="00240949" w:rsidP="00240949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Afirmações verdadeiras:</w:t>
            </w:r>
          </w:p>
          <w:p w14:paraId="5F754AEA" w14:textId="4A226939" w:rsidR="00240949" w:rsidRPr="00260539" w:rsidRDefault="00240949" w:rsidP="00240949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2 </w:t>
            </w:r>
            <w:r w:rsidRPr="00260539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6</w:t>
            </w:r>
            <w:r w:rsidR="003F2ABC"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= 12</w:t>
            </w: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(B.3 e B.5)</w:t>
            </w: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1C7E75F" w14:textId="77777777" w:rsidR="00240949" w:rsidRPr="00260539" w:rsidRDefault="00240949" w:rsidP="00240949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Afirmações falsas:</w:t>
            </w:r>
          </w:p>
          <w:p w14:paraId="5D0404B9" w14:textId="252B7F5C" w:rsidR="00240949" w:rsidRDefault="00240949" w:rsidP="00240949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3 </w:t>
            </w:r>
            <w:r w:rsidRPr="00260539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6</w:t>
            </w:r>
            <w:r w:rsidR="003F2ABC"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= 18</w:t>
            </w:r>
            <w:r w:rsidRP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2605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(B.1, B.2, B.4)</w:t>
            </w:r>
          </w:p>
          <w:p w14:paraId="797FAB9D" w14:textId="77777777" w:rsidR="00240949" w:rsidRDefault="00240949" w:rsidP="00240949">
            <w:pPr>
              <w:spacing w:after="0" w:line="220" w:lineRule="exact"/>
              <w:ind w:left="115"/>
              <w:rPr>
                <w:b/>
                <w:sz w:val="20"/>
                <w:szCs w:val="20"/>
              </w:rPr>
            </w:pPr>
          </w:p>
          <w:p w14:paraId="31E7ABA2" w14:textId="10C1A31F" w:rsidR="00240949" w:rsidRPr="009E6C2A" w:rsidRDefault="00240949" w:rsidP="00240949">
            <w:pPr>
              <w:spacing w:after="0"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8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40</w:t>
            </w:r>
          </w:p>
          <w:p w14:paraId="3BB392B6" w14:textId="77777777" w:rsidR="00240949" w:rsidRDefault="00240949" w:rsidP="00240949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46C4C3C4" w14:textId="77777777" w:rsidR="00240949" w:rsidRDefault="00240949" w:rsidP="00240949">
            <w:pPr>
              <w:spacing w:before="40"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05971B49" w14:textId="77777777" w:rsidR="00240949" w:rsidRDefault="00240949" w:rsidP="00240949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10FE7446" w14:textId="77777777" w:rsidR="00240949" w:rsidRDefault="00240949" w:rsidP="00240949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0CBF501D" w14:textId="77777777" w:rsidR="00240949" w:rsidRDefault="00240949" w:rsidP="00240949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2271223B" w14:textId="77777777" w:rsidR="00240949" w:rsidRDefault="00240949" w:rsidP="00240949">
            <w:pPr>
              <w:spacing w:after="0" w:line="24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93B0607" w14:textId="77777777" w:rsidR="00240949" w:rsidRDefault="00240949" w:rsidP="00240949">
            <w:pPr>
              <w:spacing w:after="0" w:line="24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8631728" w14:textId="77777777" w:rsidR="00240949" w:rsidRDefault="00240949" w:rsidP="00240949">
            <w:pPr>
              <w:spacing w:after="0" w:line="36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6D6C905" w14:textId="77777777" w:rsidR="00240949" w:rsidRPr="009E6C2A" w:rsidRDefault="00240949" w:rsidP="00240949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Certo / Parcialmente </w:t>
            </w:r>
          </w:p>
          <w:p w14:paraId="48EA815C" w14:textId="77777777" w:rsidR="00240949" w:rsidRDefault="00240949" w:rsidP="0024094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certo / Errado </w:t>
            </w:r>
          </w:p>
          <w:p w14:paraId="20B2C222" w14:textId="67717744" w:rsidR="00240949" w:rsidRDefault="00240949" w:rsidP="00240949">
            <w:pPr>
              <w:spacing w:after="0" w:line="240" w:lineRule="auto"/>
              <w:ind w:left="118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(certo: 8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pts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; parcialmente certo: 1-7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pts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; errado: 0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pts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977B74" w14:paraId="1BA25883" w14:textId="77777777" w:rsidTr="00240949">
        <w:trPr>
          <w:trHeight w:val="60"/>
        </w:trPr>
        <w:tc>
          <w:tcPr>
            <w:tcW w:w="3139" w:type="dxa"/>
            <w:vMerge/>
          </w:tcPr>
          <w:p w14:paraId="79A438D0" w14:textId="77777777" w:rsidR="00977B74" w:rsidRDefault="00977B74">
            <w:pPr>
              <w:spacing w:after="0" w:line="220" w:lineRule="exact"/>
              <w:ind w:left="113" w:right="113"/>
            </w:pPr>
          </w:p>
        </w:tc>
        <w:tc>
          <w:tcPr>
            <w:tcW w:w="1984" w:type="dxa"/>
            <w:vMerge/>
          </w:tcPr>
          <w:p w14:paraId="2C2475C1" w14:textId="77777777" w:rsidR="00977B74" w:rsidRDefault="00977B74">
            <w:pPr>
              <w:tabs>
                <w:tab w:val="left" w:pos="317"/>
              </w:tabs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0DC64010" w14:textId="77777777" w:rsidR="00977B74" w:rsidRDefault="00240949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09945C37" w14:textId="77777777" w:rsidR="00977B74" w:rsidRDefault="00977B74">
            <w:pPr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3E2A6BB6" w14:textId="77777777" w:rsidR="00977B74" w:rsidRDefault="00977B74">
      <w:pPr>
        <w:spacing w:after="0" w:line="240" w:lineRule="auto"/>
        <w:rPr>
          <w:b/>
          <w:sz w:val="2"/>
          <w:szCs w:val="20"/>
          <w:lang w:val="en-US"/>
        </w:rPr>
      </w:pPr>
    </w:p>
    <w:p w14:paraId="7C7301F3" w14:textId="77777777" w:rsidR="00977B74" w:rsidRDefault="00977B74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1985"/>
        <w:gridCol w:w="2264"/>
        <w:gridCol w:w="2311"/>
      </w:tblGrid>
      <w:tr w:rsidR="00977B74" w14:paraId="2F252804" w14:textId="77777777">
        <w:tc>
          <w:tcPr>
            <w:tcW w:w="9693" w:type="dxa"/>
            <w:gridSpan w:val="4"/>
            <w:shd w:val="clear" w:color="auto" w:fill="BFBFBF" w:themeFill="background1" w:themeFillShade="BF"/>
          </w:tcPr>
          <w:p w14:paraId="631EC980" w14:textId="77777777" w:rsidR="00977B74" w:rsidRDefault="00240949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977B74" w14:paraId="0ECC3D3E" w14:textId="77777777" w:rsidTr="00240949">
        <w:trPr>
          <w:trHeight w:val="283"/>
        </w:trPr>
        <w:tc>
          <w:tcPr>
            <w:tcW w:w="313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CE63D" w14:textId="77777777" w:rsidR="00977B74" w:rsidRDefault="00240949" w:rsidP="00240949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998242" w14:textId="77777777" w:rsidR="00977B74" w:rsidRDefault="00240949" w:rsidP="00240949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26FE7C" w14:textId="77777777" w:rsidR="00977B74" w:rsidRDefault="00240949" w:rsidP="00240949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FDB317" w14:textId="77F1401C" w:rsidR="00977B74" w:rsidRDefault="00240949" w:rsidP="00240949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  <w:color w:val="000000" w:themeColor="text1"/>
              </w:rPr>
              <w:t xml:space="preserve">Critérios de </w:t>
            </w:r>
            <w:r w:rsidR="009E6C2A">
              <w:rPr>
                <w:b/>
                <w:color w:val="000000" w:themeColor="text1"/>
              </w:rPr>
              <w:t>c</w:t>
            </w:r>
            <w:r>
              <w:rPr>
                <w:b/>
                <w:color w:val="000000" w:themeColor="text1"/>
              </w:rPr>
              <w:t>orreção</w:t>
            </w:r>
          </w:p>
        </w:tc>
      </w:tr>
      <w:tr w:rsidR="00240949" w14:paraId="040A1753" w14:textId="77777777" w:rsidTr="009E6C2A">
        <w:tc>
          <w:tcPr>
            <w:tcW w:w="3138" w:type="dxa"/>
            <w:tcBorders>
              <w:right w:val="single" w:sz="4" w:space="0" w:color="auto"/>
            </w:tcBorders>
          </w:tcPr>
          <w:p w14:paraId="4C563CBA" w14:textId="14BC3D5B" w:rsidR="00240949" w:rsidRDefault="00240949" w:rsidP="00240949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Compreender formas de organização do léxico.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2090866" w14:textId="77777777" w:rsidR="00240949" w:rsidRDefault="00240949" w:rsidP="00240949">
            <w:pPr>
              <w:spacing w:before="40" w:after="0" w:line="240" w:lineRule="auto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Legendagem de imagens</w:t>
            </w:r>
          </w:p>
          <w:p w14:paraId="4F93F17E" w14:textId="77777777" w:rsidR="00240949" w:rsidRDefault="00240949" w:rsidP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7E8F1EB4" w14:textId="79A450B4" w:rsidR="00240949" w:rsidRDefault="00240949" w:rsidP="00240949">
            <w:pPr>
              <w:spacing w:after="60" w:line="240" w:lineRule="auto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Legendagem de imagens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FB8F2BE" w14:textId="6F9BA6AA" w:rsidR="00240949" w:rsidRDefault="00240949" w:rsidP="00240949">
            <w:pPr>
              <w:spacing w:before="40"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1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5</w:t>
            </w:r>
          </w:p>
          <w:p w14:paraId="6545257C" w14:textId="77777777" w:rsidR="00240949" w:rsidRDefault="00240949" w:rsidP="00240949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28BBE44F" w14:textId="77777777" w:rsidR="00240949" w:rsidRDefault="00240949" w:rsidP="00240949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4B327182" w14:textId="4155AFC2" w:rsidR="00240949" w:rsidRDefault="00240949" w:rsidP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1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5</w:t>
            </w:r>
          </w:p>
          <w:p w14:paraId="03291D9F" w14:textId="77777777" w:rsidR="00240949" w:rsidRDefault="00240949" w:rsidP="00240949">
            <w:pPr>
              <w:spacing w:after="0" w:line="240" w:lineRule="auto"/>
              <w:ind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57716EFF" w14:textId="77777777" w:rsidR="00240949" w:rsidRDefault="00240949" w:rsidP="00240949">
            <w:pPr>
              <w:spacing w:before="40"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35BC0ECB" w14:textId="77777777" w:rsidR="00240949" w:rsidRDefault="00240949" w:rsidP="00240949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0A9059A4" w14:textId="77777777" w:rsidR="00240949" w:rsidRDefault="00240949" w:rsidP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90B5D61" w14:textId="5ECB9E86" w:rsidR="00240949" w:rsidRDefault="00240949" w:rsidP="00240949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</w:tc>
      </w:tr>
      <w:tr w:rsidR="00240949" w14:paraId="6CA1D430" w14:textId="77777777" w:rsidTr="00240949">
        <w:trPr>
          <w:trHeight w:val="2520"/>
        </w:trPr>
        <w:tc>
          <w:tcPr>
            <w:tcW w:w="3138" w:type="dxa"/>
            <w:vMerge w:val="restart"/>
          </w:tcPr>
          <w:p w14:paraId="1682D3D5" w14:textId="5AEDB91F" w:rsidR="00240949" w:rsidRDefault="00240949" w:rsidP="00240949">
            <w:pPr>
              <w:spacing w:before="40"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Conhecer estruturas elementares do funcionamento da língua, nomeadamente</w:t>
            </w:r>
            <w:r w:rsidR="00CD4916">
              <w:rPr>
                <w:rFonts w:eastAsia="Calibri" w:cs="Times New Roman"/>
                <w:sz w:val="20"/>
                <w:szCs w:val="20"/>
              </w:rPr>
              <w:t>: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personal</w:t>
            </w:r>
            <w:proofErr w:type="spellEnd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pronouns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possessive</w:t>
            </w:r>
            <w:proofErr w:type="spellEnd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determiners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possessive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pronouns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,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adverbs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of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frequency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e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9E6C2A">
              <w:rPr>
                <w:rFonts w:eastAsia="Calibri" w:cs="Times New Roman"/>
                <w:i/>
                <w:iCs/>
                <w:sz w:val="20"/>
                <w:szCs w:val="20"/>
              </w:rPr>
              <w:t>simple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>.</w:t>
            </w:r>
          </w:p>
          <w:p w14:paraId="0FB8EFD4" w14:textId="77777777" w:rsidR="00240949" w:rsidRPr="00240949" w:rsidRDefault="00240949" w:rsidP="00240949">
            <w:pPr>
              <w:spacing w:after="0" w:line="240" w:lineRule="auto"/>
              <w:ind w:left="113" w:right="113"/>
              <w:rPr>
                <w:rFonts w:cstheme="minorHAnsi"/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40559C9" w14:textId="77777777" w:rsidR="00240949" w:rsidRDefault="00240949" w:rsidP="00240949">
            <w:pPr>
              <w:spacing w:before="40" w:after="0" w:line="240" w:lineRule="auto"/>
              <w:ind w:left="425" w:right="113" w:hanging="312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A.</w:t>
            </w:r>
            <w:r>
              <w:rPr>
                <w:rFonts w:cs="Arial"/>
                <w:bCs/>
                <w:sz w:val="20"/>
                <w:szCs w:val="20"/>
              </w:rPr>
              <w:t xml:space="preserve">  Completamento de espaços</w:t>
            </w:r>
            <w:r>
              <w:rPr>
                <w:sz w:val="20"/>
                <w:szCs w:val="20"/>
              </w:rPr>
              <w:t xml:space="preserve"> </w:t>
            </w:r>
          </w:p>
          <w:p w14:paraId="4C5251D4" w14:textId="77777777" w:rsidR="00240949" w:rsidRDefault="00240949" w:rsidP="00240949">
            <w:pPr>
              <w:spacing w:after="0" w:line="240" w:lineRule="auto"/>
              <w:ind w:left="425" w:right="113" w:hanging="312"/>
              <w:rPr>
                <w:sz w:val="20"/>
                <w:szCs w:val="20"/>
              </w:rPr>
            </w:pPr>
          </w:p>
          <w:p w14:paraId="0D1A1BBE" w14:textId="77777777" w:rsidR="00240949" w:rsidRDefault="00240949" w:rsidP="00240949">
            <w:pPr>
              <w:spacing w:after="0" w:line="240" w:lineRule="auto"/>
              <w:ind w:left="425" w:right="113" w:hanging="31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B. </w:t>
            </w:r>
            <w:r>
              <w:rPr>
                <w:sz w:val="20"/>
                <w:szCs w:val="20"/>
              </w:rPr>
              <w:t xml:space="preserve">  Completa</w:t>
            </w:r>
            <w:r>
              <w:rPr>
                <w:rFonts w:cs="Arial"/>
                <w:bCs/>
                <w:sz w:val="20"/>
                <w:szCs w:val="20"/>
              </w:rPr>
              <w:t>mento de espaços</w:t>
            </w:r>
          </w:p>
          <w:p w14:paraId="3DA706D0" w14:textId="77777777" w:rsidR="00240949" w:rsidRDefault="00240949" w:rsidP="00240949">
            <w:pPr>
              <w:spacing w:after="0" w:line="240" w:lineRule="auto"/>
              <w:ind w:left="425" w:right="113" w:hanging="312"/>
              <w:rPr>
                <w:sz w:val="20"/>
                <w:szCs w:val="20"/>
              </w:rPr>
            </w:pPr>
          </w:p>
          <w:p w14:paraId="4BBD3BA5" w14:textId="77777777" w:rsidR="00240949" w:rsidRDefault="00240949" w:rsidP="00240949">
            <w:pPr>
              <w:spacing w:after="0" w:line="240" w:lineRule="auto"/>
              <w:ind w:left="425" w:right="113" w:hanging="312"/>
              <w:rPr>
                <w:rFonts w:cs="Arial"/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Ordenamento de frases</w:t>
            </w:r>
          </w:p>
          <w:p w14:paraId="35A5F9DD" w14:textId="77777777" w:rsidR="00240949" w:rsidRDefault="00240949" w:rsidP="00240949">
            <w:pPr>
              <w:spacing w:after="0" w:line="240" w:lineRule="auto"/>
              <w:ind w:left="425" w:right="113" w:hanging="312"/>
              <w:rPr>
                <w:rFonts w:eastAsia="Calibri" w:cstheme="minorHAnsi"/>
                <w:sz w:val="20"/>
                <w:szCs w:val="20"/>
              </w:rPr>
            </w:pPr>
          </w:p>
          <w:p w14:paraId="18D91BFB" w14:textId="5D444D24" w:rsidR="00240949" w:rsidRPr="00240949" w:rsidRDefault="00240949" w:rsidP="00240949">
            <w:pPr>
              <w:spacing w:after="60" w:line="240" w:lineRule="auto"/>
              <w:ind w:left="408" w:right="113" w:hanging="295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D.</w:t>
            </w:r>
            <w:r>
              <w:rPr>
                <w:rFonts w:eastAsia="Calibri" w:cstheme="minorHAnsi"/>
                <w:sz w:val="20"/>
                <w:szCs w:val="20"/>
              </w:rPr>
              <w:t xml:space="preserve">  Seleção de itens</w:t>
            </w:r>
          </w:p>
        </w:tc>
        <w:tc>
          <w:tcPr>
            <w:tcW w:w="2268" w:type="dxa"/>
          </w:tcPr>
          <w:p w14:paraId="3DB72AEB" w14:textId="7705256F" w:rsidR="00240949" w:rsidRDefault="003F2ABC" w:rsidP="00240949">
            <w:pPr>
              <w:spacing w:before="40"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240949">
              <w:rPr>
                <w:b/>
                <w:sz w:val="20"/>
                <w:szCs w:val="20"/>
              </w:rPr>
              <w:t xml:space="preserve"> </w:t>
            </w:r>
            <w:r w:rsidR="00240949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2p</w:t>
            </w:r>
            <w:r w:rsidR="00240949">
              <w:rPr>
                <w:b/>
                <w:sz w:val="20"/>
                <w:szCs w:val="20"/>
              </w:rPr>
              <w:t xml:space="preserve"> = 20</w:t>
            </w:r>
          </w:p>
          <w:p w14:paraId="36F64161" w14:textId="77777777" w:rsidR="00240949" w:rsidRDefault="00240949" w:rsidP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2036EF12" w14:textId="77777777" w:rsidR="00240949" w:rsidRDefault="00240949" w:rsidP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767E4E4B" w14:textId="1B7A0A3D" w:rsidR="00240949" w:rsidRDefault="00240949" w:rsidP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</w:t>
            </w:r>
            <w:r>
              <w:rPr>
                <w:rFonts w:cstheme="minorHAnsi"/>
                <w:b/>
                <w:sz w:val="20"/>
                <w:szCs w:val="20"/>
              </w:rPr>
              <w:t>× 5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20</w:t>
            </w:r>
          </w:p>
          <w:p w14:paraId="668E7B65" w14:textId="77777777" w:rsidR="00240949" w:rsidRDefault="00240949" w:rsidP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0320BE1E" w14:textId="77777777" w:rsidR="00240949" w:rsidRDefault="00240949" w:rsidP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1A2A3202" w14:textId="33E783D4" w:rsidR="00240949" w:rsidRDefault="00240949" w:rsidP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>× 4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20</w:t>
            </w:r>
          </w:p>
          <w:p w14:paraId="5FCD378A" w14:textId="77777777" w:rsidR="00240949" w:rsidRDefault="00240949" w:rsidP="00240949">
            <w:pPr>
              <w:spacing w:after="0" w:line="240" w:lineRule="auto"/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ED89E8B" w14:textId="77777777" w:rsidR="00240949" w:rsidRDefault="00240949" w:rsidP="00240949">
            <w:pPr>
              <w:spacing w:after="0" w:line="240" w:lineRule="auto"/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0C4BC3C" w14:textId="53B9224C" w:rsidR="00240949" w:rsidRPr="00240949" w:rsidRDefault="00240949" w:rsidP="00240949">
            <w:pPr>
              <w:spacing w:after="0" w:line="240" w:lineRule="auto"/>
              <w:ind w:left="113" w:right="113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>
              <w:rPr>
                <w:rFonts w:cstheme="minorHAnsi"/>
                <w:b/>
                <w:sz w:val="20"/>
                <w:szCs w:val="20"/>
              </w:rPr>
              <w:t>× 5</w:t>
            </w:r>
            <w:r w:rsidR="003F2ABC">
              <w:rPr>
                <w:rFonts w:cstheme="minorHAnsi"/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 = 30</w:t>
            </w:r>
          </w:p>
        </w:tc>
        <w:tc>
          <w:tcPr>
            <w:tcW w:w="2302" w:type="dxa"/>
            <w:vMerge w:val="restart"/>
          </w:tcPr>
          <w:p w14:paraId="33A89D15" w14:textId="77777777" w:rsidR="00240949" w:rsidRDefault="00240949" w:rsidP="00240949">
            <w:pPr>
              <w:spacing w:before="40"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669F02C5" w14:textId="77777777" w:rsidR="00240949" w:rsidRDefault="00240949" w:rsidP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7D3A3F17" w14:textId="77777777" w:rsidR="00240949" w:rsidRDefault="00240949" w:rsidP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E935B67" w14:textId="77777777" w:rsidR="00240949" w:rsidRDefault="00240949" w:rsidP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3626569C" w14:textId="77777777" w:rsidR="00240949" w:rsidRDefault="00240949" w:rsidP="00240949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77D5707E" w14:textId="77777777" w:rsidR="00240949" w:rsidRDefault="00240949" w:rsidP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52497919" w14:textId="77777777" w:rsidR="00240949" w:rsidRDefault="00240949" w:rsidP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67B7A080" w14:textId="77777777" w:rsidR="00240949" w:rsidRDefault="00240949" w:rsidP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0A954856" w14:textId="77777777" w:rsidR="00240949" w:rsidRDefault="00240949" w:rsidP="0024094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2FEE8645" w14:textId="1C04CC0F" w:rsidR="00240949" w:rsidRPr="00240949" w:rsidRDefault="00240949" w:rsidP="00240949">
            <w:pPr>
              <w:spacing w:after="0" w:line="240" w:lineRule="auto"/>
              <w:ind w:left="113" w:right="113"/>
              <w:rPr>
                <w:rFonts w:cstheme="minorHAns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</w:tc>
      </w:tr>
      <w:tr w:rsidR="00977B74" w14:paraId="4AC6A25E" w14:textId="77777777" w:rsidTr="00240949">
        <w:tc>
          <w:tcPr>
            <w:tcW w:w="3138" w:type="dxa"/>
            <w:vMerge/>
          </w:tcPr>
          <w:p w14:paraId="17562E73" w14:textId="77777777" w:rsidR="00977B74" w:rsidRDefault="00977B74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040B2BD" w14:textId="77777777" w:rsidR="00977B74" w:rsidRDefault="00977B74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2D15E902" w14:textId="77777777" w:rsidR="00977B74" w:rsidRDefault="00240949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3C98BE3B" w14:textId="77777777" w:rsidR="00977B74" w:rsidRDefault="00977B74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</w:tr>
    </w:tbl>
    <w:p w14:paraId="414FCE2F" w14:textId="77777777" w:rsidR="00977B74" w:rsidRDefault="00977B74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1984"/>
        <w:gridCol w:w="1843"/>
        <w:gridCol w:w="2727"/>
      </w:tblGrid>
      <w:tr w:rsidR="00977B74" w14:paraId="49C41765" w14:textId="77777777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2DA5B957" w14:textId="77777777" w:rsidR="00977B74" w:rsidRDefault="00240949">
            <w:pPr>
              <w:spacing w:after="0" w:line="240" w:lineRule="auto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Produção escrita</w:t>
            </w:r>
          </w:p>
        </w:tc>
      </w:tr>
      <w:tr w:rsidR="00977B74" w14:paraId="4733FE05" w14:textId="77777777" w:rsidTr="003F2ABC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02C260E7" w14:textId="77777777" w:rsidR="00977B74" w:rsidRDefault="00240949">
            <w:pPr>
              <w:spacing w:after="0" w:line="240" w:lineRule="auto"/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60C1DE9" w14:textId="77777777" w:rsidR="00977B74" w:rsidRDefault="00240949">
            <w:pPr>
              <w:spacing w:before="40" w:after="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9E462FD" w14:textId="77777777" w:rsidR="00977B74" w:rsidRDefault="00240949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727" w:type="dxa"/>
            <w:shd w:val="clear" w:color="auto" w:fill="D9D9D9" w:themeFill="background1" w:themeFillShade="D9"/>
          </w:tcPr>
          <w:p w14:paraId="59B671AE" w14:textId="77777777" w:rsidR="00977B74" w:rsidRDefault="00240949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240949" w14:paraId="1D7691E3" w14:textId="77777777" w:rsidTr="003F2ABC">
        <w:trPr>
          <w:trHeight w:val="1056"/>
        </w:trPr>
        <w:tc>
          <w:tcPr>
            <w:tcW w:w="3139" w:type="dxa"/>
          </w:tcPr>
          <w:p w14:paraId="30A4EF8B" w14:textId="42009B2C" w:rsidR="00240949" w:rsidRDefault="00240949" w:rsidP="00240949">
            <w:pPr>
              <w:spacing w:before="40"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 w:rsidR="00260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Frases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sobre identificação pessoal.</w:t>
            </w:r>
          </w:p>
        </w:tc>
        <w:tc>
          <w:tcPr>
            <w:tcW w:w="1984" w:type="dxa"/>
          </w:tcPr>
          <w:p w14:paraId="3FD405A2" w14:textId="77777777" w:rsidR="00E54179" w:rsidRPr="00286D6D" w:rsidRDefault="00E54179" w:rsidP="00E54179">
            <w:pPr>
              <w:spacing w:before="40" w:after="0" w:line="240" w:lineRule="auto"/>
              <w:ind w:left="367" w:right="113" w:hanging="241"/>
              <w:rPr>
                <w:rFonts w:cs="Arial"/>
                <w:b/>
                <w:sz w:val="20"/>
                <w:szCs w:val="20"/>
              </w:rPr>
            </w:pPr>
            <w:r w:rsidRPr="00286D6D">
              <w:rPr>
                <w:rFonts w:cs="Arial"/>
                <w:b/>
                <w:sz w:val="20"/>
                <w:szCs w:val="20"/>
              </w:rPr>
              <w:t xml:space="preserve">A. </w:t>
            </w:r>
            <w:r w:rsidRPr="00286D6D">
              <w:rPr>
                <w:rFonts w:cs="Arial"/>
                <w:bCs/>
                <w:sz w:val="20"/>
                <w:szCs w:val="20"/>
              </w:rPr>
              <w:t>Completamento de espaços.</w:t>
            </w:r>
          </w:p>
          <w:p w14:paraId="43E8E541" w14:textId="77777777" w:rsidR="00E54179" w:rsidRPr="00286D6D" w:rsidRDefault="00E54179" w:rsidP="00E54179">
            <w:pPr>
              <w:spacing w:after="0" w:line="240" w:lineRule="auto"/>
              <w:ind w:left="367" w:right="113" w:hanging="241"/>
              <w:rPr>
                <w:rFonts w:cs="Arial"/>
                <w:b/>
                <w:sz w:val="20"/>
                <w:szCs w:val="20"/>
              </w:rPr>
            </w:pPr>
          </w:p>
          <w:p w14:paraId="390EE09A" w14:textId="5DE929EC" w:rsidR="00240949" w:rsidRPr="00286D6D" w:rsidRDefault="00240949" w:rsidP="00E54179">
            <w:pPr>
              <w:spacing w:before="40"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1DD915" w14:textId="594A28C1" w:rsidR="00240949" w:rsidRPr="00286D6D" w:rsidRDefault="00260539" w:rsidP="00240949">
            <w:pPr>
              <w:spacing w:before="40"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 w:rsidRPr="00286D6D">
              <w:rPr>
                <w:rFonts w:cstheme="minorHAnsi"/>
                <w:b/>
                <w:sz w:val="20"/>
                <w:szCs w:val="20"/>
              </w:rPr>
              <w:t xml:space="preserve">25 </w:t>
            </w:r>
            <w:r w:rsidR="00286D6D" w:rsidRPr="00286D6D">
              <w:rPr>
                <w:rFonts w:cstheme="minorHAnsi"/>
                <w:b/>
                <w:sz w:val="20"/>
                <w:szCs w:val="20"/>
              </w:rPr>
              <w:t>×</w:t>
            </w:r>
            <w:r w:rsidRPr="00286D6D">
              <w:rPr>
                <w:rFonts w:cstheme="minorHAnsi"/>
                <w:b/>
                <w:sz w:val="20"/>
                <w:szCs w:val="20"/>
              </w:rPr>
              <w:t xml:space="preserve"> 4 = </w:t>
            </w:r>
            <w:r w:rsidR="00240949" w:rsidRPr="00286D6D">
              <w:rPr>
                <w:rFonts w:cstheme="minorHAnsi"/>
                <w:b/>
                <w:sz w:val="20"/>
                <w:szCs w:val="20"/>
              </w:rPr>
              <w:t>100</w:t>
            </w:r>
            <w:r w:rsidR="003F2ABC" w:rsidRPr="00286D6D">
              <w:rPr>
                <w:rFonts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2727" w:type="dxa"/>
          </w:tcPr>
          <w:p w14:paraId="611C8065" w14:textId="1DE43A03" w:rsidR="00240949" w:rsidRPr="00286D6D" w:rsidRDefault="00260539" w:rsidP="00240949">
            <w:pPr>
              <w:spacing w:before="40"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286D6D">
              <w:rPr>
                <w:rFonts w:eastAsia="Calibri" w:cs="Times New Roman"/>
                <w:sz w:val="20"/>
                <w:szCs w:val="20"/>
              </w:rPr>
              <w:t xml:space="preserve">Certo / </w:t>
            </w:r>
            <w:r w:rsidR="00286D6D">
              <w:rPr>
                <w:rFonts w:eastAsia="Calibri" w:cs="Times New Roman"/>
                <w:sz w:val="20"/>
                <w:szCs w:val="20"/>
              </w:rPr>
              <w:t>E</w:t>
            </w:r>
            <w:r w:rsidRPr="00286D6D">
              <w:rPr>
                <w:rFonts w:eastAsia="Calibri" w:cs="Times New Roman"/>
                <w:sz w:val="20"/>
                <w:szCs w:val="20"/>
              </w:rPr>
              <w:t>rrado</w:t>
            </w:r>
          </w:p>
        </w:tc>
      </w:tr>
    </w:tbl>
    <w:p w14:paraId="68C77A38" w14:textId="77777777" w:rsidR="00977B74" w:rsidRDefault="00977B74">
      <w:pPr>
        <w:spacing w:after="0" w:line="240" w:lineRule="auto"/>
        <w:rPr>
          <w:b/>
          <w:sz w:val="20"/>
          <w:szCs w:val="20"/>
        </w:rPr>
      </w:pPr>
    </w:p>
    <w:p w14:paraId="47A89E7E" w14:textId="77777777" w:rsidR="00977B74" w:rsidRDefault="00977B74">
      <w:pPr>
        <w:spacing w:after="0" w:line="240" w:lineRule="auto"/>
        <w:rPr>
          <w:b/>
          <w:sz w:val="20"/>
          <w:szCs w:val="20"/>
        </w:rPr>
      </w:pPr>
    </w:p>
    <w:p w14:paraId="2AD5340C" w14:textId="2446B5B6" w:rsidR="00977B74" w:rsidRDefault="00977B74">
      <w:pPr>
        <w:spacing w:after="0" w:line="240" w:lineRule="auto"/>
        <w:rPr>
          <w:b/>
          <w:sz w:val="20"/>
          <w:szCs w:val="20"/>
        </w:rPr>
      </w:pPr>
    </w:p>
    <w:p w14:paraId="503A75E4" w14:textId="77777777" w:rsidR="00977B74" w:rsidRPr="00240949" w:rsidRDefault="00240949">
      <w:pPr>
        <w:spacing w:after="120"/>
        <w:rPr>
          <w:rFonts w:cstheme="minorHAnsi"/>
          <w:b/>
          <w:sz w:val="28"/>
          <w:szCs w:val="28"/>
        </w:rPr>
      </w:pPr>
      <w:r w:rsidRPr="00240949">
        <w:rPr>
          <w:rFonts w:cstheme="minorHAnsi"/>
          <w:b/>
          <w:sz w:val="28"/>
          <w:szCs w:val="28"/>
        </w:rPr>
        <w:t>Produção escrita – Níveis de desempenho</w:t>
      </w:r>
    </w:p>
    <w:tbl>
      <w:tblPr>
        <w:tblW w:w="959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808"/>
        <w:gridCol w:w="7313"/>
        <w:gridCol w:w="731"/>
      </w:tblGrid>
      <w:tr w:rsidR="00977B74" w14:paraId="3B015A81" w14:textId="77777777">
        <w:trPr>
          <w:trHeight w:val="1217"/>
        </w:trPr>
        <w:tc>
          <w:tcPr>
            <w:tcW w:w="73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6DC99B3E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Pragmática</w:t>
            </w: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6A559D8B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vAlign w:val="center"/>
          </w:tcPr>
          <w:p w14:paraId="7189DFCB" w14:textId="77777777" w:rsidR="00977B74" w:rsidRDefault="00240949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>
              <w:rPr>
                <w:rFonts w:cs="Arial"/>
              </w:rPr>
              <w:t>Escreve um texto, respeitando as instruções dadas. Articula as ideias de forma adequada num texto claro e coerente, embora utilize ainda um número muito limitado de mecanismos de coesão.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515B6A14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</w:t>
            </w:r>
          </w:p>
        </w:tc>
      </w:tr>
      <w:tr w:rsidR="00977B74" w14:paraId="00AD09C1" w14:textId="77777777">
        <w:trPr>
          <w:trHeight w:val="405"/>
        </w:trPr>
        <w:tc>
          <w:tcPr>
            <w:tcW w:w="738" w:type="dxa"/>
            <w:vMerge/>
            <w:shd w:val="clear" w:color="auto" w:fill="A6A6A6" w:themeFill="background1" w:themeFillShade="A6"/>
          </w:tcPr>
          <w:p w14:paraId="3DF9ED84" w14:textId="77777777" w:rsidR="00977B74" w:rsidRDefault="00977B74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3819B4F3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4D3F9981" w14:textId="77777777" w:rsidR="00977B74" w:rsidRDefault="00977B74">
            <w:pPr>
              <w:spacing w:before="120" w:after="120"/>
              <w:ind w:left="113" w:right="113"/>
              <w:jc w:val="both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1BF0D1CB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977B74" w14:paraId="78D86C0D" w14:textId="77777777">
        <w:tc>
          <w:tcPr>
            <w:tcW w:w="738" w:type="dxa"/>
            <w:vMerge/>
            <w:shd w:val="clear" w:color="auto" w:fill="A6A6A6" w:themeFill="background1" w:themeFillShade="A6"/>
          </w:tcPr>
          <w:p w14:paraId="095BDCA6" w14:textId="77777777" w:rsidR="00977B74" w:rsidRDefault="00977B74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242C943D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</w:tcPr>
          <w:p w14:paraId="5D3FB586" w14:textId="77777777" w:rsidR="00977B74" w:rsidRDefault="00240949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Escreve ainda frases soltas, abordando o tema de forma genérica e recorrendo a repetições e pormenores pouco relevantes.</w:t>
            </w:r>
          </w:p>
          <w:p w14:paraId="7023B134" w14:textId="77777777" w:rsidR="00977B74" w:rsidRDefault="00240949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Não usa conectores simples para ligas frases elementares. Ordena apenas uma cadeia de frases.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2452000B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25</w:t>
            </w:r>
          </w:p>
        </w:tc>
      </w:tr>
    </w:tbl>
    <w:p w14:paraId="21B6288F" w14:textId="77777777" w:rsidR="00977B74" w:rsidRDefault="00977B74">
      <w:pPr>
        <w:rPr>
          <w:rFonts w:ascii="Arial" w:hAnsi="Arial" w:cs="Arial"/>
          <w:b/>
          <w:bCs/>
        </w:rPr>
      </w:pPr>
    </w:p>
    <w:tbl>
      <w:tblPr>
        <w:tblW w:w="958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98"/>
        <w:gridCol w:w="7313"/>
        <w:gridCol w:w="731"/>
      </w:tblGrid>
      <w:tr w:rsidR="00977B74" w14:paraId="60F280C6" w14:textId="77777777">
        <w:trPr>
          <w:cantSplit/>
          <w:trHeight w:val="1134"/>
        </w:trPr>
        <w:tc>
          <w:tcPr>
            <w:tcW w:w="741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643EB6E9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Linguística</w:t>
            </w:r>
          </w:p>
        </w:tc>
        <w:tc>
          <w:tcPr>
            <w:tcW w:w="8842" w:type="dxa"/>
            <w:gridSpan w:val="3"/>
            <w:shd w:val="clear" w:color="auto" w:fill="FFFFFF" w:themeFill="background1"/>
            <w:vAlign w:val="center"/>
          </w:tcPr>
          <w:p w14:paraId="54FBF4FD" w14:textId="77777777" w:rsidR="00977B74" w:rsidRDefault="00240949">
            <w:pPr>
              <w:spacing w:before="120" w:after="120" w:line="240" w:lineRule="auto"/>
              <w:ind w:left="113" w:right="113"/>
              <w:rPr>
                <w:rFonts w:cstheme="minorHAnsi"/>
              </w:rPr>
            </w:pPr>
            <w:r>
              <w:rPr>
                <w:rFonts w:cstheme="minorHAnsi"/>
              </w:rPr>
              <w:t>A competência linguística apenas será avaliada se o aluno tiver tratado o tema e obtido, pelo menos, nível 1 na competência pragmática.</w:t>
            </w:r>
          </w:p>
        </w:tc>
      </w:tr>
      <w:tr w:rsidR="00977B74" w14:paraId="702D913C" w14:textId="77777777">
        <w:trPr>
          <w:cantSplit/>
          <w:trHeight w:val="1134"/>
        </w:trPr>
        <w:tc>
          <w:tcPr>
            <w:tcW w:w="741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5243173A" w14:textId="77777777" w:rsidR="00977B74" w:rsidRDefault="00977B74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72DEEA1A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</w:tcPr>
          <w:p w14:paraId="6CC7E612" w14:textId="77777777" w:rsidR="00977B74" w:rsidRDefault="00240949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Escreve um texto simples e bem estruturado. </w:t>
            </w:r>
          </w:p>
          <w:p w14:paraId="4BD23FD8" w14:textId="77777777" w:rsidR="00977B74" w:rsidRDefault="00240949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>
              <w:rPr>
                <w:rFonts w:cs="Arial"/>
              </w:rPr>
              <w:t>Revela geralmente bom domínio gramatical; não comete erros que possam causar incompreensão. A pontuação e a ortografia são razoavelmente precisas.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5BE80C52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977B74" w14:paraId="3ACF1446" w14:textId="77777777">
        <w:tc>
          <w:tcPr>
            <w:tcW w:w="741" w:type="dxa"/>
            <w:vMerge/>
            <w:shd w:val="clear" w:color="auto" w:fill="A6A6A6" w:themeFill="background1" w:themeFillShade="A6"/>
          </w:tcPr>
          <w:p w14:paraId="1F2996C5" w14:textId="77777777" w:rsidR="00977B74" w:rsidRDefault="00977B74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1989D3AB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578A0144" w14:textId="77777777" w:rsidR="00977B74" w:rsidRDefault="00977B74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645F65BE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</w:tr>
      <w:tr w:rsidR="00977B74" w14:paraId="07CC5722" w14:textId="77777777">
        <w:tc>
          <w:tcPr>
            <w:tcW w:w="741" w:type="dxa"/>
            <w:vMerge/>
            <w:shd w:val="clear" w:color="auto" w:fill="A6A6A6" w:themeFill="background1" w:themeFillShade="A6"/>
          </w:tcPr>
          <w:p w14:paraId="35498AA3" w14:textId="77777777" w:rsidR="00977B74" w:rsidRDefault="00977B74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61585472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</w:tcPr>
          <w:p w14:paraId="14AC9353" w14:textId="77777777" w:rsidR="00977B74" w:rsidRDefault="00240949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Escreve um texto simples, utilizando padrões frásicos muito elementares.</w:t>
            </w:r>
          </w:p>
          <w:p w14:paraId="3B9C9EEF" w14:textId="77777777" w:rsidR="00977B74" w:rsidRDefault="00240949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 vocabulário elementar muito limitado.</w:t>
            </w:r>
          </w:p>
          <w:p w14:paraId="028A111E" w14:textId="77777777" w:rsidR="00977B74" w:rsidRDefault="00240949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Utiliza, com alguma correção, estruturas muito simples, mas ainda comete alguns erros gramaticais elementares de forma sistemática, sem que isso impeça a compreensão global da mensagem.</w:t>
            </w:r>
          </w:p>
          <w:p w14:paraId="05BF5AA8" w14:textId="77777777" w:rsidR="00977B74" w:rsidRDefault="00240949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>
              <w:rPr>
                <w:rFonts w:cs="Arial"/>
              </w:rPr>
              <w:t>A pontuação nem sempre é adequada.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19059FB3" w14:textId="77777777" w:rsidR="00977B74" w:rsidRDefault="00240949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</w:tr>
    </w:tbl>
    <w:p w14:paraId="45377806" w14:textId="77777777" w:rsidR="00977B74" w:rsidRDefault="00977B74">
      <w:pPr>
        <w:tabs>
          <w:tab w:val="right" w:leader="underscore" w:pos="9214"/>
        </w:tabs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7C045701" w14:textId="77777777" w:rsidR="00977B74" w:rsidRDefault="00977B74">
      <w:pPr>
        <w:spacing w:after="120"/>
        <w:rPr>
          <w:b/>
          <w:sz w:val="20"/>
          <w:szCs w:val="20"/>
        </w:rPr>
      </w:pPr>
    </w:p>
    <w:p w14:paraId="4D8ABB32" w14:textId="77777777" w:rsidR="00977B74" w:rsidRDefault="00977B74">
      <w:pPr>
        <w:spacing w:after="120"/>
        <w:rPr>
          <w:b/>
          <w:sz w:val="20"/>
          <w:szCs w:val="20"/>
        </w:rPr>
      </w:pPr>
    </w:p>
    <w:sectPr w:rsidR="00977B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A9B1D" w14:textId="77777777" w:rsidR="00C43793" w:rsidRDefault="00C43793">
      <w:pPr>
        <w:spacing w:line="240" w:lineRule="auto"/>
      </w:pPr>
      <w:r>
        <w:separator/>
      </w:r>
    </w:p>
  </w:endnote>
  <w:endnote w:type="continuationSeparator" w:id="0">
    <w:p w14:paraId="13C5858A" w14:textId="77777777" w:rsidR="00C43793" w:rsidRDefault="00C437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4EF47" w14:textId="77777777" w:rsidR="00977B74" w:rsidRDefault="0024094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4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0922A" w14:textId="77777777" w:rsidR="00977B74" w:rsidRDefault="0024094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3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</w:p>
  <w:p w14:paraId="42244547" w14:textId="77777777" w:rsidR="00977B74" w:rsidRDefault="00977B74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AD655" w14:textId="77777777" w:rsidR="00977B74" w:rsidRDefault="0024094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1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24260" w14:textId="77777777" w:rsidR="00C43793" w:rsidRDefault="00C43793">
      <w:pPr>
        <w:spacing w:after="0"/>
      </w:pPr>
      <w:r>
        <w:separator/>
      </w:r>
    </w:p>
  </w:footnote>
  <w:footnote w:type="continuationSeparator" w:id="0">
    <w:p w14:paraId="1A9179C1" w14:textId="77777777" w:rsidR="00C43793" w:rsidRDefault="00C437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3AB71" w14:textId="61C55392" w:rsidR="00977B74" w:rsidRDefault="009E6C2A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6658E1" wp14:editId="5A41A917">
              <wp:simplePos x="0" y="0"/>
              <wp:positionH relativeFrom="column">
                <wp:posOffset>5233670</wp:posOffset>
              </wp:positionH>
              <wp:positionV relativeFrom="paragraph">
                <wp:posOffset>-442595</wp:posOffset>
              </wp:positionV>
              <wp:extent cx="1698625" cy="603885"/>
              <wp:effectExtent l="0" t="0" r="0" b="5715"/>
              <wp:wrapNone/>
              <wp:docPr id="937867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48A6CD63" w14:textId="77777777" w:rsidR="009E6C2A" w:rsidRDefault="009E6C2A" w:rsidP="009E6C2A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658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2.1pt;margin-top:-34.85pt;width:133.75pt;height:47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" filled="f" stroked="f">
              <v:textbox inset="0,0,0,0">
                <w:txbxContent>
                  <w:p w14:paraId="48A6CD63" w14:textId="77777777" w:rsidR="009E6C2A" w:rsidRDefault="009E6C2A" w:rsidP="009E6C2A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5BA34D" wp14:editId="3AB559C5">
              <wp:simplePos x="0" y="0"/>
              <wp:positionH relativeFrom="page">
                <wp:posOffset>5844540</wp:posOffset>
              </wp:positionH>
              <wp:positionV relativeFrom="page">
                <wp:posOffset>-36195</wp:posOffset>
              </wp:positionV>
              <wp:extent cx="1698625" cy="629920"/>
              <wp:effectExtent l="38100" t="38100" r="92075" b="93980"/>
              <wp:wrapNone/>
              <wp:docPr id="83537783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538441" id="Rectangle 6" o:spid="_x0000_s1026" style="position:absolute;margin-left:460.2pt;margin-top:-2.85pt;width:133.75pt;height:49.6pt;flip:x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="00240949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4910B2B2" wp14:editId="086ED52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19720" cy="4318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7619F6" id="Rectangle 24" o:spid="_x0000_s1026" style="position:absolute;margin-left:0;margin-top:0;width:623.6pt;height:34pt;z-index:251656192;visibility:visible;mso-wrap-style:square;mso-wrap-distance-left:9pt;mso-wrap-distance-top:0;mso-wrap-distance-right:9pt;mso-wrap-distance-bottom:0;mso-position-horizontal:center;mso-position-horizontal-relative:page;mso-position-vertical:top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6A117" w14:textId="615450C5" w:rsidR="00977B74" w:rsidRDefault="0024094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569876" wp14:editId="2400BEFC">
              <wp:simplePos x="0" y="0"/>
              <wp:positionH relativeFrom="page">
                <wp:posOffset>5873115</wp:posOffset>
              </wp:positionH>
              <wp:positionV relativeFrom="page">
                <wp:posOffset>11430</wp:posOffset>
              </wp:positionV>
              <wp:extent cx="1698625" cy="629920"/>
              <wp:effectExtent l="38100" t="38100" r="92075" b="93980"/>
              <wp:wrapNone/>
              <wp:docPr id="183725126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E32F7E" id="Rectangle 6" o:spid="_x0000_s1026" style="position:absolute;margin-left:462.45pt;margin-top:.9pt;width:133.75pt;height:49.6pt;flip:x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8FEA6F7" wp14:editId="4BAB850A">
              <wp:simplePos x="0" y="0"/>
              <wp:positionH relativeFrom="column">
                <wp:posOffset>5262245</wp:posOffset>
              </wp:positionH>
              <wp:positionV relativeFrom="paragraph">
                <wp:posOffset>-433070</wp:posOffset>
              </wp:positionV>
              <wp:extent cx="1698625" cy="603885"/>
              <wp:effectExtent l="0" t="0" r="0" b="5715"/>
              <wp:wrapNone/>
              <wp:docPr id="7637698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33DAC44E" w14:textId="77777777" w:rsidR="00240949" w:rsidRDefault="00240949" w:rsidP="00240949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FEA6F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4.35pt;margin-top:-34.1pt;width:133.75pt;height:47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" filled="f" stroked="f">
              <v:textbox inset="0,0,0,0">
                <w:txbxContent>
                  <w:p w14:paraId="33DAC44E" w14:textId="77777777" w:rsidR="00240949" w:rsidRDefault="00240949" w:rsidP="00240949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55B7989A" wp14:editId="1E44A090">
              <wp:simplePos x="0" y="0"/>
              <wp:positionH relativeFrom="page">
                <wp:posOffset>-29845</wp:posOffset>
              </wp:positionH>
              <wp:positionV relativeFrom="page">
                <wp:posOffset>-40640</wp:posOffset>
              </wp:positionV>
              <wp:extent cx="7919720" cy="431800"/>
              <wp:effectExtent l="0" t="0" r="5080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4B8FAA" id="Rectangle 2" o:spid="_x0000_s1026" style="position:absolute;margin-left:-2.35pt;margin-top:-3.2pt;width:623.6pt;height:34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46C24" w14:textId="77777777" w:rsidR="00977B74" w:rsidRDefault="0024094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D4F2E1" wp14:editId="17FF5D92">
              <wp:simplePos x="0" y="0"/>
              <wp:positionH relativeFrom="column">
                <wp:posOffset>5208905</wp:posOffset>
              </wp:positionH>
              <wp:positionV relativeFrom="paragraph">
                <wp:posOffset>-452755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63E98DAE" w14:textId="77777777" w:rsidR="00977B74" w:rsidRDefault="00240949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D4F2E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10.15pt;margin-top:-35.65pt;width:133.75pt;height:47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" filled="f" stroked="f">
              <v:textbox inset="0,0,0,0">
                <w:txbxContent>
                  <w:p w14:paraId="63E98DAE" w14:textId="77777777" w:rsidR="00977B74" w:rsidRDefault="00240949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4569ED" wp14:editId="1EF42A16">
              <wp:simplePos x="0" y="0"/>
              <wp:positionH relativeFrom="page">
                <wp:posOffset>5857875</wp:posOffset>
              </wp:positionH>
              <wp:positionV relativeFrom="page">
                <wp:posOffset>0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5E16DB" id="Rectangle 6" o:spid="_x0000_s1026" style="position:absolute;margin-left:461.25pt;margin-top:0;width:133.75pt;height:49.6pt;flip:x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6AE52837" wp14:editId="5D5B08D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19720" cy="4318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EFEB77" id="Rectangle 26" o:spid="_x0000_s1026" style="position:absolute;margin-left:0;margin-top:0;width:623.6pt;height:34pt;z-index:251655168;visibility:visible;mso-wrap-style:square;mso-wrap-distance-left:9pt;mso-wrap-distance-top:0;mso-wrap-distance-right:9pt;mso-wrap-distance-bottom:0;mso-position-horizontal:center;mso-position-horizontal-relative:page;mso-position-vertical:top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4144" behindDoc="0" locked="0" layoutInCell="1" hidden="1" allowOverlap="1" wp14:anchorId="0CA4D423" wp14:editId="49D07666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AE48D3" w14:textId="77777777" w:rsidR="00977B74" w:rsidRDefault="002409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24F50DB" w14:textId="77777777" w:rsidR="00977B74" w:rsidRDefault="00240949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CA4D423" id="Group 1980" o:spid="_x0000_s1029" style="position:absolute;margin-left:-.8pt;margin-top:9.65pt;width:314.3pt;height:72.8pt;z-index:251654144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">
              <v:shape id="_x0000_s10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" filled="f" stroked="f">
                <v:textbox inset="0,0,0,0">
                  <w:txbxContent>
                    <w:p w14:paraId="52AE48D3" w14:textId="77777777" w:rsidR="00977B74" w:rsidRDefault="0024094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" filled="f" stroked="f">
                <v:textbox inset="2mm,0,2mm,0">
                  <w:txbxContent>
                    <w:p w14:paraId="624F50DB" w14:textId="77777777" w:rsidR="00977B74" w:rsidRDefault="00240949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51D5967"/>
    <w:multiLevelType w:val="multilevel"/>
    <w:tmpl w:val="651D5967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302369">
    <w:abstractNumId w:val="9"/>
  </w:num>
  <w:num w:numId="2" w16cid:durableId="1322537708">
    <w:abstractNumId w:val="7"/>
  </w:num>
  <w:num w:numId="3" w16cid:durableId="747269798">
    <w:abstractNumId w:val="6"/>
  </w:num>
  <w:num w:numId="4" w16cid:durableId="1630864405">
    <w:abstractNumId w:val="5"/>
  </w:num>
  <w:num w:numId="5" w16cid:durableId="1501892986">
    <w:abstractNumId w:val="4"/>
  </w:num>
  <w:num w:numId="6" w16cid:durableId="796416231">
    <w:abstractNumId w:val="8"/>
  </w:num>
  <w:num w:numId="7" w16cid:durableId="751977056">
    <w:abstractNumId w:val="3"/>
  </w:num>
  <w:num w:numId="8" w16cid:durableId="1810515670">
    <w:abstractNumId w:val="2"/>
  </w:num>
  <w:num w:numId="9" w16cid:durableId="1054693847">
    <w:abstractNumId w:val="1"/>
  </w:num>
  <w:num w:numId="10" w16cid:durableId="1191070416">
    <w:abstractNumId w:val="0"/>
  </w:num>
  <w:num w:numId="11" w16cid:durableId="12977609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04282"/>
    <w:rsid w:val="0001150A"/>
    <w:rsid w:val="00012CE4"/>
    <w:rsid w:val="00013A0E"/>
    <w:rsid w:val="00017C15"/>
    <w:rsid w:val="00024029"/>
    <w:rsid w:val="00032A23"/>
    <w:rsid w:val="000358CC"/>
    <w:rsid w:val="0003682B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3588F"/>
    <w:rsid w:val="00142206"/>
    <w:rsid w:val="00147D76"/>
    <w:rsid w:val="001504B1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05E5"/>
    <w:rsid w:val="001F38EB"/>
    <w:rsid w:val="001F5453"/>
    <w:rsid w:val="001F545A"/>
    <w:rsid w:val="00200D17"/>
    <w:rsid w:val="00201266"/>
    <w:rsid w:val="00202187"/>
    <w:rsid w:val="00226833"/>
    <w:rsid w:val="002278F1"/>
    <w:rsid w:val="0023045C"/>
    <w:rsid w:val="00240949"/>
    <w:rsid w:val="00240E97"/>
    <w:rsid w:val="0024109D"/>
    <w:rsid w:val="00242EDF"/>
    <w:rsid w:val="0024475F"/>
    <w:rsid w:val="002566AB"/>
    <w:rsid w:val="00260539"/>
    <w:rsid w:val="0026306F"/>
    <w:rsid w:val="002677E4"/>
    <w:rsid w:val="00272578"/>
    <w:rsid w:val="0027595A"/>
    <w:rsid w:val="00277AD5"/>
    <w:rsid w:val="0028190A"/>
    <w:rsid w:val="0028210F"/>
    <w:rsid w:val="0028292B"/>
    <w:rsid w:val="00284C88"/>
    <w:rsid w:val="00286C43"/>
    <w:rsid w:val="00286D6D"/>
    <w:rsid w:val="00292882"/>
    <w:rsid w:val="0029293D"/>
    <w:rsid w:val="002958A9"/>
    <w:rsid w:val="002A1F20"/>
    <w:rsid w:val="002A255B"/>
    <w:rsid w:val="002A2810"/>
    <w:rsid w:val="002A2FBA"/>
    <w:rsid w:val="002A3DFF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316300"/>
    <w:rsid w:val="00326F0B"/>
    <w:rsid w:val="00331D29"/>
    <w:rsid w:val="00332143"/>
    <w:rsid w:val="00350B64"/>
    <w:rsid w:val="00350C3E"/>
    <w:rsid w:val="00351D35"/>
    <w:rsid w:val="00354822"/>
    <w:rsid w:val="003571F3"/>
    <w:rsid w:val="003601AC"/>
    <w:rsid w:val="003632D8"/>
    <w:rsid w:val="003667FD"/>
    <w:rsid w:val="00371CD6"/>
    <w:rsid w:val="00380CA5"/>
    <w:rsid w:val="00382F50"/>
    <w:rsid w:val="00385171"/>
    <w:rsid w:val="003871EE"/>
    <w:rsid w:val="00387898"/>
    <w:rsid w:val="00391014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0A03"/>
    <w:rsid w:val="003E21F1"/>
    <w:rsid w:val="003E4C79"/>
    <w:rsid w:val="003E71E2"/>
    <w:rsid w:val="003F2ABC"/>
    <w:rsid w:val="003F3314"/>
    <w:rsid w:val="003F495C"/>
    <w:rsid w:val="003F5409"/>
    <w:rsid w:val="003F61DC"/>
    <w:rsid w:val="003F7ABB"/>
    <w:rsid w:val="00400431"/>
    <w:rsid w:val="004010C8"/>
    <w:rsid w:val="0041202A"/>
    <w:rsid w:val="004158EE"/>
    <w:rsid w:val="00431759"/>
    <w:rsid w:val="00433329"/>
    <w:rsid w:val="00434256"/>
    <w:rsid w:val="00443307"/>
    <w:rsid w:val="00445664"/>
    <w:rsid w:val="00451400"/>
    <w:rsid w:val="004528C6"/>
    <w:rsid w:val="00455623"/>
    <w:rsid w:val="00455F2E"/>
    <w:rsid w:val="0046072F"/>
    <w:rsid w:val="0047585E"/>
    <w:rsid w:val="00490F99"/>
    <w:rsid w:val="00491E5D"/>
    <w:rsid w:val="00495F02"/>
    <w:rsid w:val="004A53BC"/>
    <w:rsid w:val="004C072B"/>
    <w:rsid w:val="004C1C79"/>
    <w:rsid w:val="004C62B5"/>
    <w:rsid w:val="004C6F56"/>
    <w:rsid w:val="004C7790"/>
    <w:rsid w:val="004C7E0C"/>
    <w:rsid w:val="004D0B52"/>
    <w:rsid w:val="004D278D"/>
    <w:rsid w:val="004E4F7A"/>
    <w:rsid w:val="004E5978"/>
    <w:rsid w:val="004E7261"/>
    <w:rsid w:val="004F0BB0"/>
    <w:rsid w:val="00502EDC"/>
    <w:rsid w:val="005116F3"/>
    <w:rsid w:val="00511FF9"/>
    <w:rsid w:val="005207D6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51B61"/>
    <w:rsid w:val="005642CE"/>
    <w:rsid w:val="00565558"/>
    <w:rsid w:val="0056652A"/>
    <w:rsid w:val="005725EB"/>
    <w:rsid w:val="0057286B"/>
    <w:rsid w:val="00573A8C"/>
    <w:rsid w:val="00575CA5"/>
    <w:rsid w:val="00584382"/>
    <w:rsid w:val="005855F6"/>
    <w:rsid w:val="005919CD"/>
    <w:rsid w:val="00593B54"/>
    <w:rsid w:val="00596635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4B9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05A9"/>
    <w:rsid w:val="006531E9"/>
    <w:rsid w:val="0065639E"/>
    <w:rsid w:val="00656D2D"/>
    <w:rsid w:val="00670703"/>
    <w:rsid w:val="00677519"/>
    <w:rsid w:val="0068153D"/>
    <w:rsid w:val="00681DA6"/>
    <w:rsid w:val="006912A9"/>
    <w:rsid w:val="00692FC6"/>
    <w:rsid w:val="00695134"/>
    <w:rsid w:val="00695863"/>
    <w:rsid w:val="006A010F"/>
    <w:rsid w:val="006A20EC"/>
    <w:rsid w:val="006B5D63"/>
    <w:rsid w:val="006B7766"/>
    <w:rsid w:val="006C3093"/>
    <w:rsid w:val="006D44CE"/>
    <w:rsid w:val="006E1D73"/>
    <w:rsid w:val="006E4723"/>
    <w:rsid w:val="006E6CEA"/>
    <w:rsid w:val="006F3416"/>
    <w:rsid w:val="006F4CD2"/>
    <w:rsid w:val="007062D6"/>
    <w:rsid w:val="007069B1"/>
    <w:rsid w:val="0070715E"/>
    <w:rsid w:val="00724D4F"/>
    <w:rsid w:val="00725A88"/>
    <w:rsid w:val="0073248F"/>
    <w:rsid w:val="00734A4E"/>
    <w:rsid w:val="007468CC"/>
    <w:rsid w:val="0075047D"/>
    <w:rsid w:val="0077747E"/>
    <w:rsid w:val="00782491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4654"/>
    <w:rsid w:val="007A48CE"/>
    <w:rsid w:val="007A70C0"/>
    <w:rsid w:val="007A7461"/>
    <w:rsid w:val="007B38D8"/>
    <w:rsid w:val="007C2F16"/>
    <w:rsid w:val="007C3E28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28BA"/>
    <w:rsid w:val="00845B9C"/>
    <w:rsid w:val="008531FB"/>
    <w:rsid w:val="00857CD4"/>
    <w:rsid w:val="00862782"/>
    <w:rsid w:val="008632D7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5F36"/>
    <w:rsid w:val="008B6142"/>
    <w:rsid w:val="008C4EE0"/>
    <w:rsid w:val="008D05DB"/>
    <w:rsid w:val="008D0C70"/>
    <w:rsid w:val="008D419B"/>
    <w:rsid w:val="008E2E1B"/>
    <w:rsid w:val="008F7410"/>
    <w:rsid w:val="00921159"/>
    <w:rsid w:val="00921288"/>
    <w:rsid w:val="00925C4E"/>
    <w:rsid w:val="0092643A"/>
    <w:rsid w:val="00931CC9"/>
    <w:rsid w:val="00932A43"/>
    <w:rsid w:val="00936060"/>
    <w:rsid w:val="00937E33"/>
    <w:rsid w:val="009439A5"/>
    <w:rsid w:val="00945E99"/>
    <w:rsid w:val="00962C92"/>
    <w:rsid w:val="00963060"/>
    <w:rsid w:val="009734A4"/>
    <w:rsid w:val="0097511C"/>
    <w:rsid w:val="00977B74"/>
    <w:rsid w:val="0098119E"/>
    <w:rsid w:val="00982006"/>
    <w:rsid w:val="009906FD"/>
    <w:rsid w:val="00995E3C"/>
    <w:rsid w:val="009A3492"/>
    <w:rsid w:val="009B4442"/>
    <w:rsid w:val="009C60AF"/>
    <w:rsid w:val="009C6950"/>
    <w:rsid w:val="009C71EC"/>
    <w:rsid w:val="009D567F"/>
    <w:rsid w:val="009E4E6C"/>
    <w:rsid w:val="009E6C2A"/>
    <w:rsid w:val="009F11DB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3812"/>
    <w:rsid w:val="00A64763"/>
    <w:rsid w:val="00A728C6"/>
    <w:rsid w:val="00A74787"/>
    <w:rsid w:val="00A83494"/>
    <w:rsid w:val="00A83FFD"/>
    <w:rsid w:val="00A84675"/>
    <w:rsid w:val="00A8695F"/>
    <w:rsid w:val="00A9131F"/>
    <w:rsid w:val="00A9219D"/>
    <w:rsid w:val="00A9357F"/>
    <w:rsid w:val="00A950CA"/>
    <w:rsid w:val="00A95950"/>
    <w:rsid w:val="00AA02F7"/>
    <w:rsid w:val="00AA2739"/>
    <w:rsid w:val="00AB0ECF"/>
    <w:rsid w:val="00AB3A86"/>
    <w:rsid w:val="00AB4B41"/>
    <w:rsid w:val="00AC7336"/>
    <w:rsid w:val="00AD2AA2"/>
    <w:rsid w:val="00AD6322"/>
    <w:rsid w:val="00AE084C"/>
    <w:rsid w:val="00AE0C8E"/>
    <w:rsid w:val="00AE1080"/>
    <w:rsid w:val="00AE13B1"/>
    <w:rsid w:val="00AE1D56"/>
    <w:rsid w:val="00AE66ED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54BAD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7DF5"/>
    <w:rsid w:val="00BD0735"/>
    <w:rsid w:val="00BE1BA0"/>
    <w:rsid w:val="00BF7BE7"/>
    <w:rsid w:val="00C07B39"/>
    <w:rsid w:val="00C10BF8"/>
    <w:rsid w:val="00C10C86"/>
    <w:rsid w:val="00C13317"/>
    <w:rsid w:val="00C178D6"/>
    <w:rsid w:val="00C24530"/>
    <w:rsid w:val="00C26772"/>
    <w:rsid w:val="00C31660"/>
    <w:rsid w:val="00C31D42"/>
    <w:rsid w:val="00C36F56"/>
    <w:rsid w:val="00C3752D"/>
    <w:rsid w:val="00C40561"/>
    <w:rsid w:val="00C40994"/>
    <w:rsid w:val="00C41B96"/>
    <w:rsid w:val="00C43793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D1854"/>
    <w:rsid w:val="00CD2430"/>
    <w:rsid w:val="00CD29AF"/>
    <w:rsid w:val="00CD4916"/>
    <w:rsid w:val="00CD6D58"/>
    <w:rsid w:val="00CE6754"/>
    <w:rsid w:val="00CF28DC"/>
    <w:rsid w:val="00CF3BA7"/>
    <w:rsid w:val="00CF54F5"/>
    <w:rsid w:val="00D03242"/>
    <w:rsid w:val="00D04C0F"/>
    <w:rsid w:val="00D077CC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40B5"/>
    <w:rsid w:val="00D6544F"/>
    <w:rsid w:val="00D701FC"/>
    <w:rsid w:val="00D73904"/>
    <w:rsid w:val="00D74D16"/>
    <w:rsid w:val="00D80C07"/>
    <w:rsid w:val="00D82D15"/>
    <w:rsid w:val="00D833DB"/>
    <w:rsid w:val="00D84D0C"/>
    <w:rsid w:val="00D922D7"/>
    <w:rsid w:val="00D92A1F"/>
    <w:rsid w:val="00D96A40"/>
    <w:rsid w:val="00DA2D75"/>
    <w:rsid w:val="00DA6EEA"/>
    <w:rsid w:val="00DC1BDE"/>
    <w:rsid w:val="00DC22FC"/>
    <w:rsid w:val="00DD033F"/>
    <w:rsid w:val="00DD567C"/>
    <w:rsid w:val="00DE07D9"/>
    <w:rsid w:val="00DE1695"/>
    <w:rsid w:val="00DE7DB1"/>
    <w:rsid w:val="00E00BAA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179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200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E2157"/>
    <w:rsid w:val="00EF3D76"/>
    <w:rsid w:val="00EF5127"/>
    <w:rsid w:val="00F02AFB"/>
    <w:rsid w:val="00F02BB0"/>
    <w:rsid w:val="00F2121F"/>
    <w:rsid w:val="00F30001"/>
    <w:rsid w:val="00F30753"/>
    <w:rsid w:val="00F32884"/>
    <w:rsid w:val="00F34958"/>
    <w:rsid w:val="00F36145"/>
    <w:rsid w:val="00F402AB"/>
    <w:rsid w:val="00F41F2D"/>
    <w:rsid w:val="00F44CD3"/>
    <w:rsid w:val="00F47770"/>
    <w:rsid w:val="00F529B3"/>
    <w:rsid w:val="00F744EF"/>
    <w:rsid w:val="00F846EA"/>
    <w:rsid w:val="00F96FFC"/>
    <w:rsid w:val="00FA03E8"/>
    <w:rsid w:val="00FA282B"/>
    <w:rsid w:val="00FA54B0"/>
    <w:rsid w:val="00FB4639"/>
    <w:rsid w:val="00FC1C86"/>
    <w:rsid w:val="00FC7F79"/>
    <w:rsid w:val="00FD2847"/>
    <w:rsid w:val="00FD5FB6"/>
    <w:rsid w:val="00FD6383"/>
    <w:rsid w:val="00FE2454"/>
    <w:rsid w:val="00FF1760"/>
    <w:rsid w:val="00FF4E48"/>
    <w:rsid w:val="1D1416D5"/>
    <w:rsid w:val="5240116C"/>
    <w:rsid w:val="54E12FDE"/>
    <w:rsid w:val="5DD91CB4"/>
    <w:rsid w:val="7E22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9B4838"/>
  <w15:docId w15:val="{57355E3C-DB8C-4698-9749-6BDF53A14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 w:qFormat="1"/>
    <w:lsdException w:name="index 5" w:semiHidden="1" w:unhideWhenUsed="1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qFormat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qFormat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qFormat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qFormat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qFormat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qFormat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qFormat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qFormat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qFormat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  <w:qFormat/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qFormat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  <w:qFormat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qFormat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1CB83EA-A5D9-4360-8481-78F9F1EA8B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3</cp:revision>
  <cp:lastPrinted>2020-10-07T10:07:00Z</cp:lastPrinted>
  <dcterms:created xsi:type="dcterms:W3CDTF">2023-10-13T10:47:00Z</dcterms:created>
  <dcterms:modified xsi:type="dcterms:W3CDTF">2023-10-16T15:28:00Z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3AD90071382D458890A403417C5A238C_12</vt:lpwstr>
  </property>
</Properties>
</file>