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FB78" w14:textId="77777777" w:rsidR="00766469" w:rsidRDefault="00DE1020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6F65D" wp14:editId="0B260982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23E0955" w14:textId="77777777" w:rsidR="00766469" w:rsidRDefault="00DE102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20F8C23F" w14:textId="77777777" w:rsidR="00766469" w:rsidRDefault="0076646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06F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023E0955" w14:textId="77777777" w:rsidR="00766469" w:rsidRDefault="00DE102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20F8C23F" w14:textId="77777777" w:rsidR="00766469" w:rsidRDefault="0076646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76AC9" wp14:editId="47D88174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B3FF2" id="Rectangle 6" o:spid="_x0000_s1026" style="position:absolute;margin-left:-57.3pt;margin-top:-57.35pt;width:283.45pt;height:8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21FB3399" w14:textId="77777777" w:rsidR="00766469" w:rsidRDefault="00766469">
      <w:pPr>
        <w:spacing w:after="0"/>
        <w:rPr>
          <w:b/>
          <w:sz w:val="28"/>
        </w:rPr>
      </w:pPr>
    </w:p>
    <w:p w14:paraId="3CF738B1" w14:textId="77777777" w:rsidR="00766469" w:rsidRPr="00ED33A4" w:rsidRDefault="00DE1020">
      <w:pPr>
        <w:spacing w:after="0"/>
        <w:rPr>
          <w:rFonts w:ascii="Arial" w:hAnsi="Arial" w:cs="Arial"/>
          <w:b/>
          <w:lang w:val="en-US"/>
        </w:rPr>
      </w:pPr>
      <w:r w:rsidRPr="00ED33A4">
        <w:rPr>
          <w:b/>
          <w:lang w:val="en-US"/>
        </w:rPr>
        <w:t>Listening</w:t>
      </w:r>
    </w:p>
    <w:p w14:paraId="7346BC68" w14:textId="77777777" w:rsidR="00766469" w:rsidRPr="00ED33A4" w:rsidRDefault="00DE1020">
      <w:pPr>
        <w:spacing w:after="40"/>
        <w:rPr>
          <w:lang w:val="en-GB"/>
        </w:rPr>
      </w:pPr>
      <w:r w:rsidRPr="00ED33A4">
        <w:rPr>
          <w:b/>
          <w:lang w:val="en-US"/>
        </w:rPr>
        <w:t>A. 1.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b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c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c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a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b</w:t>
      </w:r>
    </w:p>
    <w:p w14:paraId="32D748FC" w14:textId="679E3AC3" w:rsidR="00766469" w:rsidRPr="00ED33A4" w:rsidRDefault="00DE1020">
      <w:pPr>
        <w:spacing w:after="40"/>
        <w:rPr>
          <w:b/>
          <w:lang w:val="en-GB"/>
        </w:rPr>
      </w:pPr>
      <w:r w:rsidRPr="00ED33A4">
        <w:rPr>
          <w:b/>
          <w:lang w:val="en-GB"/>
        </w:rPr>
        <w:t>B.</w:t>
      </w:r>
      <w:r w:rsidR="00DD6634" w:rsidRPr="00ED33A4">
        <w:rPr>
          <w:b/>
          <w:lang w:val="en-GB"/>
        </w:rPr>
        <w:t xml:space="preserve"> </w:t>
      </w:r>
      <w:r w:rsidR="006432C5" w:rsidRPr="00ED33A4">
        <w:rPr>
          <w:b/>
          <w:lang w:val="en-GB"/>
        </w:rPr>
        <w:t xml:space="preserve">1. </w:t>
      </w:r>
      <w:proofErr w:type="gramStart"/>
      <w:r w:rsidR="006432C5" w:rsidRPr="00ED33A4">
        <w:rPr>
          <w:bCs/>
          <w:lang w:val="en-GB"/>
        </w:rPr>
        <w:t>Jamal</w:t>
      </w:r>
      <w:r w:rsidR="006432C5" w:rsidRPr="00ED33A4">
        <w:rPr>
          <w:b/>
          <w:lang w:val="en-GB"/>
        </w:rPr>
        <w:t xml:space="preserve">  2</w:t>
      </w:r>
      <w:proofErr w:type="gramEnd"/>
      <w:r w:rsidR="006432C5" w:rsidRPr="00ED33A4">
        <w:rPr>
          <w:b/>
          <w:lang w:val="en-GB"/>
        </w:rPr>
        <w:t xml:space="preserve">. </w:t>
      </w:r>
      <w:proofErr w:type="gramStart"/>
      <w:r w:rsidR="006432C5" w:rsidRPr="00ED33A4">
        <w:rPr>
          <w:bCs/>
          <w:lang w:val="en-GB"/>
        </w:rPr>
        <w:t>Rebecca</w:t>
      </w:r>
      <w:r w:rsidR="006432C5" w:rsidRPr="00ED33A4">
        <w:rPr>
          <w:b/>
          <w:lang w:val="en-GB"/>
        </w:rPr>
        <w:t xml:space="preserve">  3</w:t>
      </w:r>
      <w:proofErr w:type="gramEnd"/>
      <w:r w:rsidR="006432C5" w:rsidRPr="00ED33A4">
        <w:rPr>
          <w:b/>
          <w:lang w:val="en-GB"/>
        </w:rPr>
        <w:t xml:space="preserve">. </w:t>
      </w:r>
      <w:proofErr w:type="gramStart"/>
      <w:r w:rsidR="002779A3" w:rsidRPr="00ED33A4">
        <w:rPr>
          <w:bCs/>
          <w:lang w:val="en-GB"/>
        </w:rPr>
        <w:t>Rebecca</w:t>
      </w:r>
      <w:r w:rsidR="002779A3" w:rsidRPr="00ED33A4">
        <w:rPr>
          <w:b/>
          <w:lang w:val="en-GB"/>
        </w:rPr>
        <w:t xml:space="preserve">  </w:t>
      </w:r>
      <w:r w:rsidR="006432C5" w:rsidRPr="00ED33A4">
        <w:rPr>
          <w:b/>
          <w:lang w:val="en-GB"/>
        </w:rPr>
        <w:t>4</w:t>
      </w:r>
      <w:proofErr w:type="gramEnd"/>
      <w:r w:rsidR="006432C5" w:rsidRPr="00ED33A4">
        <w:rPr>
          <w:b/>
          <w:lang w:val="en-GB"/>
        </w:rPr>
        <w:t xml:space="preserve">. </w:t>
      </w:r>
      <w:proofErr w:type="gramStart"/>
      <w:r w:rsidR="002779A3" w:rsidRPr="00ED33A4">
        <w:rPr>
          <w:bCs/>
          <w:lang w:val="en-GB"/>
        </w:rPr>
        <w:t>Jamal</w:t>
      </w:r>
      <w:r w:rsidR="002779A3" w:rsidRPr="00ED33A4">
        <w:rPr>
          <w:b/>
          <w:lang w:val="en-GB"/>
        </w:rPr>
        <w:t xml:space="preserve">  </w:t>
      </w:r>
      <w:r w:rsidR="006432C5" w:rsidRPr="00ED33A4">
        <w:rPr>
          <w:b/>
          <w:lang w:val="en-GB"/>
        </w:rPr>
        <w:t>5</w:t>
      </w:r>
      <w:proofErr w:type="gramEnd"/>
      <w:r w:rsidR="006432C5" w:rsidRPr="00ED33A4">
        <w:rPr>
          <w:b/>
          <w:lang w:val="en-GB"/>
        </w:rPr>
        <w:t xml:space="preserve">. </w:t>
      </w:r>
      <w:r w:rsidR="006432C5" w:rsidRPr="00ED33A4">
        <w:rPr>
          <w:bCs/>
          <w:lang w:val="en-GB"/>
        </w:rPr>
        <w:t>Rebecca</w:t>
      </w:r>
      <w:r w:rsidR="006432C5" w:rsidRPr="00ED33A4">
        <w:rPr>
          <w:b/>
          <w:lang w:val="en-GB"/>
        </w:rPr>
        <w:t xml:space="preserve"> </w:t>
      </w:r>
    </w:p>
    <w:p w14:paraId="0817AFCF" w14:textId="77777777" w:rsidR="00766469" w:rsidRPr="00ED33A4" w:rsidRDefault="00766469">
      <w:pPr>
        <w:spacing w:after="0"/>
        <w:rPr>
          <w:lang w:val="en-GB"/>
        </w:rPr>
      </w:pPr>
    </w:p>
    <w:p w14:paraId="0FC05DE3" w14:textId="77777777" w:rsidR="00766469" w:rsidRPr="00ED33A4" w:rsidRDefault="00DE1020">
      <w:pPr>
        <w:spacing w:after="0"/>
        <w:rPr>
          <w:b/>
          <w:lang w:val="en-US"/>
        </w:rPr>
      </w:pPr>
      <w:r w:rsidRPr="00ED33A4">
        <w:rPr>
          <w:b/>
          <w:lang w:val="en-US"/>
        </w:rPr>
        <w:t>Reading</w:t>
      </w:r>
    </w:p>
    <w:p w14:paraId="61DE7E17" w14:textId="472AD31A" w:rsidR="00766469" w:rsidRPr="00ED33A4" w:rsidRDefault="00DE1020">
      <w:pPr>
        <w:spacing w:after="40"/>
        <w:rPr>
          <w:lang w:val="en-GB"/>
        </w:rPr>
      </w:pPr>
      <w:r w:rsidRPr="00ED33A4">
        <w:rPr>
          <w:b/>
          <w:lang w:val="en-US"/>
        </w:rPr>
        <w:t>A. 1.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Lewis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="00406597" w:rsidRPr="00ED33A4">
        <w:rPr>
          <w:lang w:val="en-GB"/>
        </w:rPr>
        <w:t>George</w:t>
      </w:r>
      <w:r w:rsidR="00406597"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="00E5581B">
        <w:rPr>
          <w:lang w:val="en-GB"/>
        </w:rPr>
        <w:t xml:space="preserve">parents and little </w:t>
      </w:r>
      <w:proofErr w:type="gramStart"/>
      <w:r w:rsidR="00E5581B">
        <w:rPr>
          <w:lang w:val="en-GB"/>
        </w:rPr>
        <w:t>brother</w:t>
      </w:r>
      <w:r w:rsidR="00DD6634" w:rsidRPr="00ED33A4">
        <w:rPr>
          <w:lang w:val="en-US"/>
        </w:rPr>
        <w:t xml:space="preserve"> 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="00406597" w:rsidRPr="00ED33A4">
        <w:rPr>
          <w:lang w:val="en-US"/>
        </w:rPr>
        <w:t>L</w:t>
      </w:r>
      <w:proofErr w:type="spellStart"/>
      <w:r w:rsidR="00406597" w:rsidRPr="00ED33A4">
        <w:rPr>
          <w:lang w:val="en-GB"/>
        </w:rPr>
        <w:t>iverpool</w:t>
      </w:r>
      <w:proofErr w:type="spellEnd"/>
      <w:r w:rsidR="00406597" w:rsidRPr="00ED33A4">
        <w:rPr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Olivia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6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="00ED33A4" w:rsidRPr="00ED33A4">
        <w:rPr>
          <w:lang w:val="en-GB"/>
        </w:rPr>
        <w:t>s</w:t>
      </w:r>
      <w:r w:rsidRPr="00ED33A4">
        <w:rPr>
          <w:lang w:val="en-GB"/>
        </w:rPr>
        <w:t>chool canteen</w:t>
      </w:r>
    </w:p>
    <w:p w14:paraId="2F983423" w14:textId="45E9E980" w:rsidR="00766469" w:rsidRPr="00ED33A4" w:rsidRDefault="00DE1020">
      <w:pPr>
        <w:spacing w:after="0"/>
        <w:rPr>
          <w:b/>
          <w:lang w:val="en-US"/>
        </w:rPr>
      </w:pPr>
      <w:r w:rsidRPr="00ED33A4">
        <w:rPr>
          <w:b/>
          <w:lang w:val="en-US"/>
        </w:rPr>
        <w:t>B. 1.</w:t>
      </w:r>
      <w:r w:rsidRPr="00ED33A4">
        <w:rPr>
          <w:lang w:val="en-US"/>
        </w:rPr>
        <w:t xml:space="preserve"> F – </w:t>
      </w:r>
      <w:r w:rsidRPr="00ED33A4">
        <w:rPr>
          <w:rFonts w:cs="Arial"/>
          <w:lang w:val="en-GB"/>
        </w:rPr>
        <w:t xml:space="preserve">Noah is at </w:t>
      </w:r>
      <w:r w:rsidR="006B1002">
        <w:rPr>
          <w:rFonts w:cs="Arial"/>
          <w:lang w:val="en-GB"/>
        </w:rPr>
        <w:t>the bus stop</w:t>
      </w:r>
      <w:r w:rsidRPr="00ED33A4">
        <w:rPr>
          <w:rFonts w:cs="Arial"/>
          <w:lang w:val="en-GB"/>
        </w:rPr>
        <w:t>.</w:t>
      </w:r>
      <w:r w:rsidRPr="00ED33A4">
        <w:rPr>
          <w:b/>
          <w:lang w:val="en-US"/>
        </w:rPr>
        <w:t xml:space="preserve">  2.</w:t>
      </w:r>
      <w:r w:rsidRPr="00ED33A4">
        <w:rPr>
          <w:lang w:val="en-US"/>
        </w:rPr>
        <w:t xml:space="preserve"> F – </w:t>
      </w:r>
      <w:r w:rsidR="00DD6634" w:rsidRPr="00ED33A4">
        <w:rPr>
          <w:rFonts w:cs="Arial"/>
          <w:lang w:val="en-GB"/>
        </w:rPr>
        <w:t xml:space="preserve">Noah </w:t>
      </w:r>
      <w:r w:rsidRPr="00ED33A4">
        <w:rPr>
          <w:rFonts w:cs="Arial"/>
          <w:lang w:val="en-GB"/>
        </w:rPr>
        <w:t xml:space="preserve">is </w:t>
      </w:r>
      <w:r w:rsidR="00DD6634" w:rsidRPr="00ED33A4">
        <w:rPr>
          <w:rFonts w:cs="Arial"/>
          <w:lang w:val="en-GB"/>
        </w:rPr>
        <w:t>talking to</w:t>
      </w:r>
      <w:r w:rsidRPr="00ED33A4">
        <w:rPr>
          <w:rFonts w:cs="Arial"/>
          <w:lang w:val="en-GB"/>
        </w:rPr>
        <w:t xml:space="preserve"> George.</w:t>
      </w:r>
      <w:r w:rsidRPr="00ED33A4">
        <w:rPr>
          <w:b/>
          <w:lang w:val="en-US"/>
        </w:rPr>
        <w:t xml:space="preserve">  3.</w:t>
      </w:r>
      <w:r w:rsidRPr="00ED33A4">
        <w:rPr>
          <w:lang w:val="en-US"/>
        </w:rPr>
        <w:t xml:space="preserve"> </w:t>
      </w:r>
      <w:r w:rsidR="00E5581B" w:rsidRPr="00ED33A4">
        <w:rPr>
          <w:lang w:val="en-GB"/>
        </w:rPr>
        <w:t xml:space="preserve">F – </w:t>
      </w:r>
      <w:r w:rsidR="00E5581B" w:rsidRPr="00ED33A4">
        <w:rPr>
          <w:rFonts w:cs="Arial"/>
          <w:lang w:val="en-GB"/>
        </w:rPr>
        <w:t>They live in Liverpool.</w:t>
      </w:r>
      <w:r w:rsidR="00E5581B" w:rsidRPr="00ED33A4">
        <w:rPr>
          <w:lang w:val="en-US"/>
        </w:rPr>
        <w:t xml:space="preserve">  </w:t>
      </w:r>
      <w:r w:rsidRPr="00ED33A4">
        <w:rPr>
          <w:b/>
          <w:lang w:val="en-US"/>
        </w:rPr>
        <w:t>4.</w:t>
      </w:r>
      <w:r w:rsidRPr="00ED33A4">
        <w:rPr>
          <w:lang w:val="en-US"/>
        </w:rPr>
        <w:t xml:space="preserve"> </w:t>
      </w:r>
      <w:proofErr w:type="gramStart"/>
      <w:r w:rsidR="00E5581B" w:rsidRPr="00ED33A4">
        <w:rPr>
          <w:lang w:val="en-GB"/>
        </w:rPr>
        <w:t>T</w:t>
      </w:r>
      <w:r w:rsidR="00E5581B" w:rsidRPr="00ED33A4">
        <w:rPr>
          <w:b/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T</w:t>
      </w:r>
    </w:p>
    <w:p w14:paraId="7D14FF3F" w14:textId="77777777" w:rsidR="00766469" w:rsidRPr="00ED33A4" w:rsidRDefault="00DE1020">
      <w:pPr>
        <w:spacing w:after="0"/>
        <w:rPr>
          <w:b/>
          <w:lang w:val="en-US"/>
        </w:rPr>
      </w:pPr>
      <w:r w:rsidRPr="00ED33A4">
        <w:rPr>
          <w:b/>
          <w:lang w:val="en-US"/>
        </w:rPr>
        <w:t xml:space="preserve">C. </w:t>
      </w:r>
    </w:p>
    <w:p w14:paraId="2991209B" w14:textId="592FC1B5" w:rsidR="00766469" w:rsidRPr="00ED33A4" w:rsidRDefault="00DE1020">
      <w:pPr>
        <w:spacing w:after="0"/>
        <w:rPr>
          <w:rFonts w:cstheme="minorHAnsi"/>
          <w:lang w:val="en-US"/>
        </w:rPr>
      </w:pPr>
      <w:r w:rsidRPr="00ED33A4">
        <w:rPr>
          <w:rFonts w:cs="Arial"/>
          <w:b/>
          <w:lang w:val="en-US"/>
        </w:rPr>
        <w:t>1.</w:t>
      </w:r>
      <w:r w:rsidRPr="00ED33A4">
        <w:rPr>
          <w:rFonts w:cs="Arial"/>
          <w:lang w:val="en-US"/>
        </w:rPr>
        <w:t xml:space="preserve"> </w:t>
      </w:r>
      <w:r w:rsidRPr="00ED33A4">
        <w:rPr>
          <w:rFonts w:cs="Arial"/>
          <w:lang w:val="en-GB"/>
        </w:rPr>
        <w:t>Noah is from Birmingham</w:t>
      </w:r>
      <w:r w:rsidRPr="00ED33A4">
        <w:rPr>
          <w:rFonts w:cs="Arial"/>
          <w:lang w:val="en-US"/>
        </w:rPr>
        <w:t>.</w:t>
      </w:r>
    </w:p>
    <w:p w14:paraId="7EC01593" w14:textId="399F0DFC" w:rsidR="00766469" w:rsidRPr="00ED33A4" w:rsidRDefault="00E5581B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2</w:t>
      </w:r>
      <w:r w:rsidR="00DE1020" w:rsidRPr="00ED33A4">
        <w:rPr>
          <w:rFonts w:cstheme="minorHAnsi"/>
          <w:b/>
          <w:lang w:val="en-US"/>
        </w:rPr>
        <w:t>.</w:t>
      </w:r>
      <w:r w:rsidR="00DE1020" w:rsidRPr="00ED33A4">
        <w:rPr>
          <w:rFonts w:cstheme="minorHAnsi"/>
          <w:lang w:val="en-US"/>
        </w:rPr>
        <w:t xml:space="preserve"> </w:t>
      </w:r>
      <w:r w:rsidR="00DE1020" w:rsidRPr="00ED33A4">
        <w:rPr>
          <w:rFonts w:cstheme="minorHAnsi"/>
          <w:lang w:val="en-GB"/>
        </w:rPr>
        <w:t xml:space="preserve">Noah </w:t>
      </w:r>
      <w:r w:rsidR="00DE1020" w:rsidRPr="00ED33A4">
        <w:rPr>
          <w:rFonts w:cstheme="minorHAnsi"/>
          <w:bCs/>
          <w:lang w:val="en-GB"/>
        </w:rPr>
        <w:t>lives with his parents and his little brother.</w:t>
      </w:r>
    </w:p>
    <w:p w14:paraId="71FFED62" w14:textId="77777777" w:rsidR="00E5581B" w:rsidRPr="00ED33A4" w:rsidRDefault="00E5581B" w:rsidP="00E5581B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3</w:t>
      </w:r>
      <w:r w:rsidRPr="00ED33A4">
        <w:rPr>
          <w:rFonts w:cstheme="minorHAnsi"/>
          <w:b/>
          <w:lang w:val="en-US"/>
        </w:rPr>
        <w:t>.</w:t>
      </w:r>
      <w:r w:rsidRPr="00ED33A4">
        <w:rPr>
          <w:rFonts w:cstheme="minorHAnsi"/>
          <w:lang w:val="en-US"/>
        </w:rPr>
        <w:t xml:space="preserve"> </w:t>
      </w:r>
      <w:r w:rsidRPr="00ED33A4">
        <w:rPr>
          <w:rFonts w:cstheme="minorHAnsi"/>
          <w:lang w:val="en-GB"/>
        </w:rPr>
        <w:t>No, he isn’t</w:t>
      </w:r>
      <w:r w:rsidRPr="00ED33A4">
        <w:rPr>
          <w:rFonts w:cstheme="minorHAnsi"/>
          <w:lang w:val="en-US"/>
        </w:rPr>
        <w:t>.</w:t>
      </w:r>
      <w:r w:rsidRPr="00ED33A4">
        <w:rPr>
          <w:rFonts w:cstheme="minorHAnsi"/>
          <w:lang w:val="en-GB"/>
        </w:rPr>
        <w:t xml:space="preserve"> He is in year 6.</w:t>
      </w:r>
    </w:p>
    <w:p w14:paraId="0242B4A7" w14:textId="77777777" w:rsidR="00E5581B" w:rsidRPr="00ED33A4" w:rsidRDefault="00E5581B" w:rsidP="00E5581B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4</w:t>
      </w:r>
      <w:r w:rsidRPr="00ED33A4">
        <w:rPr>
          <w:rFonts w:cstheme="minorHAnsi"/>
          <w:b/>
          <w:lang w:val="en-US"/>
        </w:rPr>
        <w:t>.</w:t>
      </w:r>
      <w:r w:rsidRPr="00ED33A4">
        <w:rPr>
          <w:rFonts w:cstheme="minorHAnsi"/>
          <w:lang w:val="en-US"/>
        </w:rPr>
        <w:t xml:space="preserve"> </w:t>
      </w:r>
      <w:r w:rsidRPr="00ED33A4">
        <w:rPr>
          <w:rFonts w:cstheme="minorHAnsi"/>
          <w:lang w:val="en-GB"/>
        </w:rPr>
        <w:t xml:space="preserve">Olivia is </w:t>
      </w:r>
      <w:r w:rsidRPr="00ED33A4">
        <w:rPr>
          <w:rFonts w:cstheme="minorHAnsi"/>
          <w:bCs/>
          <w:lang w:val="en-GB"/>
        </w:rPr>
        <w:t xml:space="preserve">tall and </w:t>
      </w:r>
      <w:proofErr w:type="gramStart"/>
      <w:r w:rsidRPr="00ED33A4">
        <w:rPr>
          <w:rFonts w:cstheme="minorHAnsi"/>
          <w:bCs/>
          <w:lang w:val="en-GB"/>
        </w:rPr>
        <w:t>thin</w:t>
      </w:r>
      <w:proofErr w:type="gramEnd"/>
      <w:r w:rsidRPr="00ED33A4">
        <w:rPr>
          <w:rFonts w:cstheme="minorHAnsi"/>
          <w:bCs/>
          <w:lang w:val="en-GB"/>
        </w:rPr>
        <w:t xml:space="preserve"> and she has got blonde hair.</w:t>
      </w:r>
    </w:p>
    <w:p w14:paraId="54191B72" w14:textId="77777777" w:rsidR="00E5581B" w:rsidRPr="00ED33A4" w:rsidRDefault="00E5581B" w:rsidP="00E5581B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5</w:t>
      </w:r>
      <w:r w:rsidRPr="00ED33A4">
        <w:rPr>
          <w:rFonts w:cstheme="minorHAnsi"/>
          <w:b/>
          <w:lang w:val="en-US"/>
        </w:rPr>
        <w:t>.</w:t>
      </w:r>
      <w:r w:rsidRPr="00ED33A4">
        <w:rPr>
          <w:rFonts w:cstheme="minorHAnsi"/>
          <w:lang w:val="en-US"/>
        </w:rPr>
        <w:t xml:space="preserve"> </w:t>
      </w:r>
      <w:r w:rsidRPr="00ED33A4">
        <w:rPr>
          <w:rFonts w:cstheme="minorHAnsi"/>
          <w:lang w:val="en-GB"/>
        </w:rPr>
        <w:t xml:space="preserve">Yes, she is. </w:t>
      </w:r>
      <w:r w:rsidRPr="00ED33A4">
        <w:rPr>
          <w:rFonts w:cstheme="minorHAnsi"/>
          <w:bCs/>
          <w:lang w:val="en-GB"/>
        </w:rPr>
        <w:t>She’s very funny and friendly</w:t>
      </w:r>
      <w:r w:rsidRPr="00ED33A4">
        <w:rPr>
          <w:rFonts w:cstheme="minorHAnsi"/>
          <w:lang w:val="en-US"/>
        </w:rPr>
        <w:t>.</w:t>
      </w:r>
    </w:p>
    <w:p w14:paraId="2A08A649" w14:textId="77777777" w:rsidR="00766469" w:rsidRPr="00ED33A4" w:rsidRDefault="00766469">
      <w:pPr>
        <w:spacing w:after="0"/>
        <w:rPr>
          <w:lang w:val="en-US"/>
        </w:rPr>
      </w:pPr>
    </w:p>
    <w:p w14:paraId="28DFF7FE" w14:textId="77777777" w:rsidR="00766469" w:rsidRPr="00ED33A4" w:rsidRDefault="00DE1020">
      <w:pPr>
        <w:spacing w:after="40"/>
        <w:rPr>
          <w:b/>
          <w:lang w:val="en-US"/>
        </w:rPr>
      </w:pPr>
      <w:r w:rsidRPr="00ED33A4">
        <w:rPr>
          <w:b/>
          <w:lang w:val="en-US"/>
        </w:rPr>
        <w:t>Vocabulary</w:t>
      </w:r>
    </w:p>
    <w:p w14:paraId="33398AF7" w14:textId="35B684BE" w:rsidR="00766469" w:rsidRPr="00ED33A4" w:rsidRDefault="00DE1020">
      <w:pPr>
        <w:spacing w:after="40"/>
        <w:rPr>
          <w:lang w:val="en-GB"/>
        </w:rPr>
      </w:pPr>
      <w:r w:rsidRPr="00ED33A4">
        <w:rPr>
          <w:b/>
          <w:lang w:val="en-US"/>
        </w:rPr>
        <w:t>A.</w:t>
      </w:r>
      <w:r w:rsidRPr="00ED33A4">
        <w:rPr>
          <w:lang w:val="en-US"/>
        </w:rPr>
        <w:t xml:space="preserve"> </w:t>
      </w:r>
      <w:r w:rsidRPr="00ED33A4">
        <w:rPr>
          <w:b/>
          <w:lang w:val="en-US"/>
        </w:rPr>
        <w:t>1.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Japan</w:t>
      </w:r>
      <w:r w:rsidRPr="00ED33A4">
        <w:rPr>
          <w:lang w:val="en-US"/>
        </w:rPr>
        <w:t xml:space="preserve"> </w:t>
      </w:r>
      <w:r w:rsidR="00DD6634" w:rsidRPr="00ED33A4">
        <w:rPr>
          <w:lang w:val="en-US"/>
        </w:rPr>
        <w:t xml:space="preserve"> </w:t>
      </w:r>
      <w:r w:rsidRPr="00ED33A4">
        <w:rPr>
          <w:b/>
          <w:bCs/>
          <w:lang w:val="en-US"/>
        </w:rPr>
        <w:t>2</w:t>
      </w:r>
      <w:proofErr w:type="gramEnd"/>
      <w:r w:rsidRPr="00ED33A4">
        <w:rPr>
          <w:b/>
          <w:bCs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="00ED33A4">
        <w:rPr>
          <w:lang w:val="en-GB"/>
        </w:rPr>
        <w:t>England</w:t>
      </w:r>
      <w:r w:rsidRPr="00ED33A4">
        <w:rPr>
          <w:lang w:val="en-US"/>
        </w:rPr>
        <w:t xml:space="preserve"> </w:t>
      </w:r>
      <w:r w:rsidR="00DD6634" w:rsidRPr="00ED33A4">
        <w:rPr>
          <w:lang w:val="en-US"/>
        </w:rPr>
        <w:t xml:space="preserve"> </w:t>
      </w:r>
      <w:r w:rsidRPr="00ED33A4">
        <w:rPr>
          <w:b/>
          <w:bCs/>
          <w:lang w:val="en-US"/>
        </w:rPr>
        <w:t>3</w:t>
      </w:r>
      <w:proofErr w:type="gramEnd"/>
      <w:r w:rsidRPr="00ED33A4">
        <w:rPr>
          <w:b/>
          <w:bCs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Spain</w:t>
      </w:r>
      <w:r w:rsidR="00DD6634" w:rsidRPr="00ED33A4">
        <w:rPr>
          <w:lang w:val="en-GB"/>
        </w:rPr>
        <w:t xml:space="preserve"> </w:t>
      </w:r>
      <w:r w:rsidRPr="00ED33A4">
        <w:rPr>
          <w:b/>
          <w:bCs/>
          <w:lang w:val="en-US"/>
        </w:rPr>
        <w:t xml:space="preserve"> 4</w:t>
      </w:r>
      <w:proofErr w:type="gramEnd"/>
      <w:r w:rsidRPr="00ED33A4">
        <w:rPr>
          <w:b/>
          <w:bCs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 xml:space="preserve">United States of </w:t>
      </w:r>
      <w:proofErr w:type="gramStart"/>
      <w:r w:rsidRPr="00ED33A4">
        <w:rPr>
          <w:lang w:val="en-GB"/>
        </w:rPr>
        <w:t>America</w:t>
      </w:r>
      <w:r w:rsidRPr="00ED33A4">
        <w:rPr>
          <w:lang w:val="en-US"/>
        </w:rPr>
        <w:t xml:space="preserve"> </w:t>
      </w:r>
      <w:r w:rsidR="00DD6634" w:rsidRPr="00ED33A4">
        <w:rPr>
          <w:lang w:val="en-US"/>
        </w:rPr>
        <w:t xml:space="preserve"> </w:t>
      </w:r>
      <w:r w:rsidRPr="00ED33A4">
        <w:rPr>
          <w:b/>
          <w:bCs/>
          <w:lang w:val="en-US"/>
        </w:rPr>
        <w:t>5</w:t>
      </w:r>
      <w:proofErr w:type="gramEnd"/>
      <w:r w:rsidRPr="00ED33A4">
        <w:rPr>
          <w:b/>
          <w:bCs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Brazil</w:t>
      </w:r>
    </w:p>
    <w:p w14:paraId="4194E858" w14:textId="74B2E555" w:rsidR="00766469" w:rsidRPr="00ED33A4" w:rsidRDefault="00DE1020">
      <w:pPr>
        <w:spacing w:after="0"/>
        <w:rPr>
          <w:lang w:val="en-GB"/>
        </w:rPr>
      </w:pPr>
      <w:r w:rsidRPr="00ED33A4">
        <w:rPr>
          <w:b/>
          <w:lang w:val="en-US"/>
        </w:rPr>
        <w:t>B. 1.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doctor</w:t>
      </w:r>
      <w:r w:rsidR="00DD6634" w:rsidRPr="00ED33A4">
        <w:rPr>
          <w:lang w:val="en-GB"/>
        </w:rPr>
        <w:t xml:space="preserve"> </w:t>
      </w:r>
      <w:r w:rsidRPr="00ED33A4">
        <w:rPr>
          <w:lang w:val="en-US"/>
        </w:rPr>
        <w:t xml:space="preserve">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 xml:space="preserve">police </w:t>
      </w:r>
      <w:proofErr w:type="gramStart"/>
      <w:r w:rsidRPr="00ED33A4">
        <w:rPr>
          <w:lang w:val="en-GB"/>
        </w:rPr>
        <w:t>officer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teacher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farmer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vet</w:t>
      </w:r>
    </w:p>
    <w:p w14:paraId="08A23DCE" w14:textId="77777777" w:rsidR="00766469" w:rsidRPr="00ED33A4" w:rsidRDefault="00766469">
      <w:pPr>
        <w:spacing w:before="40" w:after="40"/>
        <w:rPr>
          <w:b/>
          <w:lang w:val="en-US"/>
        </w:rPr>
      </w:pPr>
    </w:p>
    <w:p w14:paraId="5329C666" w14:textId="77777777" w:rsidR="00766469" w:rsidRPr="00ED33A4" w:rsidRDefault="00DE1020">
      <w:pPr>
        <w:spacing w:before="40" w:after="40"/>
        <w:rPr>
          <w:b/>
          <w:lang w:val="en-US"/>
        </w:rPr>
      </w:pPr>
      <w:r w:rsidRPr="00ED33A4">
        <w:rPr>
          <w:b/>
          <w:lang w:val="en-US"/>
        </w:rPr>
        <w:t>Grammar</w:t>
      </w:r>
    </w:p>
    <w:p w14:paraId="04AD2A99" w14:textId="3970456D" w:rsidR="00766469" w:rsidRPr="00ED33A4" w:rsidRDefault="00DE1020" w:rsidP="00DD6634">
      <w:pPr>
        <w:spacing w:after="40"/>
        <w:rPr>
          <w:lang w:val="en-US"/>
        </w:rPr>
      </w:pPr>
      <w:r w:rsidRPr="00ED33A4">
        <w:rPr>
          <w:b/>
          <w:lang w:val="en-US"/>
        </w:rPr>
        <w:t>A.</w:t>
      </w:r>
      <w:r w:rsidRPr="00ED33A4">
        <w:rPr>
          <w:lang w:val="en-US"/>
        </w:rPr>
        <w:t xml:space="preserve"> </w:t>
      </w:r>
      <w:r w:rsidRPr="00ED33A4">
        <w:rPr>
          <w:b/>
          <w:lang w:val="en-US"/>
        </w:rPr>
        <w:t>1.</w:t>
      </w:r>
      <w:r w:rsidRPr="00ED33A4">
        <w:rPr>
          <w:lang w:val="en-US"/>
        </w:rPr>
        <w:t xml:space="preserve"> </w:t>
      </w:r>
      <w:r w:rsidR="00ED33A4">
        <w:rPr>
          <w:lang w:val="en-US"/>
        </w:rPr>
        <w:t>h</w:t>
      </w:r>
      <w:r w:rsidRPr="00ED33A4">
        <w:rPr>
          <w:lang w:val="en-US"/>
        </w:rPr>
        <w:t>i</w:t>
      </w:r>
      <w:r w:rsidRPr="00ED33A4">
        <w:rPr>
          <w:lang w:val="en-GB"/>
        </w:rPr>
        <w:t>s</w:t>
      </w:r>
      <w:r w:rsidR="00ED33A4">
        <w:rPr>
          <w:lang w:val="en-GB"/>
        </w:rPr>
        <w:t>;</w:t>
      </w:r>
      <w:r w:rsidR="00DD6634"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He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I</w:t>
      </w:r>
      <w:r w:rsidR="00ED33A4">
        <w:rPr>
          <w:lang w:val="en-GB"/>
        </w:rPr>
        <w:t>;</w:t>
      </w:r>
      <w:r w:rsidR="00DD6634"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My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="00DD6634" w:rsidRPr="00ED33A4">
        <w:rPr>
          <w:lang w:val="en-GB"/>
        </w:rPr>
        <w:t>H</w:t>
      </w:r>
      <w:r w:rsidRPr="00ED33A4">
        <w:rPr>
          <w:lang w:val="en-GB"/>
        </w:rPr>
        <w:t>er</w:t>
      </w:r>
      <w:r w:rsidR="00ED33A4">
        <w:rPr>
          <w:lang w:val="en-GB"/>
        </w:rPr>
        <w:t>;</w:t>
      </w:r>
      <w:r w:rsidR="00DD6634"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She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="00ED33A4">
        <w:rPr>
          <w:lang w:val="en-GB"/>
        </w:rPr>
        <w:t>o</w:t>
      </w:r>
      <w:r w:rsidRPr="00ED33A4">
        <w:rPr>
          <w:lang w:val="en-GB"/>
        </w:rPr>
        <w:t>ur</w:t>
      </w:r>
      <w:r w:rsidR="00ED33A4">
        <w:rPr>
          <w:lang w:val="en-GB"/>
        </w:rPr>
        <w:t>;</w:t>
      </w:r>
      <w:r w:rsidR="00DD6634"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We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They</w:t>
      </w:r>
      <w:r w:rsidR="00ED33A4">
        <w:rPr>
          <w:lang w:val="en-GB"/>
        </w:rPr>
        <w:t>;</w:t>
      </w:r>
      <w:r w:rsidR="00DD6634" w:rsidRPr="00ED33A4">
        <w:rPr>
          <w:lang w:val="en-GB"/>
        </w:rPr>
        <w:t xml:space="preserve"> </w:t>
      </w:r>
      <w:r w:rsidRPr="00ED33A4">
        <w:rPr>
          <w:lang w:val="en-GB"/>
        </w:rPr>
        <w:t>Their</w:t>
      </w:r>
      <w:r w:rsidRPr="00ED33A4">
        <w:rPr>
          <w:lang w:val="en-US"/>
        </w:rPr>
        <w:t xml:space="preserve"> </w:t>
      </w:r>
    </w:p>
    <w:p w14:paraId="0247E682" w14:textId="3DEDAD6E" w:rsidR="00766469" w:rsidRPr="00ED33A4" w:rsidRDefault="00DE1020" w:rsidP="00DD6634">
      <w:pPr>
        <w:spacing w:after="0"/>
        <w:rPr>
          <w:lang w:val="en-US"/>
        </w:rPr>
      </w:pPr>
      <w:r w:rsidRPr="00ED33A4">
        <w:rPr>
          <w:b/>
          <w:lang w:val="en-US"/>
        </w:rPr>
        <w:t>B. 1.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his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theirs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proofErr w:type="gramStart"/>
      <w:r w:rsidRPr="00ED33A4">
        <w:rPr>
          <w:lang w:val="en-GB"/>
        </w:rPr>
        <w:t>hers</w:t>
      </w:r>
      <w:r w:rsidRPr="00ED33A4">
        <w:rPr>
          <w:lang w:val="en-US"/>
        </w:rPr>
        <w:t xml:space="preserve"> </w:t>
      </w:r>
      <w:r w:rsidR="00DD6634" w:rsidRPr="00ED33A4">
        <w:rPr>
          <w:lang w:val="en-US"/>
        </w:rPr>
        <w:t xml:space="preserve"> </w:t>
      </w:r>
      <w:r w:rsidRPr="00ED33A4">
        <w:rPr>
          <w:b/>
          <w:bCs/>
          <w:lang w:val="en-US"/>
        </w:rPr>
        <w:t>4</w:t>
      </w:r>
      <w:proofErr w:type="gramEnd"/>
      <w:r w:rsidRPr="00ED33A4">
        <w:rPr>
          <w:b/>
          <w:bCs/>
          <w:lang w:val="en-US"/>
        </w:rPr>
        <w:t xml:space="preserve">. </w:t>
      </w:r>
      <w:r w:rsidRPr="00ED33A4">
        <w:rPr>
          <w:lang w:val="en-GB"/>
        </w:rPr>
        <w:t>ours</w:t>
      </w:r>
    </w:p>
    <w:p w14:paraId="147638D7" w14:textId="77777777" w:rsidR="00DD6634" w:rsidRPr="00ED33A4" w:rsidRDefault="00DE1020" w:rsidP="00DD6634">
      <w:pPr>
        <w:spacing w:after="0"/>
        <w:rPr>
          <w:b/>
          <w:lang w:val="en-US"/>
        </w:rPr>
      </w:pPr>
      <w:r w:rsidRPr="00ED33A4">
        <w:rPr>
          <w:b/>
          <w:lang w:val="en-US"/>
        </w:rPr>
        <w:t xml:space="preserve">C. </w:t>
      </w:r>
    </w:p>
    <w:p w14:paraId="65450839" w14:textId="77777777" w:rsidR="00DD6634" w:rsidRPr="00ED33A4" w:rsidRDefault="00DE1020" w:rsidP="00DD6634">
      <w:pPr>
        <w:spacing w:after="0"/>
        <w:rPr>
          <w:rFonts w:cs="Arial"/>
          <w:bCs/>
          <w:lang w:val="en-US"/>
        </w:rPr>
      </w:pPr>
      <w:r w:rsidRPr="00ED33A4">
        <w:rPr>
          <w:b/>
          <w:lang w:val="en-US"/>
        </w:rPr>
        <w:t>1.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Noah often plays with his friends</w:t>
      </w:r>
      <w:r w:rsidR="00DD6634" w:rsidRPr="00ED33A4">
        <w:rPr>
          <w:rFonts w:cs="Arial"/>
          <w:bCs/>
          <w:lang w:val="en-US"/>
        </w:rPr>
        <w:t>.</w:t>
      </w:r>
    </w:p>
    <w:p w14:paraId="0467E495" w14:textId="77777777" w:rsidR="00DD6634" w:rsidRPr="00ED33A4" w:rsidRDefault="00DE1020" w:rsidP="00DD6634">
      <w:pPr>
        <w:spacing w:after="0"/>
        <w:rPr>
          <w:lang w:val="en-US"/>
        </w:rPr>
      </w:pPr>
      <w:r w:rsidRPr="00ED33A4">
        <w:rPr>
          <w:b/>
          <w:lang w:val="en-US"/>
        </w:rPr>
        <w:t xml:space="preserve">2. </w:t>
      </w:r>
      <w:r w:rsidRPr="00ED33A4">
        <w:rPr>
          <w:lang w:val="en-GB"/>
        </w:rPr>
        <w:t>He always goes to school by bus</w:t>
      </w:r>
      <w:r w:rsidRPr="00ED33A4">
        <w:rPr>
          <w:lang w:val="en-US"/>
        </w:rPr>
        <w:t>.</w:t>
      </w:r>
    </w:p>
    <w:p w14:paraId="0E4A5F45" w14:textId="77777777" w:rsidR="00DD6634" w:rsidRPr="00ED33A4" w:rsidRDefault="00DE1020" w:rsidP="00DD6634">
      <w:pPr>
        <w:spacing w:after="0"/>
        <w:rPr>
          <w:lang w:val="en-GB"/>
        </w:rPr>
      </w:pPr>
      <w:r w:rsidRPr="00ED33A4">
        <w:rPr>
          <w:b/>
          <w:lang w:val="en-US"/>
        </w:rPr>
        <w:t>3.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Olivia usually helps him around school</w:t>
      </w:r>
      <w:r w:rsidR="00DD6634" w:rsidRPr="00ED33A4">
        <w:rPr>
          <w:lang w:val="en-GB"/>
        </w:rPr>
        <w:t>.</w:t>
      </w:r>
    </w:p>
    <w:p w14:paraId="7DE2C590" w14:textId="08697B57" w:rsidR="00DD6634" w:rsidRPr="00ED33A4" w:rsidRDefault="00DE1020" w:rsidP="00DD6634">
      <w:pPr>
        <w:spacing w:after="0"/>
        <w:rPr>
          <w:rFonts w:cs="Arial"/>
          <w:bCs/>
          <w:lang w:val="en-US"/>
        </w:rPr>
      </w:pPr>
      <w:r w:rsidRPr="00ED33A4">
        <w:rPr>
          <w:b/>
          <w:lang w:val="en-US"/>
        </w:rPr>
        <w:t>4.</w:t>
      </w:r>
      <w:r w:rsidRPr="00ED33A4">
        <w:rPr>
          <w:lang w:val="en-US"/>
        </w:rPr>
        <w:t xml:space="preserve"> </w:t>
      </w:r>
      <w:r w:rsidRPr="00ED33A4">
        <w:rPr>
          <w:rFonts w:cs="Arial"/>
          <w:bCs/>
          <w:lang w:val="en-GB"/>
        </w:rPr>
        <w:t>They are never late</w:t>
      </w:r>
      <w:r w:rsidR="00DD6634" w:rsidRPr="00ED33A4">
        <w:rPr>
          <w:rFonts w:cs="Arial"/>
          <w:bCs/>
          <w:lang w:val="en-US"/>
        </w:rPr>
        <w:t>.</w:t>
      </w:r>
    </w:p>
    <w:p w14:paraId="1B62C22D" w14:textId="1F864A72" w:rsidR="00766469" w:rsidRPr="00ED33A4" w:rsidRDefault="00DE1020" w:rsidP="00DD6634">
      <w:pPr>
        <w:spacing w:after="0"/>
        <w:rPr>
          <w:lang w:val="en-GB"/>
        </w:rPr>
      </w:pPr>
      <w:r w:rsidRPr="00ED33A4">
        <w:rPr>
          <w:b/>
          <w:lang w:val="en-US"/>
        </w:rPr>
        <w:t>5.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Students sometimes listen to music in class.</w:t>
      </w:r>
    </w:p>
    <w:p w14:paraId="36BFEDA0" w14:textId="05041436" w:rsidR="00766469" w:rsidRPr="00ED33A4" w:rsidRDefault="00DE1020" w:rsidP="00DD6634">
      <w:pPr>
        <w:spacing w:after="0"/>
        <w:rPr>
          <w:lang w:val="en-GB"/>
        </w:rPr>
      </w:pPr>
      <w:r w:rsidRPr="00ED33A4">
        <w:rPr>
          <w:b/>
          <w:lang w:val="en-US"/>
        </w:rPr>
        <w:t>D. 1.</w:t>
      </w:r>
      <w:r w:rsidRPr="00ED33A4">
        <w:rPr>
          <w:lang w:val="en-US"/>
        </w:rPr>
        <w:t xml:space="preserve"> </w:t>
      </w:r>
      <w:proofErr w:type="gramStart"/>
      <w:r w:rsidRPr="00ED33A4">
        <w:rPr>
          <w:rFonts w:cs="Arial"/>
          <w:bCs/>
          <w:lang w:val="en-GB"/>
        </w:rPr>
        <w:t>watches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GB"/>
        </w:rPr>
        <w:t>Does</w:t>
      </w:r>
      <w:r w:rsidR="00DD6634" w:rsidRPr="00ED33A4">
        <w:rPr>
          <w:lang w:val="en-GB"/>
        </w:rPr>
        <w:t xml:space="preserve"> </w:t>
      </w:r>
      <w:r w:rsidRPr="00ED33A4">
        <w:rPr>
          <w:lang w:val="en-GB"/>
        </w:rPr>
        <w:t>/</w:t>
      </w:r>
      <w:r w:rsidR="00DD6634" w:rsidRPr="00ED33A4">
        <w:rPr>
          <w:lang w:val="en-GB"/>
        </w:rPr>
        <w:t xml:space="preserve"> </w:t>
      </w:r>
      <w:r w:rsidRPr="00ED33A4">
        <w:rPr>
          <w:lang w:val="en-GB"/>
        </w:rPr>
        <w:t>surf</w:t>
      </w:r>
      <w:r w:rsidRPr="00ED33A4">
        <w:rPr>
          <w:rFonts w:cs="Arial"/>
          <w:bCs/>
          <w:lang w:val="en-US"/>
        </w:rPr>
        <w:t xml:space="preserve"> </w:t>
      </w:r>
      <w:r w:rsidRPr="00ED33A4">
        <w:rPr>
          <w:rFonts w:cs="Arial"/>
          <w:bCs/>
          <w:lang w:val="en-GB"/>
        </w:rPr>
        <w:t xml:space="preserve"> </w:t>
      </w:r>
      <w:r w:rsidRPr="00ED33A4">
        <w:rPr>
          <w:b/>
          <w:lang w:val="en-US"/>
        </w:rPr>
        <w:t>3.</w:t>
      </w:r>
      <w:r w:rsidR="00DD6634" w:rsidRPr="00ED33A4">
        <w:rPr>
          <w:b/>
          <w:lang w:val="en-US"/>
        </w:rPr>
        <w:t xml:space="preserve"> </w:t>
      </w:r>
      <w:r w:rsidR="00ED33A4">
        <w:rPr>
          <w:bCs/>
          <w:lang w:val="en-GB"/>
        </w:rPr>
        <w:t>d</w:t>
      </w:r>
      <w:r w:rsidRPr="00ED33A4">
        <w:rPr>
          <w:bCs/>
          <w:lang w:val="en-GB"/>
        </w:rPr>
        <w:t>o</w:t>
      </w:r>
      <w:r w:rsidR="00DD6634" w:rsidRPr="00ED33A4">
        <w:rPr>
          <w:bCs/>
          <w:lang w:val="en-GB"/>
        </w:rPr>
        <w:t xml:space="preserve"> </w:t>
      </w:r>
      <w:r w:rsidRPr="00ED33A4">
        <w:rPr>
          <w:lang w:val="en-GB"/>
        </w:rPr>
        <w:t>/</w:t>
      </w:r>
      <w:r w:rsidR="00DD6634"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 xml:space="preserve">go </w:t>
      </w:r>
      <w:r w:rsidRPr="00ED33A4">
        <w:rPr>
          <w:lang w:val="en-US"/>
        </w:rPr>
        <w:t xml:space="preserve">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="00DD6634" w:rsidRPr="00ED33A4">
        <w:rPr>
          <w:b/>
          <w:lang w:val="en-US"/>
        </w:rPr>
        <w:t xml:space="preserve"> </w:t>
      </w:r>
      <w:proofErr w:type="spellStart"/>
      <w:proofErr w:type="gramStart"/>
      <w:r w:rsidRPr="00ED33A4">
        <w:rPr>
          <w:lang w:val="en-GB"/>
        </w:rPr>
        <w:t>do</w:t>
      </w:r>
      <w:proofErr w:type="spellEnd"/>
      <w:r w:rsidRPr="00ED33A4">
        <w:rPr>
          <w:lang w:val="en-GB"/>
        </w:rPr>
        <w:t xml:space="preserve">  </w:t>
      </w:r>
      <w:r w:rsidRPr="00ED33A4">
        <w:rPr>
          <w:b/>
          <w:bCs/>
          <w:lang w:val="en-GB"/>
        </w:rPr>
        <w:t>5</w:t>
      </w:r>
      <w:proofErr w:type="gramEnd"/>
      <w:r w:rsidRPr="00ED33A4">
        <w:rPr>
          <w:b/>
          <w:bCs/>
          <w:lang w:val="en-GB"/>
        </w:rPr>
        <w:t>.</w:t>
      </w:r>
      <w:r w:rsidR="00DD6634" w:rsidRPr="00ED33A4">
        <w:rPr>
          <w:b/>
          <w:bCs/>
          <w:lang w:val="en-GB"/>
        </w:rPr>
        <w:t xml:space="preserve"> </w:t>
      </w:r>
      <w:r w:rsidRPr="00ED33A4">
        <w:rPr>
          <w:lang w:val="en-GB"/>
        </w:rPr>
        <w:t xml:space="preserve">doesn’t </w:t>
      </w:r>
      <w:proofErr w:type="gramStart"/>
      <w:r w:rsidRPr="00ED33A4">
        <w:rPr>
          <w:lang w:val="en-GB"/>
        </w:rPr>
        <w:t xml:space="preserve">drink  </w:t>
      </w:r>
      <w:r w:rsidRPr="00ED33A4">
        <w:rPr>
          <w:b/>
          <w:bCs/>
          <w:lang w:val="en-GB"/>
        </w:rPr>
        <w:t>6</w:t>
      </w:r>
      <w:proofErr w:type="gramEnd"/>
      <w:r w:rsidRPr="00ED33A4">
        <w:rPr>
          <w:b/>
          <w:bCs/>
          <w:lang w:val="en-GB"/>
        </w:rPr>
        <w:t>.</w:t>
      </w:r>
      <w:r w:rsidR="00DD6634" w:rsidRPr="00ED33A4">
        <w:rPr>
          <w:b/>
          <w:bCs/>
          <w:lang w:val="en-GB"/>
        </w:rPr>
        <w:t xml:space="preserve"> </w:t>
      </w:r>
      <w:r w:rsidRPr="00ED33A4">
        <w:rPr>
          <w:lang w:val="en-GB"/>
        </w:rPr>
        <w:t xml:space="preserve">don’t </w:t>
      </w:r>
      <w:proofErr w:type="gramStart"/>
      <w:r w:rsidRPr="00ED33A4">
        <w:rPr>
          <w:lang w:val="en-GB"/>
        </w:rPr>
        <w:t>go</w:t>
      </w:r>
      <w:proofErr w:type="gramEnd"/>
    </w:p>
    <w:p w14:paraId="7C0BE338" w14:textId="77777777" w:rsidR="00766469" w:rsidRDefault="00766469">
      <w:pPr>
        <w:spacing w:after="0"/>
        <w:rPr>
          <w:lang w:val="en-US"/>
        </w:rPr>
      </w:pPr>
    </w:p>
    <w:p w14:paraId="6F18E236" w14:textId="77777777" w:rsidR="00766469" w:rsidRDefault="00766469">
      <w:pPr>
        <w:spacing w:after="120"/>
        <w:rPr>
          <w:b/>
          <w:lang w:val="en-US"/>
        </w:rPr>
      </w:pPr>
    </w:p>
    <w:p w14:paraId="28AB3006" w14:textId="77777777" w:rsidR="00766469" w:rsidRDefault="00766469">
      <w:pPr>
        <w:spacing w:after="120"/>
        <w:rPr>
          <w:b/>
          <w:lang w:val="en-US"/>
        </w:rPr>
      </w:pPr>
    </w:p>
    <w:p w14:paraId="4A5E1A24" w14:textId="77777777" w:rsidR="00766469" w:rsidRDefault="00766469">
      <w:pPr>
        <w:spacing w:after="120"/>
        <w:rPr>
          <w:b/>
          <w:lang w:val="en-US"/>
        </w:rPr>
      </w:pPr>
    </w:p>
    <w:p w14:paraId="171DA741" w14:textId="77777777" w:rsidR="00766469" w:rsidRDefault="00766469">
      <w:pPr>
        <w:spacing w:after="120"/>
        <w:rPr>
          <w:b/>
          <w:sz w:val="28"/>
          <w:lang w:val="en-US"/>
        </w:rPr>
      </w:pPr>
    </w:p>
    <w:p w14:paraId="313D74A5" w14:textId="77777777" w:rsidR="00DD6634" w:rsidRDefault="00DD6634">
      <w:pPr>
        <w:spacing w:after="120"/>
        <w:rPr>
          <w:b/>
          <w:sz w:val="28"/>
          <w:lang w:val="en-US"/>
        </w:rPr>
      </w:pPr>
    </w:p>
    <w:p w14:paraId="4139DA86" w14:textId="77777777" w:rsidR="00DD6634" w:rsidRDefault="00DD6634">
      <w:pPr>
        <w:spacing w:after="120"/>
        <w:rPr>
          <w:b/>
          <w:sz w:val="28"/>
          <w:lang w:val="en-US"/>
        </w:rPr>
      </w:pPr>
    </w:p>
    <w:p w14:paraId="3593C507" w14:textId="77777777" w:rsidR="00766469" w:rsidRDefault="00766469">
      <w:pPr>
        <w:spacing w:after="120"/>
        <w:rPr>
          <w:b/>
          <w:sz w:val="28"/>
          <w:lang w:val="en-US"/>
        </w:rPr>
      </w:pPr>
    </w:p>
    <w:p w14:paraId="00FA7B82" w14:textId="77777777" w:rsidR="00766469" w:rsidRDefault="00766469">
      <w:pPr>
        <w:spacing w:after="120"/>
        <w:rPr>
          <w:b/>
          <w:sz w:val="28"/>
          <w:lang w:val="en-US"/>
        </w:rPr>
      </w:pPr>
    </w:p>
    <w:p w14:paraId="2460D52A" w14:textId="77777777" w:rsidR="00766469" w:rsidRDefault="00766469">
      <w:pPr>
        <w:spacing w:after="120"/>
        <w:rPr>
          <w:b/>
          <w:sz w:val="28"/>
          <w:lang w:val="en-US"/>
        </w:rPr>
      </w:pPr>
    </w:p>
    <w:p w14:paraId="31DE62CF" w14:textId="594F0450" w:rsidR="00766469" w:rsidRDefault="00DD6634">
      <w:pPr>
        <w:spacing w:after="120"/>
        <w:rPr>
          <w:b/>
          <w:sz w:val="28"/>
          <w:lang w:val="en-US"/>
        </w:rPr>
      </w:pPr>
      <w:r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313BE" wp14:editId="64B45E90">
                <wp:simplePos x="0" y="0"/>
                <wp:positionH relativeFrom="column">
                  <wp:posOffset>-106045</wp:posOffset>
                </wp:positionH>
                <wp:positionV relativeFrom="paragraph">
                  <wp:posOffset>-509847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4335C86" w14:textId="77777777" w:rsidR="00766469" w:rsidRDefault="00DE102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4171398E" w14:textId="77777777" w:rsidR="00766469" w:rsidRDefault="0076646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313BE" id="_x0000_s1027" type="#_x0000_t202" style="position:absolute;margin-left:-8.35pt;margin-top:-40.15pt;width:175.25pt;height:4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" filled="f" stroked="f">
                <v:textbox inset="2mm,0,2mm,0">
                  <w:txbxContent>
                    <w:p w14:paraId="04335C86" w14:textId="77777777" w:rsidR="00766469" w:rsidRDefault="00DE102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4171398E" w14:textId="77777777" w:rsidR="00766469" w:rsidRDefault="0076646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1020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B1036" wp14:editId="47655012">
                <wp:simplePos x="0" y="0"/>
                <wp:positionH relativeFrom="column">
                  <wp:posOffset>-737235</wp:posOffset>
                </wp:positionH>
                <wp:positionV relativeFrom="paragraph">
                  <wp:posOffset>-793115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0ED41" id="Rectangle 6" o:spid="_x0000_s1026" style="position:absolute;margin-left:-58.05pt;margin-top:-62.45pt;width:283.45pt;height:86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Cp8ElT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3B81672B" w14:textId="77777777" w:rsidR="00766469" w:rsidRDefault="00766469">
      <w:pPr>
        <w:spacing w:after="120"/>
        <w:rPr>
          <w:b/>
          <w:sz w:val="28"/>
          <w:lang w:val="en-US"/>
        </w:rPr>
      </w:pPr>
    </w:p>
    <w:p w14:paraId="6E5FB525" w14:textId="77777777" w:rsidR="00766469" w:rsidRDefault="00DE1020">
      <w:pPr>
        <w:spacing w:after="0"/>
        <w:rPr>
          <w:rFonts w:ascii="Arial" w:hAnsi="Arial" w:cs="Arial"/>
          <w:b/>
          <w:sz w:val="24"/>
          <w:lang w:val="en-US"/>
        </w:rPr>
      </w:pPr>
      <w:r>
        <w:rPr>
          <w:b/>
          <w:lang w:val="en-US"/>
        </w:rPr>
        <w:t>Listening</w:t>
      </w:r>
    </w:p>
    <w:p w14:paraId="07FF2AF3" w14:textId="09FDDA1F" w:rsidR="00DD6634" w:rsidRPr="000214F2" w:rsidRDefault="00DD6634" w:rsidP="00DD6634">
      <w:pPr>
        <w:spacing w:after="40"/>
      </w:pPr>
      <w:r w:rsidRPr="000214F2">
        <w:rPr>
          <w:b/>
        </w:rPr>
        <w:t>A. 1.</w:t>
      </w:r>
      <w:r w:rsidRPr="000214F2">
        <w:t xml:space="preserve"> </w:t>
      </w:r>
      <w:proofErr w:type="gramStart"/>
      <w:r w:rsidRPr="000214F2">
        <w:t xml:space="preserve">b  </w:t>
      </w:r>
      <w:r w:rsidRPr="000214F2">
        <w:rPr>
          <w:b/>
        </w:rPr>
        <w:t>2</w:t>
      </w:r>
      <w:proofErr w:type="gramEnd"/>
      <w:r w:rsidRPr="000214F2">
        <w:rPr>
          <w:b/>
        </w:rPr>
        <w:t>.</w:t>
      </w:r>
      <w:r w:rsidRPr="000214F2">
        <w:t xml:space="preserve"> </w:t>
      </w:r>
      <w:r w:rsidR="006432C5" w:rsidRPr="000214F2">
        <w:t>a</w:t>
      </w:r>
      <w:r w:rsidRPr="000214F2">
        <w:t xml:space="preserve">  </w:t>
      </w:r>
      <w:r w:rsidRPr="000214F2">
        <w:rPr>
          <w:b/>
        </w:rPr>
        <w:t>3.</w:t>
      </w:r>
      <w:r w:rsidRPr="000214F2">
        <w:t xml:space="preserve"> </w:t>
      </w:r>
      <w:proofErr w:type="gramStart"/>
      <w:r w:rsidR="006432C5" w:rsidRPr="000214F2">
        <w:t>b</w:t>
      </w:r>
      <w:r w:rsidRPr="000214F2">
        <w:t xml:space="preserve">  </w:t>
      </w:r>
      <w:r w:rsidRPr="000214F2">
        <w:rPr>
          <w:b/>
        </w:rPr>
        <w:t>4</w:t>
      </w:r>
      <w:proofErr w:type="gramEnd"/>
      <w:r w:rsidRPr="000214F2">
        <w:rPr>
          <w:b/>
        </w:rPr>
        <w:t>.</w:t>
      </w:r>
      <w:r w:rsidRPr="000214F2">
        <w:t xml:space="preserve"> a  </w:t>
      </w:r>
      <w:r w:rsidRPr="000214F2">
        <w:rPr>
          <w:b/>
        </w:rPr>
        <w:t>5.</w:t>
      </w:r>
      <w:r w:rsidRPr="000214F2">
        <w:t xml:space="preserve"> b</w:t>
      </w:r>
    </w:p>
    <w:p w14:paraId="14754FB3" w14:textId="39B9FFA6" w:rsidR="006432C5" w:rsidRPr="00DD6634" w:rsidRDefault="006432C5" w:rsidP="006432C5">
      <w:pPr>
        <w:spacing w:after="40"/>
        <w:rPr>
          <w:b/>
          <w:lang w:val="en-GB"/>
        </w:rPr>
      </w:pPr>
      <w:r w:rsidRPr="000214F2">
        <w:rPr>
          <w:b/>
        </w:rPr>
        <w:t xml:space="preserve">B. 1. </w:t>
      </w:r>
      <w:proofErr w:type="gramStart"/>
      <w:r w:rsidRPr="000214F2">
        <w:rPr>
          <w:bCs/>
        </w:rPr>
        <w:t>Jamal</w:t>
      </w:r>
      <w:r w:rsidRPr="000214F2">
        <w:rPr>
          <w:b/>
        </w:rPr>
        <w:t xml:space="preserve">  2</w:t>
      </w:r>
      <w:proofErr w:type="gramEnd"/>
      <w:r w:rsidRPr="000214F2">
        <w:rPr>
          <w:b/>
        </w:rPr>
        <w:t xml:space="preserve">. </w:t>
      </w:r>
      <w:proofErr w:type="gramStart"/>
      <w:r w:rsidRPr="006432C5">
        <w:rPr>
          <w:bCs/>
          <w:lang w:val="en-GB"/>
        </w:rPr>
        <w:t>Rebecca</w:t>
      </w:r>
      <w:r>
        <w:rPr>
          <w:b/>
          <w:lang w:val="en-GB"/>
        </w:rPr>
        <w:t xml:space="preserve">  3</w:t>
      </w:r>
      <w:proofErr w:type="gramEnd"/>
      <w:r>
        <w:rPr>
          <w:b/>
          <w:lang w:val="en-GB"/>
        </w:rPr>
        <w:t xml:space="preserve">. </w:t>
      </w:r>
      <w:proofErr w:type="gramStart"/>
      <w:r w:rsidR="006B1002" w:rsidRPr="006432C5">
        <w:rPr>
          <w:bCs/>
          <w:lang w:val="en-GB"/>
        </w:rPr>
        <w:t>Rebecca</w:t>
      </w:r>
      <w:r w:rsidR="006B1002">
        <w:rPr>
          <w:b/>
          <w:lang w:val="en-GB"/>
        </w:rPr>
        <w:t xml:space="preserve">  </w:t>
      </w:r>
      <w:r>
        <w:rPr>
          <w:b/>
          <w:lang w:val="en-GB"/>
        </w:rPr>
        <w:t>4</w:t>
      </w:r>
      <w:proofErr w:type="gramEnd"/>
      <w:r>
        <w:rPr>
          <w:b/>
          <w:lang w:val="en-GB"/>
        </w:rPr>
        <w:t xml:space="preserve">. </w:t>
      </w:r>
      <w:proofErr w:type="gramStart"/>
      <w:r w:rsidR="006B1002" w:rsidRPr="006432C5">
        <w:rPr>
          <w:bCs/>
          <w:lang w:val="en-GB"/>
        </w:rPr>
        <w:t>Jamal</w:t>
      </w:r>
      <w:r w:rsidR="006B1002">
        <w:rPr>
          <w:b/>
          <w:lang w:val="en-GB"/>
        </w:rPr>
        <w:t xml:space="preserve">  </w:t>
      </w:r>
      <w:r>
        <w:rPr>
          <w:b/>
          <w:lang w:val="en-GB"/>
        </w:rPr>
        <w:t>5</w:t>
      </w:r>
      <w:proofErr w:type="gramEnd"/>
      <w:r>
        <w:rPr>
          <w:b/>
          <w:lang w:val="en-GB"/>
        </w:rPr>
        <w:t xml:space="preserve">. </w:t>
      </w:r>
      <w:r w:rsidRPr="006432C5">
        <w:rPr>
          <w:bCs/>
          <w:lang w:val="en-GB"/>
        </w:rPr>
        <w:t>Rebecca</w:t>
      </w:r>
      <w:r>
        <w:rPr>
          <w:b/>
          <w:lang w:val="en-GB"/>
        </w:rPr>
        <w:t xml:space="preserve"> </w:t>
      </w:r>
    </w:p>
    <w:p w14:paraId="7F89B1C1" w14:textId="77777777" w:rsidR="00766469" w:rsidRPr="00DD6634" w:rsidRDefault="00766469">
      <w:pPr>
        <w:spacing w:after="0"/>
        <w:rPr>
          <w:lang w:val="en-GB"/>
        </w:rPr>
      </w:pPr>
    </w:p>
    <w:p w14:paraId="60752A2E" w14:textId="77777777" w:rsidR="00766469" w:rsidRDefault="00DE1020">
      <w:pPr>
        <w:spacing w:after="0"/>
        <w:rPr>
          <w:b/>
          <w:lang w:val="en-US"/>
        </w:rPr>
      </w:pPr>
      <w:r>
        <w:rPr>
          <w:b/>
          <w:lang w:val="en-US"/>
        </w:rPr>
        <w:t>Reading</w:t>
      </w:r>
    </w:p>
    <w:p w14:paraId="09E0044D" w14:textId="3F6A98F8" w:rsidR="00766469" w:rsidRPr="003A7A58" w:rsidRDefault="00DE1020">
      <w:pPr>
        <w:spacing w:after="40"/>
        <w:rPr>
          <w:lang w:val="en-GB"/>
        </w:rPr>
      </w:pPr>
      <w:r>
        <w:rPr>
          <w:b/>
          <w:lang w:val="en-US"/>
        </w:rPr>
        <w:t>A. 1.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Lewis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406597" w:rsidRPr="003A7A58">
        <w:rPr>
          <w:lang w:val="en-GB"/>
        </w:rPr>
        <w:t>George</w:t>
      </w:r>
      <w:r w:rsidR="00406597"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="00E5581B">
        <w:rPr>
          <w:lang w:val="en-GB"/>
        </w:rPr>
        <w:t xml:space="preserve">parents and little </w:t>
      </w:r>
      <w:proofErr w:type="gramStart"/>
      <w:r w:rsidR="00E5581B">
        <w:rPr>
          <w:lang w:val="en-GB"/>
        </w:rPr>
        <w:t>brother</w:t>
      </w:r>
      <w:r w:rsidR="00E5581B" w:rsidRPr="00ED33A4">
        <w:rPr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406597">
        <w:rPr>
          <w:lang w:val="en-US"/>
        </w:rPr>
        <w:t>L</w:t>
      </w:r>
      <w:proofErr w:type="spellStart"/>
      <w:r w:rsidR="00406597" w:rsidRPr="003A7A58">
        <w:rPr>
          <w:lang w:val="en-GB"/>
        </w:rPr>
        <w:t>iverpool</w:t>
      </w:r>
      <w:proofErr w:type="spellEnd"/>
      <w:r w:rsidR="00406597"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Olivia</w:t>
      </w:r>
      <w:r>
        <w:rPr>
          <w:lang w:val="en-US"/>
        </w:rPr>
        <w:t xml:space="preserve">  </w:t>
      </w:r>
      <w:r>
        <w:rPr>
          <w:b/>
          <w:lang w:val="en-US"/>
        </w:rPr>
        <w:t>6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="00ED33A4">
        <w:rPr>
          <w:lang w:val="en-GB"/>
        </w:rPr>
        <w:t>s</w:t>
      </w:r>
      <w:r w:rsidRPr="003A7A58">
        <w:rPr>
          <w:lang w:val="en-GB"/>
        </w:rPr>
        <w:t>chool canteen</w:t>
      </w:r>
    </w:p>
    <w:p w14:paraId="7211AC6D" w14:textId="306C102B" w:rsidR="00766469" w:rsidRPr="000214F2" w:rsidRDefault="00DE1020">
      <w:pPr>
        <w:spacing w:after="0"/>
        <w:rPr>
          <w:b/>
          <w:lang w:val="fr-FR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proofErr w:type="gramStart"/>
      <w:r w:rsidRPr="00406597">
        <w:rPr>
          <w:lang w:val="fr-FR"/>
        </w:rPr>
        <w:t xml:space="preserve">F </w:t>
      </w:r>
      <w:r w:rsidRPr="00406597">
        <w:rPr>
          <w:b/>
          <w:lang w:val="fr-FR"/>
        </w:rPr>
        <w:t xml:space="preserve"> 2</w:t>
      </w:r>
      <w:proofErr w:type="gramEnd"/>
      <w:r w:rsidRPr="00406597">
        <w:rPr>
          <w:b/>
          <w:lang w:val="fr-FR"/>
        </w:rPr>
        <w:t>.</w:t>
      </w:r>
      <w:r w:rsidRPr="00406597">
        <w:rPr>
          <w:lang w:val="fr-FR"/>
        </w:rPr>
        <w:t xml:space="preserve"> </w:t>
      </w:r>
      <w:proofErr w:type="gramStart"/>
      <w:r w:rsidRPr="000214F2">
        <w:rPr>
          <w:lang w:val="fr-FR"/>
        </w:rPr>
        <w:t xml:space="preserve">F </w:t>
      </w:r>
      <w:r w:rsidRPr="000214F2">
        <w:rPr>
          <w:b/>
          <w:lang w:val="fr-FR"/>
        </w:rPr>
        <w:t xml:space="preserve"> 3</w:t>
      </w:r>
      <w:proofErr w:type="gramEnd"/>
      <w:r w:rsidRPr="000214F2">
        <w:rPr>
          <w:b/>
          <w:lang w:val="fr-FR"/>
        </w:rPr>
        <w:t>.</w:t>
      </w:r>
      <w:r w:rsidRPr="000214F2">
        <w:rPr>
          <w:lang w:val="fr-FR"/>
        </w:rPr>
        <w:t xml:space="preserve"> </w:t>
      </w:r>
      <w:proofErr w:type="gramStart"/>
      <w:r w:rsidR="00E5581B">
        <w:rPr>
          <w:lang w:val="fr-FR"/>
        </w:rPr>
        <w:t>F</w:t>
      </w:r>
      <w:r w:rsidRPr="000214F2">
        <w:rPr>
          <w:b/>
          <w:lang w:val="fr-FR"/>
        </w:rPr>
        <w:t xml:space="preserve">  4</w:t>
      </w:r>
      <w:proofErr w:type="gramEnd"/>
      <w:r w:rsidRPr="000214F2">
        <w:rPr>
          <w:b/>
          <w:lang w:val="fr-FR"/>
        </w:rPr>
        <w:t>.</w:t>
      </w:r>
      <w:r w:rsidRPr="000214F2">
        <w:rPr>
          <w:lang w:val="fr-FR"/>
        </w:rPr>
        <w:t xml:space="preserve"> </w:t>
      </w:r>
      <w:proofErr w:type="gramStart"/>
      <w:r w:rsidR="00E5581B">
        <w:rPr>
          <w:lang w:val="fr-FR"/>
        </w:rPr>
        <w:t>T</w:t>
      </w:r>
      <w:r w:rsidRPr="000214F2">
        <w:rPr>
          <w:lang w:val="fr-FR"/>
        </w:rPr>
        <w:t xml:space="preserve">  </w:t>
      </w:r>
      <w:r w:rsidRPr="000214F2">
        <w:rPr>
          <w:b/>
          <w:lang w:val="fr-FR"/>
        </w:rPr>
        <w:t>5</w:t>
      </w:r>
      <w:proofErr w:type="gramEnd"/>
      <w:r w:rsidRPr="000214F2">
        <w:rPr>
          <w:b/>
          <w:lang w:val="fr-FR"/>
        </w:rPr>
        <w:t>.</w:t>
      </w:r>
      <w:r w:rsidRPr="000214F2">
        <w:rPr>
          <w:lang w:val="fr-FR"/>
        </w:rPr>
        <w:t xml:space="preserve"> T</w:t>
      </w:r>
    </w:p>
    <w:p w14:paraId="2B10C31E" w14:textId="77777777" w:rsidR="00766469" w:rsidRPr="000214F2" w:rsidRDefault="00DE1020">
      <w:pPr>
        <w:spacing w:after="0"/>
        <w:rPr>
          <w:b/>
          <w:lang w:val="fr-FR"/>
        </w:rPr>
      </w:pPr>
      <w:r w:rsidRPr="000214F2">
        <w:rPr>
          <w:b/>
          <w:lang w:val="fr-FR"/>
        </w:rPr>
        <w:t xml:space="preserve">C. </w:t>
      </w:r>
    </w:p>
    <w:p w14:paraId="3D1A1091" w14:textId="17907BA3" w:rsidR="00766469" w:rsidRPr="000214F2" w:rsidRDefault="00DE1020">
      <w:pPr>
        <w:spacing w:after="0"/>
        <w:rPr>
          <w:rFonts w:cstheme="minorHAnsi"/>
          <w:lang w:val="fr-FR"/>
        </w:rPr>
      </w:pPr>
      <w:r w:rsidRPr="000214F2">
        <w:rPr>
          <w:rFonts w:cs="Arial"/>
          <w:b/>
          <w:lang w:val="fr-FR"/>
        </w:rPr>
        <w:t>1.</w:t>
      </w:r>
      <w:r w:rsidRPr="000214F2">
        <w:rPr>
          <w:rFonts w:cs="Arial"/>
          <w:lang w:val="fr-FR"/>
        </w:rPr>
        <w:t xml:space="preserve"> Birmingham.</w:t>
      </w:r>
    </w:p>
    <w:p w14:paraId="2BFA6D22" w14:textId="6B32553B" w:rsidR="00766469" w:rsidRPr="003A7A58" w:rsidRDefault="00DE1020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lang w:val="en-US"/>
        </w:rPr>
        <w:t>2.</w:t>
      </w:r>
      <w:r w:rsidR="00406597" w:rsidRPr="00406597">
        <w:rPr>
          <w:rFonts w:cstheme="minorHAnsi"/>
          <w:bCs/>
          <w:lang w:val="en-GB"/>
        </w:rPr>
        <w:t xml:space="preserve"> </w:t>
      </w:r>
      <w:r w:rsidR="00406597" w:rsidRPr="00E5581B">
        <w:rPr>
          <w:rFonts w:cstheme="minorHAnsi"/>
          <w:bCs/>
          <w:lang w:val="en-GB"/>
        </w:rPr>
        <w:t>his parents and his little brother</w:t>
      </w:r>
      <w:r w:rsidR="00406597">
        <w:rPr>
          <w:rFonts w:cstheme="minorHAnsi"/>
          <w:bCs/>
          <w:lang w:val="en-GB"/>
        </w:rPr>
        <w:t>.</w:t>
      </w:r>
    </w:p>
    <w:p w14:paraId="3AB0AD99" w14:textId="1C790E9D" w:rsidR="00ED33A4" w:rsidRPr="00ED33A4" w:rsidRDefault="00ED33A4" w:rsidP="00ED33A4">
      <w:pPr>
        <w:spacing w:after="0"/>
        <w:rPr>
          <w:rFonts w:cstheme="minorHAnsi"/>
          <w:lang w:val="en-US"/>
        </w:rPr>
      </w:pPr>
      <w:r w:rsidRPr="00ED33A4">
        <w:rPr>
          <w:rFonts w:cstheme="minorHAnsi"/>
          <w:b/>
          <w:lang w:val="en-US"/>
        </w:rPr>
        <w:t>3.</w:t>
      </w:r>
      <w:r w:rsidRPr="00ED33A4">
        <w:rPr>
          <w:rFonts w:cstheme="minorHAnsi"/>
          <w:lang w:val="en-US"/>
        </w:rPr>
        <w:t xml:space="preserve"> </w:t>
      </w:r>
      <w:r w:rsidR="00406597" w:rsidRPr="003A7A58">
        <w:rPr>
          <w:rFonts w:cstheme="minorHAnsi"/>
          <w:lang w:val="en-GB"/>
        </w:rPr>
        <w:t>is in year 6</w:t>
      </w:r>
      <w:r w:rsidR="00406597">
        <w:rPr>
          <w:rFonts w:cstheme="minorHAnsi"/>
          <w:lang w:val="en-GB"/>
        </w:rPr>
        <w:t xml:space="preserve">. </w:t>
      </w:r>
    </w:p>
    <w:p w14:paraId="55C07DF1" w14:textId="266F721A" w:rsidR="00766469" w:rsidRPr="00E5581B" w:rsidRDefault="00DE1020">
      <w:pPr>
        <w:spacing w:after="0"/>
        <w:rPr>
          <w:rFonts w:cstheme="minorHAnsi"/>
          <w:lang w:val="en-US"/>
        </w:rPr>
      </w:pPr>
      <w:r w:rsidRPr="00E5581B">
        <w:rPr>
          <w:rFonts w:cstheme="minorHAnsi"/>
          <w:b/>
          <w:lang w:val="en-US"/>
        </w:rPr>
        <w:t>4.</w:t>
      </w:r>
      <w:r w:rsidRPr="00E5581B">
        <w:rPr>
          <w:rFonts w:cstheme="minorHAnsi"/>
          <w:lang w:val="en-US"/>
        </w:rPr>
        <w:t xml:space="preserve"> </w:t>
      </w:r>
      <w:r w:rsidR="00406597" w:rsidRPr="00ED33A4">
        <w:rPr>
          <w:rFonts w:cstheme="minorHAnsi"/>
          <w:bCs/>
          <w:lang w:val="en-GB"/>
        </w:rPr>
        <w:t>tall and thin and she has got blonde hair.</w:t>
      </w:r>
    </w:p>
    <w:p w14:paraId="54AC597F" w14:textId="6776A4F5" w:rsidR="00766469" w:rsidRPr="00E5581B" w:rsidRDefault="00DE1020">
      <w:pPr>
        <w:spacing w:after="0"/>
        <w:rPr>
          <w:rFonts w:cstheme="minorHAnsi"/>
          <w:lang w:val="en-US"/>
        </w:rPr>
      </w:pPr>
      <w:r w:rsidRPr="00E5581B">
        <w:rPr>
          <w:rFonts w:cstheme="minorHAnsi"/>
          <w:b/>
          <w:lang w:val="en-US"/>
        </w:rPr>
        <w:t>5.</w:t>
      </w:r>
      <w:r w:rsidR="00406597" w:rsidRPr="00406597">
        <w:rPr>
          <w:rFonts w:cstheme="minorHAnsi"/>
          <w:bCs/>
          <w:lang w:val="en-GB"/>
        </w:rPr>
        <w:t xml:space="preserve"> </w:t>
      </w:r>
      <w:r w:rsidR="00406597" w:rsidRPr="00E5581B">
        <w:rPr>
          <w:rFonts w:cstheme="minorHAnsi"/>
          <w:bCs/>
          <w:lang w:val="en-GB"/>
        </w:rPr>
        <w:t>very funny and friendly</w:t>
      </w:r>
      <w:r w:rsidR="00406597" w:rsidRPr="00E5581B">
        <w:rPr>
          <w:rFonts w:cstheme="minorHAnsi"/>
          <w:lang w:val="en-US"/>
        </w:rPr>
        <w:t>.</w:t>
      </w:r>
    </w:p>
    <w:p w14:paraId="72F239E5" w14:textId="77777777" w:rsidR="00766469" w:rsidRDefault="00766469">
      <w:pPr>
        <w:spacing w:after="0"/>
        <w:rPr>
          <w:lang w:val="en-US"/>
        </w:rPr>
      </w:pPr>
    </w:p>
    <w:p w14:paraId="51A40173" w14:textId="77777777" w:rsidR="00766469" w:rsidRDefault="00DE1020">
      <w:pPr>
        <w:spacing w:after="40"/>
        <w:rPr>
          <w:b/>
          <w:lang w:val="en-US"/>
        </w:rPr>
      </w:pPr>
      <w:r>
        <w:rPr>
          <w:b/>
          <w:lang w:val="en-US"/>
        </w:rPr>
        <w:t>Vocabulary</w:t>
      </w:r>
    </w:p>
    <w:p w14:paraId="1BD86AFA" w14:textId="7AC05D9C" w:rsidR="00766469" w:rsidRPr="003A7A58" w:rsidRDefault="00DE1020">
      <w:pPr>
        <w:spacing w:after="40"/>
        <w:rPr>
          <w:lang w:val="en-GB"/>
        </w:rPr>
      </w:pPr>
      <w:r>
        <w:rPr>
          <w:b/>
          <w:lang w:val="en-US"/>
        </w:rPr>
        <w:t>A.</w:t>
      </w:r>
      <w:r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Japan</w:t>
      </w:r>
      <w:r>
        <w:rPr>
          <w:lang w:val="en-US"/>
        </w:rPr>
        <w:t xml:space="preserve">  </w:t>
      </w:r>
      <w:r>
        <w:rPr>
          <w:b/>
          <w:bCs/>
          <w:lang w:val="en-US"/>
        </w:rPr>
        <w:t>2</w:t>
      </w:r>
      <w:proofErr w:type="gramEnd"/>
      <w:r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ED33A4">
        <w:rPr>
          <w:lang w:val="en-GB"/>
        </w:rPr>
        <w:t>England</w:t>
      </w:r>
      <w:r>
        <w:rPr>
          <w:lang w:val="en-GB"/>
        </w:rPr>
        <w:t xml:space="preserve"> 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3</w:t>
      </w:r>
      <w:proofErr w:type="gramEnd"/>
      <w:r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Spain</w:t>
      </w:r>
      <w:r>
        <w:rPr>
          <w:b/>
          <w:bCs/>
          <w:lang w:val="en-US"/>
        </w:rPr>
        <w:t xml:space="preserve">  4</w:t>
      </w:r>
      <w:proofErr w:type="gramEnd"/>
      <w:r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3A7A58">
        <w:rPr>
          <w:lang w:val="en-GB"/>
        </w:rPr>
        <w:t xml:space="preserve">United States of </w:t>
      </w:r>
      <w:proofErr w:type="gramStart"/>
      <w:r w:rsidRPr="003A7A58">
        <w:rPr>
          <w:lang w:val="en-GB"/>
        </w:rPr>
        <w:t>America</w:t>
      </w:r>
      <w:r>
        <w:rPr>
          <w:lang w:val="en-US"/>
        </w:rPr>
        <w:t xml:space="preserve">  </w:t>
      </w:r>
      <w:r>
        <w:rPr>
          <w:b/>
          <w:bCs/>
          <w:lang w:val="en-US"/>
        </w:rPr>
        <w:t>5</w:t>
      </w:r>
      <w:proofErr w:type="gramEnd"/>
      <w:r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3A7A58">
        <w:rPr>
          <w:lang w:val="en-GB"/>
        </w:rPr>
        <w:t>Brazil</w:t>
      </w:r>
    </w:p>
    <w:p w14:paraId="588CB643" w14:textId="3E51DFF9" w:rsidR="00766469" w:rsidRPr="003A7A58" w:rsidRDefault="00DE1020">
      <w:pPr>
        <w:spacing w:after="0"/>
        <w:rPr>
          <w:lang w:val="en-GB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doctor</w:t>
      </w:r>
      <w:r>
        <w:rPr>
          <w:lang w:val="en-GB"/>
        </w:rPr>
        <w:t xml:space="preserve"> </w:t>
      </w:r>
      <w:r>
        <w:rPr>
          <w:lang w:val="en-US"/>
        </w:rPr>
        <w:t xml:space="preserve">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3A7A58">
        <w:rPr>
          <w:lang w:val="en-GB"/>
        </w:rPr>
        <w:t xml:space="preserve">police </w:t>
      </w:r>
      <w:proofErr w:type="gramStart"/>
      <w:r w:rsidRPr="003A7A58">
        <w:rPr>
          <w:lang w:val="en-GB"/>
        </w:rPr>
        <w:t>officer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teacher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farmer</w:t>
      </w:r>
      <w:r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3A7A58">
        <w:rPr>
          <w:lang w:val="en-GB"/>
        </w:rPr>
        <w:t>vet</w:t>
      </w:r>
    </w:p>
    <w:p w14:paraId="29390015" w14:textId="77777777" w:rsidR="00766469" w:rsidRPr="00DE1020" w:rsidRDefault="00766469">
      <w:pPr>
        <w:spacing w:before="40" w:after="40"/>
        <w:rPr>
          <w:b/>
          <w:lang w:val="en-GB"/>
        </w:rPr>
      </w:pPr>
    </w:p>
    <w:p w14:paraId="0AC4F402" w14:textId="77777777" w:rsidR="00766469" w:rsidRDefault="00DE1020">
      <w:pPr>
        <w:spacing w:before="40" w:after="40"/>
        <w:rPr>
          <w:b/>
          <w:lang w:val="en-US"/>
        </w:rPr>
      </w:pPr>
      <w:r>
        <w:rPr>
          <w:b/>
          <w:lang w:val="en-US"/>
        </w:rPr>
        <w:t>Grammar</w:t>
      </w:r>
    </w:p>
    <w:p w14:paraId="00E08529" w14:textId="77777777" w:rsidR="00ED33A4" w:rsidRPr="00ED33A4" w:rsidRDefault="00ED33A4" w:rsidP="00ED33A4">
      <w:pPr>
        <w:spacing w:after="40"/>
        <w:rPr>
          <w:lang w:val="en-US"/>
        </w:rPr>
      </w:pPr>
      <w:r w:rsidRPr="00ED33A4">
        <w:rPr>
          <w:b/>
          <w:lang w:val="en-US"/>
        </w:rPr>
        <w:t>A.</w:t>
      </w:r>
      <w:r w:rsidRPr="00ED33A4">
        <w:rPr>
          <w:lang w:val="en-US"/>
        </w:rPr>
        <w:t xml:space="preserve"> </w:t>
      </w:r>
      <w:r w:rsidRPr="00ED33A4">
        <w:rPr>
          <w:b/>
          <w:lang w:val="en-US"/>
        </w:rPr>
        <w:t>1.</w:t>
      </w:r>
      <w:r w:rsidRPr="00ED33A4">
        <w:rPr>
          <w:lang w:val="en-US"/>
        </w:rPr>
        <w:t xml:space="preserve"> </w:t>
      </w:r>
      <w:r>
        <w:rPr>
          <w:lang w:val="en-US"/>
        </w:rPr>
        <w:t>h</w:t>
      </w:r>
      <w:r w:rsidRPr="00ED33A4">
        <w:rPr>
          <w:lang w:val="en-US"/>
        </w:rPr>
        <w:t>i</w:t>
      </w:r>
      <w:r w:rsidRPr="00ED33A4">
        <w:rPr>
          <w:lang w:val="en-GB"/>
        </w:rPr>
        <w:t>s</w:t>
      </w:r>
      <w:r>
        <w:rPr>
          <w:lang w:val="en-GB"/>
        </w:rPr>
        <w:t>;</w:t>
      </w:r>
      <w:r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He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2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I</w:t>
      </w:r>
      <w:r>
        <w:rPr>
          <w:lang w:val="en-GB"/>
        </w:rPr>
        <w:t>;</w:t>
      </w:r>
      <w:r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My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3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Her</w:t>
      </w:r>
      <w:r>
        <w:rPr>
          <w:lang w:val="en-GB"/>
        </w:rPr>
        <w:t>;</w:t>
      </w:r>
      <w:r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She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4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>
        <w:rPr>
          <w:lang w:val="en-GB"/>
        </w:rPr>
        <w:t>o</w:t>
      </w:r>
      <w:r w:rsidRPr="00ED33A4">
        <w:rPr>
          <w:lang w:val="en-GB"/>
        </w:rPr>
        <w:t>ur</w:t>
      </w:r>
      <w:r>
        <w:rPr>
          <w:lang w:val="en-GB"/>
        </w:rPr>
        <w:t>;</w:t>
      </w:r>
      <w:r w:rsidRPr="00ED33A4">
        <w:rPr>
          <w:lang w:val="en-GB"/>
        </w:rPr>
        <w:t xml:space="preserve"> </w:t>
      </w:r>
      <w:proofErr w:type="gramStart"/>
      <w:r w:rsidRPr="00ED33A4">
        <w:rPr>
          <w:lang w:val="en-GB"/>
        </w:rPr>
        <w:t>We</w:t>
      </w:r>
      <w:r w:rsidRPr="00ED33A4">
        <w:rPr>
          <w:lang w:val="en-US"/>
        </w:rPr>
        <w:t xml:space="preserve">  </w:t>
      </w:r>
      <w:r w:rsidRPr="00ED33A4">
        <w:rPr>
          <w:b/>
          <w:lang w:val="en-US"/>
        </w:rPr>
        <w:t>5</w:t>
      </w:r>
      <w:proofErr w:type="gramEnd"/>
      <w:r w:rsidRPr="00ED33A4">
        <w:rPr>
          <w:b/>
          <w:lang w:val="en-US"/>
        </w:rPr>
        <w:t>.</w:t>
      </w:r>
      <w:r w:rsidRPr="00ED33A4">
        <w:rPr>
          <w:lang w:val="en-US"/>
        </w:rPr>
        <w:t xml:space="preserve"> </w:t>
      </w:r>
      <w:r w:rsidRPr="00ED33A4">
        <w:rPr>
          <w:lang w:val="en-GB"/>
        </w:rPr>
        <w:t>They</w:t>
      </w:r>
      <w:r>
        <w:rPr>
          <w:lang w:val="en-GB"/>
        </w:rPr>
        <w:t>;</w:t>
      </w:r>
      <w:r w:rsidRPr="00ED33A4">
        <w:rPr>
          <w:lang w:val="en-GB"/>
        </w:rPr>
        <w:t xml:space="preserve"> Their</w:t>
      </w:r>
      <w:r w:rsidRPr="00ED33A4">
        <w:rPr>
          <w:lang w:val="en-US"/>
        </w:rPr>
        <w:t xml:space="preserve"> </w:t>
      </w:r>
    </w:p>
    <w:p w14:paraId="6F690807" w14:textId="77777777" w:rsidR="00DE1020" w:rsidRDefault="00DE1020" w:rsidP="00DE1020">
      <w:pPr>
        <w:spacing w:after="0"/>
        <w:rPr>
          <w:lang w:val="en-US"/>
        </w:rPr>
      </w:pPr>
      <w:r>
        <w:rPr>
          <w:b/>
          <w:lang w:val="en-US"/>
        </w:rPr>
        <w:t>B. 1.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his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theirs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3A7A58">
        <w:rPr>
          <w:lang w:val="en-GB"/>
        </w:rPr>
        <w:t>hers</w:t>
      </w:r>
      <w:r>
        <w:rPr>
          <w:lang w:val="en-US"/>
        </w:rPr>
        <w:t xml:space="preserve">  </w:t>
      </w:r>
      <w:r>
        <w:rPr>
          <w:b/>
          <w:bCs/>
          <w:lang w:val="en-US"/>
        </w:rPr>
        <w:t>4</w:t>
      </w:r>
      <w:proofErr w:type="gramEnd"/>
      <w:r>
        <w:rPr>
          <w:b/>
          <w:bCs/>
          <w:lang w:val="en-US"/>
        </w:rPr>
        <w:t xml:space="preserve">. </w:t>
      </w:r>
      <w:r w:rsidRPr="003A7A58">
        <w:rPr>
          <w:lang w:val="en-GB"/>
        </w:rPr>
        <w:t>ours</w:t>
      </w:r>
    </w:p>
    <w:p w14:paraId="0A101BE7" w14:textId="77777777" w:rsidR="00DE1020" w:rsidRDefault="00DE1020" w:rsidP="00DE1020">
      <w:pPr>
        <w:spacing w:after="0"/>
        <w:rPr>
          <w:b/>
          <w:lang w:val="en-US"/>
        </w:rPr>
      </w:pPr>
      <w:r>
        <w:rPr>
          <w:b/>
          <w:lang w:val="en-US"/>
        </w:rPr>
        <w:t xml:space="preserve">C. </w:t>
      </w:r>
    </w:p>
    <w:p w14:paraId="270B2C16" w14:textId="4FDE9B66" w:rsidR="00DE1020" w:rsidRDefault="00DE1020" w:rsidP="00DE1020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3A7A58">
        <w:rPr>
          <w:lang w:val="en-GB"/>
        </w:rPr>
        <w:t>often plays with his friends</w:t>
      </w:r>
      <w:r>
        <w:rPr>
          <w:rFonts w:cs="Arial"/>
          <w:bCs/>
          <w:lang w:val="en-US"/>
        </w:rPr>
        <w:t>.</w:t>
      </w:r>
    </w:p>
    <w:p w14:paraId="72A70030" w14:textId="29FC8171" w:rsidR="00DE1020" w:rsidRDefault="00DE1020" w:rsidP="00DE1020">
      <w:pPr>
        <w:spacing w:after="0"/>
        <w:rPr>
          <w:lang w:val="en-US"/>
        </w:rPr>
      </w:pPr>
      <w:r>
        <w:rPr>
          <w:b/>
          <w:lang w:val="en-US"/>
        </w:rPr>
        <w:t xml:space="preserve">2. </w:t>
      </w:r>
      <w:r w:rsidRPr="003A7A58">
        <w:rPr>
          <w:lang w:val="en-GB"/>
        </w:rPr>
        <w:t>always goes to school by bus</w:t>
      </w:r>
      <w:r>
        <w:rPr>
          <w:lang w:val="en-US"/>
        </w:rPr>
        <w:t>.</w:t>
      </w:r>
    </w:p>
    <w:p w14:paraId="0BBF141F" w14:textId="56FE90E9" w:rsidR="00DE1020" w:rsidRDefault="00DE1020" w:rsidP="00DE1020">
      <w:pPr>
        <w:spacing w:after="0"/>
        <w:rPr>
          <w:lang w:val="en-GB"/>
        </w:rPr>
      </w:pPr>
      <w:r>
        <w:rPr>
          <w:b/>
          <w:lang w:val="en-US"/>
        </w:rPr>
        <w:t>3.</w:t>
      </w:r>
      <w:r>
        <w:rPr>
          <w:lang w:val="en-US"/>
        </w:rPr>
        <w:t xml:space="preserve"> </w:t>
      </w:r>
      <w:r w:rsidRPr="003A7A58">
        <w:rPr>
          <w:lang w:val="en-GB"/>
        </w:rPr>
        <w:t>usually helps him around school</w:t>
      </w:r>
      <w:r>
        <w:rPr>
          <w:lang w:val="en-GB"/>
        </w:rPr>
        <w:t>.</w:t>
      </w:r>
    </w:p>
    <w:p w14:paraId="3C73A548" w14:textId="0D5DA239" w:rsidR="00DE1020" w:rsidRDefault="00DE1020" w:rsidP="00DE1020">
      <w:pPr>
        <w:spacing w:after="0"/>
        <w:rPr>
          <w:rFonts w:cs="Arial"/>
          <w:bCs/>
          <w:lang w:val="en-US"/>
        </w:rPr>
      </w:pPr>
      <w:r>
        <w:rPr>
          <w:b/>
          <w:lang w:val="en-US"/>
        </w:rPr>
        <w:t>4.</w:t>
      </w:r>
      <w:r>
        <w:rPr>
          <w:lang w:val="en-US"/>
        </w:rPr>
        <w:t xml:space="preserve"> </w:t>
      </w:r>
      <w:r w:rsidRPr="003A7A58">
        <w:rPr>
          <w:rFonts w:cs="Arial"/>
          <w:bCs/>
          <w:lang w:val="en-GB"/>
        </w:rPr>
        <w:t>are never late</w:t>
      </w:r>
      <w:r>
        <w:rPr>
          <w:rFonts w:cs="Arial"/>
          <w:bCs/>
          <w:lang w:val="en-US"/>
        </w:rPr>
        <w:t>.</w:t>
      </w:r>
    </w:p>
    <w:p w14:paraId="3B988197" w14:textId="40564F81" w:rsidR="00DE1020" w:rsidRPr="003A7A58" w:rsidRDefault="00DE1020" w:rsidP="00DE1020">
      <w:pPr>
        <w:spacing w:after="0"/>
        <w:rPr>
          <w:lang w:val="en-GB"/>
        </w:rPr>
      </w:pPr>
      <w:r>
        <w:rPr>
          <w:b/>
          <w:lang w:val="en-US"/>
        </w:rPr>
        <w:t>5.</w:t>
      </w:r>
      <w:r>
        <w:rPr>
          <w:lang w:val="en-US"/>
        </w:rPr>
        <w:t xml:space="preserve"> </w:t>
      </w:r>
      <w:r w:rsidRPr="003A7A58">
        <w:rPr>
          <w:lang w:val="en-GB"/>
        </w:rPr>
        <w:t>sometimes listen to music in class.</w:t>
      </w:r>
    </w:p>
    <w:p w14:paraId="7E7EA74F" w14:textId="5DAC3D62" w:rsidR="00DE1020" w:rsidRPr="003A7A58" w:rsidRDefault="00DE1020" w:rsidP="00DE1020">
      <w:pPr>
        <w:spacing w:after="0"/>
        <w:rPr>
          <w:lang w:val="en-GB"/>
        </w:rPr>
      </w:pPr>
      <w:r>
        <w:rPr>
          <w:b/>
          <w:lang w:val="en-US"/>
        </w:rPr>
        <w:t>D. 1.</w:t>
      </w:r>
      <w:r>
        <w:rPr>
          <w:lang w:val="en-US"/>
        </w:rPr>
        <w:t xml:space="preserve"> </w:t>
      </w:r>
      <w:proofErr w:type="gramStart"/>
      <w:r w:rsidRPr="003A7A58">
        <w:rPr>
          <w:rFonts w:cs="Arial"/>
          <w:bCs/>
          <w:lang w:val="en-GB"/>
        </w:rPr>
        <w:t>watches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 w:rsidR="007E508A">
        <w:rPr>
          <w:b/>
          <w:lang w:val="en-US"/>
        </w:rPr>
        <w:t xml:space="preserve"> </w:t>
      </w:r>
      <w:r w:rsidRPr="003A7A58">
        <w:rPr>
          <w:lang w:val="en-GB"/>
        </w:rPr>
        <w:t>Does</w:t>
      </w:r>
      <w:r w:rsidR="007E508A">
        <w:rPr>
          <w:lang w:val="en-GB"/>
        </w:rPr>
        <w:t>;</w:t>
      </w:r>
      <w:r>
        <w:rPr>
          <w:lang w:val="en-GB"/>
        </w:rPr>
        <w:t xml:space="preserve"> </w:t>
      </w:r>
      <w:proofErr w:type="gramStart"/>
      <w:r w:rsidRPr="003A7A58">
        <w:rPr>
          <w:lang w:val="en-GB"/>
        </w:rPr>
        <w:t>surf</w:t>
      </w:r>
      <w:r>
        <w:rPr>
          <w:rFonts w:cs="Arial"/>
          <w:bCs/>
          <w:lang w:val="en-US"/>
        </w:rPr>
        <w:t xml:space="preserve"> </w:t>
      </w:r>
      <w:r w:rsidRPr="003A7A58">
        <w:rPr>
          <w:rFonts w:cs="Arial"/>
          <w:bCs/>
          <w:lang w:val="en-GB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 xml:space="preserve">. </w:t>
      </w:r>
      <w:r w:rsidR="007E508A">
        <w:rPr>
          <w:bCs/>
          <w:lang w:val="en-GB"/>
        </w:rPr>
        <w:t>d</w:t>
      </w:r>
      <w:r w:rsidRPr="00DD6634">
        <w:rPr>
          <w:bCs/>
          <w:lang w:val="en-GB"/>
        </w:rPr>
        <w:t>o</w:t>
      </w:r>
      <w:r w:rsidR="007E508A">
        <w:rPr>
          <w:bCs/>
          <w:lang w:val="en-GB"/>
        </w:rPr>
        <w:t>;</w:t>
      </w:r>
      <w:r>
        <w:rPr>
          <w:lang w:val="en-GB"/>
        </w:rPr>
        <w:t xml:space="preserve"> </w:t>
      </w:r>
      <w:proofErr w:type="gramStart"/>
      <w:r w:rsidRPr="003A7A58">
        <w:rPr>
          <w:lang w:val="en-GB"/>
        </w:rPr>
        <w:t xml:space="preserve">go </w:t>
      </w:r>
      <w:r>
        <w:rPr>
          <w:lang w:val="en-US"/>
        </w:rPr>
        <w:t xml:space="preserve">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 xml:space="preserve">. </w:t>
      </w:r>
      <w:proofErr w:type="spellStart"/>
      <w:proofErr w:type="gramStart"/>
      <w:r w:rsidRPr="003A7A58">
        <w:rPr>
          <w:lang w:val="en-GB"/>
        </w:rPr>
        <w:t>do</w:t>
      </w:r>
      <w:proofErr w:type="spellEnd"/>
      <w:r w:rsidRPr="003A7A58">
        <w:rPr>
          <w:lang w:val="en-GB"/>
        </w:rPr>
        <w:t xml:space="preserve">  </w:t>
      </w:r>
      <w:r w:rsidRPr="003A7A58">
        <w:rPr>
          <w:b/>
          <w:bCs/>
          <w:lang w:val="en-GB"/>
        </w:rPr>
        <w:t>5</w:t>
      </w:r>
      <w:proofErr w:type="gramEnd"/>
      <w:r w:rsidRPr="003A7A58">
        <w:rPr>
          <w:b/>
          <w:bCs/>
          <w:lang w:val="en-GB"/>
        </w:rPr>
        <w:t>.</w:t>
      </w:r>
      <w:r>
        <w:rPr>
          <w:b/>
          <w:bCs/>
          <w:lang w:val="en-GB"/>
        </w:rPr>
        <w:t xml:space="preserve"> </w:t>
      </w:r>
      <w:r w:rsidRPr="003A7A58">
        <w:rPr>
          <w:lang w:val="en-GB"/>
        </w:rPr>
        <w:t xml:space="preserve">doesn’t </w:t>
      </w:r>
      <w:proofErr w:type="gramStart"/>
      <w:r w:rsidRPr="003A7A58">
        <w:rPr>
          <w:lang w:val="en-GB"/>
        </w:rPr>
        <w:t xml:space="preserve">drink  </w:t>
      </w:r>
      <w:r w:rsidRPr="003A7A58">
        <w:rPr>
          <w:b/>
          <w:bCs/>
          <w:lang w:val="en-GB"/>
        </w:rPr>
        <w:t>6</w:t>
      </w:r>
      <w:proofErr w:type="gramEnd"/>
      <w:r w:rsidRPr="003A7A58">
        <w:rPr>
          <w:b/>
          <w:bCs/>
          <w:lang w:val="en-GB"/>
        </w:rPr>
        <w:t>.</w:t>
      </w:r>
      <w:r>
        <w:rPr>
          <w:b/>
          <w:bCs/>
          <w:lang w:val="en-GB"/>
        </w:rPr>
        <w:t xml:space="preserve"> </w:t>
      </w:r>
      <w:r w:rsidRPr="003A7A58">
        <w:rPr>
          <w:lang w:val="en-GB"/>
        </w:rPr>
        <w:t xml:space="preserve">don’t </w:t>
      </w:r>
      <w:proofErr w:type="gramStart"/>
      <w:r w:rsidRPr="003A7A58">
        <w:rPr>
          <w:lang w:val="en-GB"/>
        </w:rPr>
        <w:t>go</w:t>
      </w:r>
      <w:proofErr w:type="gramEnd"/>
    </w:p>
    <w:p w14:paraId="57CA9A69" w14:textId="77777777" w:rsidR="00766469" w:rsidRPr="00DE1020" w:rsidRDefault="00766469">
      <w:pPr>
        <w:spacing w:line="360" w:lineRule="auto"/>
        <w:rPr>
          <w:rFonts w:ascii="Arial" w:hAnsi="Arial" w:cs="Arial"/>
          <w:lang w:val="en-GB"/>
        </w:rPr>
      </w:pPr>
    </w:p>
    <w:p w14:paraId="45C91D88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F7EC91D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DF64E27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7D21083A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7745A602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5FE8E31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51A1C431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5F07633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34F359AC" w14:textId="77777777" w:rsidR="00766469" w:rsidRDefault="00766469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76C3D879" w14:textId="77777777" w:rsidR="00766469" w:rsidRDefault="00766469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254949D" w14:textId="77777777" w:rsidR="00766469" w:rsidRDefault="00766469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11D63237" w14:textId="77777777" w:rsidR="00766469" w:rsidRDefault="00766469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61512006" w14:textId="77777777" w:rsidR="00766469" w:rsidRDefault="00766469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046814B" w14:textId="77777777" w:rsidR="00766469" w:rsidRDefault="00DE1020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AE4272" wp14:editId="0737D553">
                <wp:simplePos x="0" y="0"/>
                <wp:positionH relativeFrom="column">
                  <wp:posOffset>-802640</wp:posOffset>
                </wp:positionH>
                <wp:positionV relativeFrom="paragraph">
                  <wp:posOffset>-773430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18016" id="Rectangle 6" o:spid="_x0000_s1026" style="position:absolute;margin-left:-63.2pt;margin-top:-60.9pt;width:283.45pt;height:86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Br1uTX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F96B1" wp14:editId="7F44A6FD">
                <wp:simplePos x="0" y="0"/>
                <wp:positionH relativeFrom="column">
                  <wp:posOffset>-86995</wp:posOffset>
                </wp:positionH>
                <wp:positionV relativeFrom="paragraph">
                  <wp:posOffset>-477520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44FECB2" w14:textId="77777777" w:rsidR="00766469" w:rsidRDefault="00DE102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09382A3B" w14:textId="77777777" w:rsidR="00766469" w:rsidRDefault="0076646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F96B1" id="_x0000_s1028" type="#_x0000_t202" style="position:absolute;left:0;text-align:left;margin-left:-6.85pt;margin-top:-37.6pt;width:175.25pt;height:4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Oe7AEAALQ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" filled="f" stroked="f">
                <v:textbox inset="2mm,0,2mm,0">
                  <w:txbxContent>
                    <w:p w14:paraId="044FECB2" w14:textId="77777777" w:rsidR="00766469" w:rsidRDefault="00DE102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09382A3B" w14:textId="77777777" w:rsidR="00766469" w:rsidRDefault="0076646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DAB812" w14:textId="77777777" w:rsidR="00766469" w:rsidRDefault="00766469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0D44942" w14:textId="77777777" w:rsidR="00766469" w:rsidRDefault="00766469">
      <w:pPr>
        <w:spacing w:after="0"/>
        <w:ind w:left="284"/>
        <w:jc w:val="both"/>
        <w:rPr>
          <w:szCs w:val="24"/>
          <w:lang w:val="en-GB"/>
        </w:rPr>
      </w:pPr>
    </w:p>
    <w:p w14:paraId="6B0B2C1C" w14:textId="77777777" w:rsidR="00766469" w:rsidRDefault="00766469">
      <w:pPr>
        <w:spacing w:after="0"/>
        <w:ind w:left="284"/>
        <w:jc w:val="both"/>
        <w:rPr>
          <w:szCs w:val="24"/>
          <w:lang w:val="en-GB"/>
        </w:rPr>
      </w:pPr>
    </w:p>
    <w:p w14:paraId="26A824C9" w14:textId="2CFEC7E9" w:rsidR="00766469" w:rsidRPr="003A7A58" w:rsidRDefault="006432C5" w:rsidP="006432C5">
      <w:pPr>
        <w:spacing w:after="0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8"/>
          <w:szCs w:val="24"/>
          <w:lang w:val="en-US"/>
        </w:rPr>
        <w:t>A.</w:t>
      </w:r>
      <w:r w:rsidR="00DE1020">
        <w:rPr>
          <w:rFonts w:cstheme="minorHAnsi"/>
          <w:b/>
          <w:bCs/>
          <w:sz w:val="24"/>
          <w:szCs w:val="24"/>
          <w:lang w:val="en-US"/>
        </w:rPr>
        <w:br/>
      </w:r>
      <w:r w:rsidR="00DE1020" w:rsidRPr="003A7A58">
        <w:rPr>
          <w:rFonts w:cstheme="minorHAnsi"/>
          <w:b/>
          <w:bCs/>
          <w:sz w:val="24"/>
          <w:szCs w:val="24"/>
          <w:lang w:val="en-GB"/>
        </w:rPr>
        <w:t>Postcard from Jamal</w:t>
      </w:r>
    </w:p>
    <w:p w14:paraId="1B9806B8" w14:textId="38608EC0" w:rsidR="00766469" w:rsidRDefault="00DE1020" w:rsidP="006432C5">
      <w:pPr>
        <w:spacing w:after="0"/>
        <w:jc w:val="both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Cs/>
          <w:sz w:val="24"/>
          <w:szCs w:val="24"/>
          <w:lang w:val="en-GB"/>
        </w:rPr>
        <w:t>Hi, there! My name</w:t>
      </w:r>
      <w:r w:rsidR="006432C5">
        <w:rPr>
          <w:rFonts w:cstheme="minorHAnsi"/>
          <w:bCs/>
          <w:sz w:val="24"/>
          <w:szCs w:val="24"/>
          <w:lang w:val="en-GB"/>
        </w:rPr>
        <w:t xml:space="preserve"> i</w:t>
      </w:r>
      <w:r w:rsidRPr="003A7A58">
        <w:rPr>
          <w:rFonts w:cstheme="minorHAnsi"/>
          <w:bCs/>
          <w:sz w:val="24"/>
          <w:szCs w:val="24"/>
          <w:lang w:val="en-GB"/>
        </w:rPr>
        <w:t>s Jamal and I’m eleven years old. I</w:t>
      </w:r>
      <w:r w:rsidR="0085754F">
        <w:rPr>
          <w:rFonts w:cstheme="minorHAnsi"/>
          <w:bCs/>
          <w:sz w:val="24"/>
          <w:szCs w:val="24"/>
          <w:lang w:val="en-GB"/>
        </w:rPr>
        <w:t>’</w:t>
      </w:r>
      <w:r w:rsidRPr="003A7A58">
        <w:rPr>
          <w:rFonts w:cstheme="minorHAnsi"/>
          <w:bCs/>
          <w:sz w:val="24"/>
          <w:szCs w:val="24"/>
          <w:lang w:val="en-GB"/>
        </w:rPr>
        <w:t xml:space="preserve">m funny, </w:t>
      </w:r>
      <w:proofErr w:type="gramStart"/>
      <w:r w:rsidRPr="003A7A58">
        <w:rPr>
          <w:rFonts w:cstheme="minorHAnsi"/>
          <w:bCs/>
          <w:sz w:val="24"/>
          <w:szCs w:val="24"/>
          <w:lang w:val="en-GB"/>
        </w:rPr>
        <w:t>friendly</w:t>
      </w:r>
      <w:proofErr w:type="gramEnd"/>
      <w:r w:rsidRPr="003A7A58">
        <w:rPr>
          <w:rFonts w:cstheme="minorHAnsi"/>
          <w:bCs/>
          <w:sz w:val="24"/>
          <w:szCs w:val="24"/>
          <w:lang w:val="en-GB"/>
        </w:rPr>
        <w:t xml:space="preserve"> and curious. I am short and slim. I’m from Pakistan. I live with my mother in Lahore. My mother’s name is Aisha and she’s from India. She is a great chef! My cousins live in Mozambique. It’s a beautiful country! What about you? Write back soon! </w:t>
      </w:r>
    </w:p>
    <w:p w14:paraId="19019B33" w14:textId="77777777" w:rsidR="006432C5" w:rsidRPr="003A7A58" w:rsidRDefault="006432C5" w:rsidP="006432C5">
      <w:pPr>
        <w:spacing w:after="0"/>
        <w:jc w:val="both"/>
        <w:rPr>
          <w:rFonts w:cstheme="minorHAnsi"/>
          <w:bCs/>
          <w:sz w:val="24"/>
          <w:szCs w:val="24"/>
          <w:lang w:val="en-GB"/>
        </w:rPr>
      </w:pPr>
    </w:p>
    <w:p w14:paraId="0513AB46" w14:textId="3C9A7E92" w:rsidR="00766469" w:rsidRPr="003A7A58" w:rsidRDefault="006432C5" w:rsidP="006432C5">
      <w:pPr>
        <w:spacing w:after="0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8"/>
          <w:szCs w:val="24"/>
          <w:lang w:val="en-US"/>
        </w:rPr>
        <w:t>B.</w:t>
      </w:r>
      <w:r w:rsidR="00DE1020">
        <w:rPr>
          <w:rFonts w:cstheme="minorHAnsi"/>
          <w:b/>
          <w:bCs/>
          <w:sz w:val="24"/>
          <w:szCs w:val="24"/>
          <w:lang w:val="en-US"/>
        </w:rPr>
        <w:br/>
      </w:r>
      <w:r w:rsidR="00DE1020" w:rsidRPr="003A7A58">
        <w:rPr>
          <w:rFonts w:cstheme="minorHAnsi"/>
          <w:b/>
          <w:bCs/>
          <w:sz w:val="24"/>
          <w:szCs w:val="24"/>
          <w:lang w:val="en-GB"/>
        </w:rPr>
        <w:t>Talking about daily routines</w:t>
      </w:r>
    </w:p>
    <w:p w14:paraId="5E9E560C" w14:textId="4A1A1D9F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bCs/>
          <w:sz w:val="24"/>
          <w:szCs w:val="24"/>
          <w:lang w:val="en-GB"/>
        </w:rPr>
        <w:t>Rebecca</w:t>
      </w:r>
      <w:r>
        <w:rPr>
          <w:rFonts w:cstheme="minorHAnsi"/>
          <w:bCs/>
          <w:sz w:val="24"/>
          <w:szCs w:val="24"/>
          <w:lang w:val="en-US"/>
        </w:rPr>
        <w:t xml:space="preserve">: </w:t>
      </w:r>
      <w:r w:rsidRPr="003A7A58">
        <w:rPr>
          <w:rFonts w:cstheme="minorHAnsi"/>
          <w:bCs/>
          <w:sz w:val="24"/>
          <w:szCs w:val="24"/>
          <w:lang w:val="en-GB"/>
        </w:rPr>
        <w:t>What time do you get up, Jamal?</w:t>
      </w:r>
    </w:p>
    <w:p w14:paraId="7B57FE58" w14:textId="77777777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sz w:val="24"/>
          <w:szCs w:val="24"/>
          <w:lang w:val="en-GB"/>
        </w:rPr>
        <w:t>Jamal</w:t>
      </w:r>
      <w:r>
        <w:rPr>
          <w:rFonts w:cstheme="minorHAnsi"/>
          <w:b/>
          <w:sz w:val="24"/>
          <w:szCs w:val="24"/>
          <w:lang w:val="en-US"/>
        </w:rPr>
        <w:t>:</w:t>
      </w:r>
      <w:r>
        <w:rPr>
          <w:rFonts w:cstheme="minorHAnsi"/>
          <w:bCs/>
          <w:sz w:val="24"/>
          <w:szCs w:val="24"/>
          <w:lang w:val="en-US"/>
        </w:rPr>
        <w:t xml:space="preserve"> </w:t>
      </w:r>
      <w:r w:rsidRPr="003A7A58">
        <w:rPr>
          <w:rFonts w:cstheme="minorHAnsi"/>
          <w:bCs/>
          <w:sz w:val="24"/>
          <w:szCs w:val="24"/>
          <w:lang w:val="en-GB"/>
        </w:rPr>
        <w:t>I always get up at half past seven.</w:t>
      </w:r>
    </w:p>
    <w:p w14:paraId="79C57D10" w14:textId="77777777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bCs/>
          <w:sz w:val="24"/>
          <w:szCs w:val="24"/>
          <w:lang w:val="en-GB"/>
        </w:rPr>
        <w:t>Rebecca</w:t>
      </w:r>
      <w:r>
        <w:rPr>
          <w:rFonts w:cstheme="minorHAnsi"/>
          <w:bCs/>
          <w:sz w:val="24"/>
          <w:szCs w:val="24"/>
          <w:lang w:val="en-US"/>
        </w:rPr>
        <w:t xml:space="preserve">: </w:t>
      </w:r>
      <w:r w:rsidRPr="003A7A58">
        <w:rPr>
          <w:rFonts w:cstheme="minorHAnsi"/>
          <w:bCs/>
          <w:sz w:val="24"/>
          <w:szCs w:val="24"/>
          <w:lang w:val="en-GB"/>
        </w:rPr>
        <w:t>Me too. What do you usually have for breakfast?</w:t>
      </w:r>
    </w:p>
    <w:p w14:paraId="285BBBD6" w14:textId="299AE8C0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sz w:val="24"/>
          <w:szCs w:val="24"/>
          <w:lang w:val="en-GB"/>
        </w:rPr>
        <w:t>Jamal</w:t>
      </w:r>
      <w:r>
        <w:rPr>
          <w:rFonts w:cstheme="minorHAnsi"/>
          <w:b/>
          <w:sz w:val="24"/>
          <w:szCs w:val="24"/>
          <w:lang w:val="en-US"/>
        </w:rPr>
        <w:t>:</w:t>
      </w:r>
      <w:r w:rsidRPr="003A7A58">
        <w:rPr>
          <w:rFonts w:cstheme="minorHAnsi"/>
          <w:bCs/>
          <w:sz w:val="24"/>
          <w:szCs w:val="24"/>
          <w:lang w:val="en-GB"/>
        </w:rPr>
        <w:t xml:space="preserve"> I have milk and cereal! </w:t>
      </w:r>
      <w:r>
        <w:rPr>
          <w:rFonts w:cstheme="minorHAnsi"/>
          <w:bCs/>
          <w:sz w:val="24"/>
          <w:szCs w:val="24"/>
          <w:lang w:val="en-US"/>
        </w:rPr>
        <w:t>How about you?</w:t>
      </w:r>
    </w:p>
    <w:p w14:paraId="479B0B4F" w14:textId="20AC0271" w:rsidR="003A7A58" w:rsidRPr="0085754F" w:rsidRDefault="00DE1020" w:rsidP="006432C5">
      <w:pPr>
        <w:pStyle w:val="ListParagraph"/>
        <w:spacing w:after="0"/>
        <w:ind w:left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bCs/>
          <w:sz w:val="24"/>
          <w:szCs w:val="24"/>
          <w:lang w:val="en-GB"/>
        </w:rPr>
        <w:t>Rebecca</w:t>
      </w:r>
      <w:r>
        <w:rPr>
          <w:rFonts w:cstheme="minorHAnsi"/>
          <w:bCs/>
          <w:sz w:val="24"/>
          <w:szCs w:val="24"/>
          <w:lang w:val="en-US"/>
        </w:rPr>
        <w:t xml:space="preserve">: </w:t>
      </w:r>
      <w:r w:rsidRPr="003A7A58">
        <w:rPr>
          <w:rFonts w:cstheme="minorHAnsi"/>
          <w:bCs/>
          <w:sz w:val="24"/>
          <w:szCs w:val="24"/>
          <w:lang w:val="en-GB"/>
        </w:rPr>
        <w:t xml:space="preserve">For breakfast I usually have a </w:t>
      </w:r>
      <w:r w:rsidRPr="000214F2">
        <w:rPr>
          <w:rFonts w:cstheme="minorHAnsi"/>
          <w:bCs/>
          <w:sz w:val="24"/>
          <w:szCs w:val="24"/>
          <w:lang w:val="en-GB"/>
        </w:rPr>
        <w:t>glass of orange juice</w:t>
      </w:r>
      <w:r w:rsidRPr="003A7A58">
        <w:rPr>
          <w:rFonts w:cstheme="minorHAnsi"/>
          <w:bCs/>
          <w:sz w:val="24"/>
          <w:szCs w:val="24"/>
          <w:lang w:val="en-GB"/>
        </w:rPr>
        <w:t xml:space="preserve"> and a chocolate cupcake. I love chocolate cupcakes!</w:t>
      </w:r>
    </w:p>
    <w:p w14:paraId="4BF59CA9" w14:textId="69D684AA" w:rsidR="00766469" w:rsidRPr="003A7A58" w:rsidRDefault="00DE1020" w:rsidP="006432C5">
      <w:pPr>
        <w:pStyle w:val="ListParagraph"/>
        <w:spacing w:after="0"/>
        <w:ind w:left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sz w:val="24"/>
          <w:szCs w:val="24"/>
          <w:lang w:val="en-GB"/>
        </w:rPr>
        <w:t>Jamal:</w:t>
      </w:r>
      <w:r w:rsidRPr="003A7A58">
        <w:rPr>
          <w:rFonts w:cstheme="minorHAnsi"/>
          <w:bCs/>
          <w:sz w:val="24"/>
          <w:szCs w:val="24"/>
          <w:lang w:val="en-GB"/>
        </w:rPr>
        <w:t xml:space="preserve"> So do I! What time do you go to school?</w:t>
      </w:r>
    </w:p>
    <w:p w14:paraId="2887DEB4" w14:textId="2682AC54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bCs/>
          <w:sz w:val="24"/>
          <w:szCs w:val="24"/>
          <w:lang w:val="en-GB"/>
        </w:rPr>
        <w:t>Rebecca</w:t>
      </w:r>
      <w:r>
        <w:rPr>
          <w:rFonts w:cstheme="minorHAnsi"/>
          <w:bCs/>
          <w:sz w:val="24"/>
          <w:szCs w:val="24"/>
          <w:lang w:val="en-US"/>
        </w:rPr>
        <w:t xml:space="preserve">: </w:t>
      </w:r>
      <w:r w:rsidRPr="003A7A58">
        <w:rPr>
          <w:rFonts w:cstheme="minorHAnsi"/>
          <w:bCs/>
          <w:sz w:val="24"/>
          <w:szCs w:val="24"/>
          <w:lang w:val="en-GB"/>
        </w:rPr>
        <w:t xml:space="preserve">Well, school starts at </w:t>
      </w:r>
      <w:r w:rsidR="00DD6634">
        <w:rPr>
          <w:rFonts w:cstheme="minorHAnsi"/>
          <w:bCs/>
          <w:sz w:val="24"/>
          <w:szCs w:val="24"/>
          <w:lang w:val="en-GB"/>
        </w:rPr>
        <w:t>eight</w:t>
      </w:r>
      <w:r w:rsidR="00DD6634" w:rsidRPr="003A7A58">
        <w:rPr>
          <w:rFonts w:cstheme="minorHAnsi"/>
          <w:bCs/>
          <w:sz w:val="24"/>
          <w:szCs w:val="24"/>
          <w:lang w:val="en-GB"/>
        </w:rPr>
        <w:t xml:space="preserve"> </w:t>
      </w:r>
      <w:proofErr w:type="gramStart"/>
      <w:r w:rsidRPr="003A7A58">
        <w:rPr>
          <w:rFonts w:cstheme="minorHAnsi"/>
          <w:bCs/>
          <w:sz w:val="24"/>
          <w:szCs w:val="24"/>
          <w:lang w:val="en-GB"/>
        </w:rPr>
        <w:t>o’clock</w:t>
      </w:r>
      <w:proofErr w:type="gramEnd"/>
      <w:r w:rsidRPr="003A7A58">
        <w:rPr>
          <w:rFonts w:cstheme="minorHAnsi"/>
          <w:bCs/>
          <w:sz w:val="24"/>
          <w:szCs w:val="24"/>
          <w:lang w:val="en-GB"/>
        </w:rPr>
        <w:t xml:space="preserve"> so I take the bus at half past </w:t>
      </w:r>
      <w:r w:rsidR="006432C5">
        <w:rPr>
          <w:rFonts w:cstheme="minorHAnsi"/>
          <w:bCs/>
          <w:sz w:val="24"/>
          <w:szCs w:val="24"/>
          <w:lang w:val="en-GB"/>
        </w:rPr>
        <w:t>seven</w:t>
      </w:r>
      <w:r w:rsidRPr="003A7A58">
        <w:rPr>
          <w:rFonts w:cstheme="minorHAnsi"/>
          <w:bCs/>
          <w:sz w:val="24"/>
          <w:szCs w:val="24"/>
          <w:lang w:val="en-GB"/>
        </w:rPr>
        <w:t>. But forget about school. What do you do in the afternoon?</w:t>
      </w:r>
    </w:p>
    <w:p w14:paraId="7F777B06" w14:textId="77777777" w:rsidR="00766469" w:rsidRPr="003A7A58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sz w:val="24"/>
          <w:szCs w:val="24"/>
          <w:lang w:val="en-GB"/>
        </w:rPr>
        <w:t>Jamal</w:t>
      </w:r>
      <w:r>
        <w:rPr>
          <w:rFonts w:cstheme="minorHAnsi"/>
          <w:b/>
          <w:sz w:val="24"/>
          <w:szCs w:val="24"/>
          <w:lang w:val="en-US"/>
        </w:rPr>
        <w:t>:</w:t>
      </w:r>
      <w:r>
        <w:rPr>
          <w:rFonts w:cstheme="minorHAnsi"/>
          <w:bCs/>
          <w:sz w:val="24"/>
          <w:szCs w:val="24"/>
          <w:lang w:val="en-US"/>
        </w:rPr>
        <w:t xml:space="preserve"> </w:t>
      </w:r>
      <w:r w:rsidRPr="003A7A58">
        <w:rPr>
          <w:rFonts w:cstheme="minorHAnsi"/>
          <w:bCs/>
          <w:sz w:val="24"/>
          <w:szCs w:val="24"/>
          <w:lang w:val="en-GB"/>
        </w:rPr>
        <w:t xml:space="preserve">After I do my homework, I play the </w:t>
      </w:r>
      <w:proofErr w:type="gramStart"/>
      <w:r w:rsidRPr="003A7A58">
        <w:rPr>
          <w:rFonts w:cstheme="minorHAnsi"/>
          <w:bCs/>
          <w:sz w:val="24"/>
          <w:szCs w:val="24"/>
          <w:lang w:val="en-GB"/>
        </w:rPr>
        <w:t>guitar</w:t>
      </w:r>
      <w:proofErr w:type="gramEnd"/>
      <w:r w:rsidRPr="003A7A58">
        <w:rPr>
          <w:rFonts w:cstheme="minorHAnsi"/>
          <w:bCs/>
          <w:sz w:val="24"/>
          <w:szCs w:val="24"/>
          <w:lang w:val="en-GB"/>
        </w:rPr>
        <w:t xml:space="preserve"> or I watch TV. And you?</w:t>
      </w:r>
    </w:p>
    <w:p w14:paraId="25B79B01" w14:textId="4A7AEC27" w:rsidR="00766469" w:rsidRPr="000214F2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3A7A58">
        <w:rPr>
          <w:rFonts w:cstheme="minorHAnsi"/>
          <w:b/>
          <w:bCs/>
          <w:sz w:val="24"/>
          <w:szCs w:val="24"/>
          <w:lang w:val="en-GB"/>
        </w:rPr>
        <w:t>Rebecca</w:t>
      </w:r>
      <w:r>
        <w:rPr>
          <w:rFonts w:cstheme="minorHAnsi"/>
          <w:bCs/>
          <w:sz w:val="24"/>
          <w:szCs w:val="24"/>
          <w:lang w:val="en-US"/>
        </w:rPr>
        <w:t>:</w:t>
      </w:r>
      <w:r w:rsidRPr="003A7A58">
        <w:rPr>
          <w:rFonts w:cstheme="minorHAnsi"/>
          <w:bCs/>
          <w:sz w:val="24"/>
          <w:szCs w:val="24"/>
          <w:lang w:val="en-GB"/>
        </w:rPr>
        <w:t xml:space="preserve"> After school I play videogames and I make </w:t>
      </w:r>
      <w:r w:rsidR="000214F2">
        <w:rPr>
          <w:rFonts w:cstheme="minorHAnsi"/>
          <w:bCs/>
          <w:sz w:val="24"/>
          <w:szCs w:val="24"/>
          <w:lang w:val="en-GB"/>
        </w:rPr>
        <w:t>dance</w:t>
      </w:r>
      <w:r w:rsidRPr="003A7A58">
        <w:rPr>
          <w:rFonts w:cstheme="minorHAnsi"/>
          <w:bCs/>
          <w:sz w:val="24"/>
          <w:szCs w:val="24"/>
          <w:lang w:val="en-GB"/>
        </w:rPr>
        <w:t xml:space="preserve"> videos! </w:t>
      </w:r>
      <w:r w:rsidRPr="000214F2">
        <w:rPr>
          <w:rFonts w:cstheme="minorHAnsi"/>
          <w:bCs/>
          <w:sz w:val="24"/>
          <w:szCs w:val="24"/>
          <w:lang w:val="en-GB"/>
        </w:rPr>
        <w:t>I love it!</w:t>
      </w:r>
    </w:p>
    <w:p w14:paraId="0FC238BA" w14:textId="4353057B" w:rsidR="00766469" w:rsidRPr="000214F2" w:rsidRDefault="00DE1020" w:rsidP="006432C5">
      <w:pPr>
        <w:spacing w:after="0"/>
        <w:rPr>
          <w:rFonts w:cstheme="minorHAnsi"/>
          <w:bCs/>
          <w:sz w:val="24"/>
          <w:szCs w:val="24"/>
          <w:lang w:val="en-GB"/>
        </w:rPr>
      </w:pPr>
      <w:r w:rsidRPr="000214F2">
        <w:rPr>
          <w:rFonts w:cstheme="minorHAnsi"/>
          <w:b/>
          <w:sz w:val="24"/>
          <w:szCs w:val="24"/>
          <w:lang w:val="en-GB"/>
        </w:rPr>
        <w:t>Jamal:</w:t>
      </w:r>
      <w:r w:rsidRPr="000214F2">
        <w:rPr>
          <w:rFonts w:cstheme="minorHAnsi"/>
          <w:bCs/>
          <w:sz w:val="24"/>
          <w:szCs w:val="24"/>
          <w:lang w:val="en-GB"/>
        </w:rPr>
        <w:t xml:space="preserve"> COOL!!!</w:t>
      </w:r>
    </w:p>
    <w:sectPr w:rsidR="00766469" w:rsidRPr="000214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05D36" w14:textId="77777777" w:rsidR="00766469" w:rsidRDefault="00DE1020">
      <w:pPr>
        <w:spacing w:line="240" w:lineRule="auto"/>
      </w:pPr>
      <w:r>
        <w:separator/>
      </w:r>
    </w:p>
  </w:endnote>
  <w:endnote w:type="continuationSeparator" w:id="0">
    <w:p w14:paraId="6980FDD2" w14:textId="77777777" w:rsidR="00766469" w:rsidRDefault="00DE1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8E78" w14:textId="77777777" w:rsidR="00766469" w:rsidRDefault="00DE1020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2</w:t>
    </w:r>
    <w:r>
      <w:rPr>
        <w:b/>
        <w:color w:val="000000" w:themeColor="text1"/>
        <w:sz w:val="20"/>
      </w:rPr>
      <w:fldChar w:fldCharType="end"/>
    </w:r>
  </w:p>
  <w:p w14:paraId="205B6391" w14:textId="77777777" w:rsidR="00766469" w:rsidRDefault="00766469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6B81" w14:textId="77777777" w:rsidR="00766469" w:rsidRDefault="00DE1020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4A15277A" w14:textId="77777777" w:rsidR="00766469" w:rsidRDefault="00766469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5195" w14:textId="77777777" w:rsidR="00766469" w:rsidRDefault="00DE1020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73BF0" w14:textId="77777777" w:rsidR="00766469" w:rsidRDefault="00DE1020">
      <w:pPr>
        <w:spacing w:after="0"/>
      </w:pPr>
      <w:r>
        <w:separator/>
      </w:r>
    </w:p>
  </w:footnote>
  <w:footnote w:type="continuationSeparator" w:id="0">
    <w:p w14:paraId="6C5CDCCE" w14:textId="77777777" w:rsidR="00766469" w:rsidRDefault="00DE10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0E64" w14:textId="77777777" w:rsidR="00766469" w:rsidRDefault="007664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81EF" w14:textId="77777777" w:rsidR="00766469" w:rsidRDefault="007664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7D96" w14:textId="77777777" w:rsidR="00766469" w:rsidRDefault="00DE102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hidden="1" allowOverlap="1" wp14:anchorId="77FAF675" wp14:editId="71CDE102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7F8CE6D" w14:textId="77777777" w:rsidR="00766469" w:rsidRDefault="00DE102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8994BF" w14:textId="77777777" w:rsidR="00766469" w:rsidRDefault="00DE1020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FAF675" id="Group 1980" o:spid="_x0000_s1029" style="position:absolute;margin-left:-.8pt;margin-top:9.65pt;width:314.3pt;height:72.8pt;z-index:251665408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27F8CE6D" w14:textId="77777777" w:rsidR="00766469" w:rsidRDefault="00DE102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A8994BF" w14:textId="77777777" w:rsidR="00766469" w:rsidRDefault="00DE1020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33212301">
    <w:abstractNumId w:val="9"/>
  </w:num>
  <w:num w:numId="2" w16cid:durableId="1918249524">
    <w:abstractNumId w:val="7"/>
  </w:num>
  <w:num w:numId="3" w16cid:durableId="1641303893">
    <w:abstractNumId w:val="6"/>
  </w:num>
  <w:num w:numId="4" w16cid:durableId="106436558">
    <w:abstractNumId w:val="5"/>
  </w:num>
  <w:num w:numId="5" w16cid:durableId="1217200594">
    <w:abstractNumId w:val="4"/>
  </w:num>
  <w:num w:numId="6" w16cid:durableId="1340618792">
    <w:abstractNumId w:val="8"/>
  </w:num>
  <w:num w:numId="7" w16cid:durableId="1975914782">
    <w:abstractNumId w:val="3"/>
  </w:num>
  <w:num w:numId="8" w16cid:durableId="1061290680">
    <w:abstractNumId w:val="2"/>
  </w:num>
  <w:num w:numId="9" w16cid:durableId="1951859516">
    <w:abstractNumId w:val="1"/>
  </w:num>
  <w:num w:numId="10" w16cid:durableId="181621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1581"/>
    <w:rsid w:val="00004282"/>
    <w:rsid w:val="000068AF"/>
    <w:rsid w:val="0001150A"/>
    <w:rsid w:val="00012CE4"/>
    <w:rsid w:val="00013A0E"/>
    <w:rsid w:val="000214F2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18CB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235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738"/>
    <w:rsid w:val="00106E5E"/>
    <w:rsid w:val="001108D7"/>
    <w:rsid w:val="00115834"/>
    <w:rsid w:val="001174A2"/>
    <w:rsid w:val="001232DA"/>
    <w:rsid w:val="00123632"/>
    <w:rsid w:val="001237CC"/>
    <w:rsid w:val="00132F9E"/>
    <w:rsid w:val="00132FDF"/>
    <w:rsid w:val="00142206"/>
    <w:rsid w:val="00143843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6833"/>
    <w:rsid w:val="002278F1"/>
    <w:rsid w:val="0023045C"/>
    <w:rsid w:val="0023270F"/>
    <w:rsid w:val="0024109D"/>
    <w:rsid w:val="00242EDF"/>
    <w:rsid w:val="0024475F"/>
    <w:rsid w:val="00254736"/>
    <w:rsid w:val="002566AB"/>
    <w:rsid w:val="002677E4"/>
    <w:rsid w:val="00270A1D"/>
    <w:rsid w:val="00272578"/>
    <w:rsid w:val="00276879"/>
    <w:rsid w:val="002779A3"/>
    <w:rsid w:val="00277AD5"/>
    <w:rsid w:val="0028210F"/>
    <w:rsid w:val="00284C88"/>
    <w:rsid w:val="00286C43"/>
    <w:rsid w:val="00292882"/>
    <w:rsid w:val="0029293D"/>
    <w:rsid w:val="00294CE3"/>
    <w:rsid w:val="002958A9"/>
    <w:rsid w:val="002A1F20"/>
    <w:rsid w:val="002A2FBA"/>
    <w:rsid w:val="002A3DFF"/>
    <w:rsid w:val="002B41F7"/>
    <w:rsid w:val="002B5C05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87657"/>
    <w:rsid w:val="00393CD9"/>
    <w:rsid w:val="00395AB1"/>
    <w:rsid w:val="00397307"/>
    <w:rsid w:val="003A05F4"/>
    <w:rsid w:val="003A0C29"/>
    <w:rsid w:val="003A7A58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06597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3AB5"/>
    <w:rsid w:val="0047585E"/>
    <w:rsid w:val="00477BA3"/>
    <w:rsid w:val="0048483A"/>
    <w:rsid w:val="00490F99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E78D4"/>
    <w:rsid w:val="004F0BB0"/>
    <w:rsid w:val="004F64DF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27637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432C5"/>
    <w:rsid w:val="006504DA"/>
    <w:rsid w:val="00651A00"/>
    <w:rsid w:val="0065639E"/>
    <w:rsid w:val="00656D2D"/>
    <w:rsid w:val="00670703"/>
    <w:rsid w:val="0067316A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1002"/>
    <w:rsid w:val="006B4F1A"/>
    <w:rsid w:val="006B5D63"/>
    <w:rsid w:val="006C3093"/>
    <w:rsid w:val="006D44CE"/>
    <w:rsid w:val="006E1D73"/>
    <w:rsid w:val="006E301F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7E1"/>
    <w:rsid w:val="00724D4F"/>
    <w:rsid w:val="00725A88"/>
    <w:rsid w:val="00734A4E"/>
    <w:rsid w:val="007367F4"/>
    <w:rsid w:val="007374D9"/>
    <w:rsid w:val="00737BF6"/>
    <w:rsid w:val="007468CC"/>
    <w:rsid w:val="0075047D"/>
    <w:rsid w:val="0075552B"/>
    <w:rsid w:val="00766469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6E2F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E508A"/>
    <w:rsid w:val="007F059D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5FE0"/>
    <w:rsid w:val="00851416"/>
    <w:rsid w:val="0085754F"/>
    <w:rsid w:val="00857CD4"/>
    <w:rsid w:val="00860BCC"/>
    <w:rsid w:val="00862782"/>
    <w:rsid w:val="00864884"/>
    <w:rsid w:val="0087075B"/>
    <w:rsid w:val="00880D2D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3F9B"/>
    <w:rsid w:val="008F7410"/>
    <w:rsid w:val="00904E86"/>
    <w:rsid w:val="00905DAD"/>
    <w:rsid w:val="00914E3E"/>
    <w:rsid w:val="009179F7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54DC9"/>
    <w:rsid w:val="00960348"/>
    <w:rsid w:val="00963060"/>
    <w:rsid w:val="009726DC"/>
    <w:rsid w:val="009734A4"/>
    <w:rsid w:val="00973735"/>
    <w:rsid w:val="0097511C"/>
    <w:rsid w:val="009765DF"/>
    <w:rsid w:val="0098119E"/>
    <w:rsid w:val="00987DAC"/>
    <w:rsid w:val="009A3492"/>
    <w:rsid w:val="009B3719"/>
    <w:rsid w:val="009B4442"/>
    <w:rsid w:val="009B48AC"/>
    <w:rsid w:val="009C6950"/>
    <w:rsid w:val="009C71EC"/>
    <w:rsid w:val="009D567F"/>
    <w:rsid w:val="009E4E6C"/>
    <w:rsid w:val="009F74CA"/>
    <w:rsid w:val="00A01046"/>
    <w:rsid w:val="00A037F1"/>
    <w:rsid w:val="00A07696"/>
    <w:rsid w:val="00A21360"/>
    <w:rsid w:val="00A245FF"/>
    <w:rsid w:val="00A307FC"/>
    <w:rsid w:val="00A316EB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73A10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346"/>
    <w:rsid w:val="00AA2739"/>
    <w:rsid w:val="00AA2B08"/>
    <w:rsid w:val="00AA2DB4"/>
    <w:rsid w:val="00AA581C"/>
    <w:rsid w:val="00AB0ECF"/>
    <w:rsid w:val="00AB3A86"/>
    <w:rsid w:val="00AC01F3"/>
    <w:rsid w:val="00AD2AA2"/>
    <w:rsid w:val="00AD6322"/>
    <w:rsid w:val="00AE084C"/>
    <w:rsid w:val="00AE0C8E"/>
    <w:rsid w:val="00AE1D56"/>
    <w:rsid w:val="00AF146E"/>
    <w:rsid w:val="00AF602D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14EA4"/>
    <w:rsid w:val="00B230AA"/>
    <w:rsid w:val="00B2631F"/>
    <w:rsid w:val="00B3390A"/>
    <w:rsid w:val="00B40FA0"/>
    <w:rsid w:val="00B416FA"/>
    <w:rsid w:val="00B4437C"/>
    <w:rsid w:val="00B45072"/>
    <w:rsid w:val="00B532E8"/>
    <w:rsid w:val="00B603DA"/>
    <w:rsid w:val="00B71C42"/>
    <w:rsid w:val="00B832D8"/>
    <w:rsid w:val="00B835C0"/>
    <w:rsid w:val="00B865E2"/>
    <w:rsid w:val="00B86D34"/>
    <w:rsid w:val="00B87FC8"/>
    <w:rsid w:val="00B91CEA"/>
    <w:rsid w:val="00B92DDD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3ADE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E377A"/>
    <w:rsid w:val="00CF0B7C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24B0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0610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64E3"/>
    <w:rsid w:val="00DA2D75"/>
    <w:rsid w:val="00DA5204"/>
    <w:rsid w:val="00DA6EEA"/>
    <w:rsid w:val="00DC22FC"/>
    <w:rsid w:val="00DD567C"/>
    <w:rsid w:val="00DD6634"/>
    <w:rsid w:val="00DE07D9"/>
    <w:rsid w:val="00DE1020"/>
    <w:rsid w:val="00DE1695"/>
    <w:rsid w:val="00DE7DB1"/>
    <w:rsid w:val="00DF1E54"/>
    <w:rsid w:val="00E04687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4131"/>
    <w:rsid w:val="00E402AD"/>
    <w:rsid w:val="00E432FD"/>
    <w:rsid w:val="00E50A40"/>
    <w:rsid w:val="00E52C17"/>
    <w:rsid w:val="00E547D0"/>
    <w:rsid w:val="00E54CD3"/>
    <w:rsid w:val="00E5581B"/>
    <w:rsid w:val="00E624B7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1406"/>
    <w:rsid w:val="00ED33A4"/>
    <w:rsid w:val="00ED7AE3"/>
    <w:rsid w:val="00EE2FF9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0B3E"/>
    <w:rsid w:val="00F529B3"/>
    <w:rsid w:val="00F60639"/>
    <w:rsid w:val="00F846EA"/>
    <w:rsid w:val="00F855C8"/>
    <w:rsid w:val="00F9338E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F4E48"/>
    <w:rsid w:val="03526200"/>
    <w:rsid w:val="047F0BC8"/>
    <w:rsid w:val="073258CE"/>
    <w:rsid w:val="0754369F"/>
    <w:rsid w:val="0CF80084"/>
    <w:rsid w:val="104B268F"/>
    <w:rsid w:val="1F704A0A"/>
    <w:rsid w:val="22775899"/>
    <w:rsid w:val="26AE6283"/>
    <w:rsid w:val="29E716BB"/>
    <w:rsid w:val="2DF86381"/>
    <w:rsid w:val="322453A6"/>
    <w:rsid w:val="33560750"/>
    <w:rsid w:val="38137D26"/>
    <w:rsid w:val="3B7B7BBF"/>
    <w:rsid w:val="40034E03"/>
    <w:rsid w:val="423D0475"/>
    <w:rsid w:val="442D6211"/>
    <w:rsid w:val="446134BD"/>
    <w:rsid w:val="44922B13"/>
    <w:rsid w:val="4622585E"/>
    <w:rsid w:val="51CA1CB3"/>
    <w:rsid w:val="55C15D49"/>
    <w:rsid w:val="56356957"/>
    <w:rsid w:val="59BD5F39"/>
    <w:rsid w:val="63EA4DF9"/>
    <w:rsid w:val="67C823FF"/>
    <w:rsid w:val="69785589"/>
    <w:rsid w:val="6A1A7D6C"/>
    <w:rsid w:val="6DAC62D4"/>
    <w:rsid w:val="70192251"/>
    <w:rsid w:val="7AF761DC"/>
    <w:rsid w:val="7FC3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2F9BA2"/>
  <w15:docId w15:val="{65F4557C-B81E-43D0-984F-0B240AFC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3A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qFormat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qFormat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qFormat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qFormat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qFormat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qFormat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qFormat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qFormat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qFormat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qFormat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qFormat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qFormat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qFormat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qFormat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qFormat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qFormat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</w:style>
  <w:style w:type="paragraph" w:styleId="Signature">
    <w:name w:val="Signature"/>
    <w:basedOn w:val="Normal"/>
    <w:link w:val="SignatureChar"/>
    <w:uiPriority w:val="99"/>
    <w:semiHidden/>
    <w:unhideWhenUsed/>
    <w:qFormat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qFormat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qFormat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qFormat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BodyText2Char">
    <w:name w:val="Body Text 2 Char"/>
    <w:basedOn w:val="DefaultParagraphFont"/>
    <w:link w:val="BodyText2"/>
    <w:uiPriority w:val="99"/>
    <w:semiHidden/>
    <w:qFormat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qFormat/>
  </w:style>
  <w:style w:type="character" w:customStyle="1" w:styleId="SignatureChar">
    <w:name w:val="Signature Char"/>
    <w:basedOn w:val="DefaultParagraphFont"/>
    <w:link w:val="Signature"/>
    <w:uiPriority w:val="99"/>
    <w:semiHidden/>
    <w:qFormat/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85754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8EA0423-2D01-468B-B3E2-70674139A99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475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46</cp:revision>
  <cp:lastPrinted>2020-10-07T10:06:00Z</cp:lastPrinted>
  <dcterms:created xsi:type="dcterms:W3CDTF">2020-09-28T15:41:00Z</dcterms:created>
  <dcterms:modified xsi:type="dcterms:W3CDTF">2023-10-16T15:27:00Z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9D1C1961D662431B82FC2EDCF5758D7C_12</vt:lpwstr>
  </property>
</Properties>
</file>