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F4E1F" w14:textId="77777777" w:rsidR="00464429" w:rsidRDefault="000619D2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C4DBB09" wp14:editId="4B477AD0">
                <wp:simplePos x="0" y="0"/>
                <wp:positionH relativeFrom="column">
                  <wp:posOffset>-96520</wp:posOffset>
                </wp:positionH>
                <wp:positionV relativeFrom="paragraph">
                  <wp:posOffset>-502285</wp:posOffset>
                </wp:positionV>
                <wp:extent cx="2225675" cy="627380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C80A27D" w14:textId="77777777" w:rsidR="00464429" w:rsidRDefault="000619D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Listening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0DE64B96" w14:textId="77777777" w:rsidR="00464429" w:rsidRDefault="0046442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4DBB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9.55pt;width:175.25pt;height:49.4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" filled="f" stroked="f">
                <v:textbox inset="2mm,0,2mm,0">
                  <w:txbxContent>
                    <w:p w14:paraId="1C80A27D" w14:textId="77777777" w:rsidR="00464429" w:rsidRDefault="000619D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Listening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0DE64B96" w14:textId="77777777" w:rsidR="00464429" w:rsidRDefault="0046442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28058A55" wp14:editId="0EA0D63C">
                <wp:simplePos x="0" y="0"/>
                <wp:positionH relativeFrom="page">
                  <wp:posOffset>-29845</wp:posOffset>
                </wp:positionH>
                <wp:positionV relativeFrom="page">
                  <wp:posOffset>3175</wp:posOffset>
                </wp:positionV>
                <wp:extent cx="7919720" cy="1583690"/>
                <wp:effectExtent l="0" t="0" r="5080" b="0"/>
                <wp:wrapNone/>
                <wp:docPr id="957" name="Rectangle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B7422C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058A55" id="Rectangle 957" o:spid="_x0000_s1027" style="position:absolute;margin-left:-2.35pt;margin-top:.25pt;width:623.6pt;height:124.7pt;z-index:-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" fillcolor="#f26c47" stroked="f" strokeweight="2pt">
                <v:fill opacity="16191f"/>
                <v:textbox>
                  <w:txbxContent>
                    <w:p w14:paraId="15B7422C" w14:textId="77777777" w:rsidR="00464429" w:rsidRDefault="00464429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8A2C023" wp14:editId="3D7D6537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43765" id="Rectangle 6" o:spid="_x0000_s1026" style="position:absolute;margin-left:-57.3pt;margin-top:-57.35pt;width:283.45pt;height:86.1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64429" w14:paraId="2C555934" w14:textId="77777777">
        <w:tc>
          <w:tcPr>
            <w:tcW w:w="6426" w:type="dxa"/>
            <w:gridSpan w:val="2"/>
          </w:tcPr>
          <w:p w14:paraId="5804F8B1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51C57AD6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20064A19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464429" w14:paraId="03580953" w14:textId="77777777">
        <w:tc>
          <w:tcPr>
            <w:tcW w:w="3213" w:type="dxa"/>
          </w:tcPr>
          <w:p w14:paraId="614BFB9A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3B00295F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104006F8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636A7597" w14:textId="77777777" w:rsidR="00464429" w:rsidRDefault="00464429">
      <w:pPr>
        <w:tabs>
          <w:tab w:val="left" w:pos="142"/>
        </w:tabs>
        <w:spacing w:after="160"/>
      </w:pPr>
    </w:p>
    <w:p w14:paraId="062E03CA" w14:textId="6BD14F9C" w:rsidR="00464429" w:rsidRPr="003D430B" w:rsidRDefault="000619D2" w:rsidP="001C309F">
      <w:pPr>
        <w:tabs>
          <w:tab w:val="left" w:pos="567"/>
        </w:tabs>
        <w:spacing w:after="120" w:line="360" w:lineRule="auto"/>
        <w:ind w:left="567" w:hanging="709"/>
        <w:jc w:val="both"/>
        <w:rPr>
          <w:rFonts w:eastAsia="Times New Roman" w:cstheme="minorHAnsi"/>
          <w:b/>
          <w:bCs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FCD9141" wp14:editId="4C964FBA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276E4E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CD9141" id="_x0000_s1028" style="position:absolute;left:0;text-align:left;margin-left:.5pt;margin-top:4.25pt;width:17pt;height:17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" fillcolor="#f26c47" stroked="f" strokeweight="1pt">
                <v:textbox inset="0,0,0,0">
                  <w:txbxContent>
                    <w:p w14:paraId="65276E4E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1DDF6673" wp14:editId="1E6A1C80">
                <wp:extent cx="412750" cy="266700"/>
                <wp:effectExtent l="0" t="0" r="6350" b="0"/>
                <wp:docPr id="468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469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3629BFA" w14:textId="77777777" w:rsidR="00464429" w:rsidRDefault="000619D2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DF6673" id="Group 30" o:spid="_x0000_s1029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30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">
                  <v:imagedata r:id="rId10" o:title=""/>
                </v:shape>
                <v:roundrect id="_x0000_s1031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" fillcolor="#f26c47" stroked="f" strokeweight="1pt">
                  <v:textbox inset="0,0,0,0">
                    <w:txbxContent>
                      <w:p w14:paraId="33629BFA" w14:textId="77777777" w:rsidR="00464429" w:rsidRDefault="000619D2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>
        <w:rPr>
          <w:rFonts w:cstheme="minorHAnsi"/>
          <w:color w:val="000000" w:themeColor="text1"/>
          <w:sz w:val="24"/>
          <w:szCs w:val="24"/>
          <w:lang w:val="en-US"/>
        </w:rPr>
        <w:tab/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to </w:t>
      </w:r>
      <w:r w:rsidR="003D430B">
        <w:rPr>
          <w:rFonts w:eastAsia="Times New Roman" w:cstheme="minorHAnsi"/>
          <w:b/>
          <w:bCs/>
          <w:sz w:val="24"/>
          <w:szCs w:val="24"/>
          <w:lang w:val="en-US"/>
        </w:rPr>
        <w:t>Jamal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and choose the correct option.</w:t>
      </w:r>
      <w:r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67D4225B" wp14:editId="5036DE51">
            <wp:extent cx="159385" cy="1593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0695">
        <w:rPr>
          <w:rFonts w:eastAsia="Times New Roman" w:cstheme="minorHAnsi"/>
          <w:b/>
          <w:bCs/>
          <w:sz w:val="24"/>
          <w:szCs w:val="24"/>
          <w:lang w:val="en-GB"/>
        </w:rPr>
        <w:tab/>
      </w:r>
      <w:r w:rsidR="008F0695" w:rsidRPr="00575891">
        <w:rPr>
          <w:rFonts w:eastAsia="Times New Roman"/>
          <w:color w:val="231F20"/>
          <w:spacing w:val="-6"/>
          <w:position w:val="-6"/>
          <w:sz w:val="20"/>
          <w:szCs w:val="24"/>
          <w:lang w:val="en-GB" w:eastAsia="pt-PT"/>
        </w:rPr>
        <w:t xml:space="preserve"> </w:t>
      </w:r>
      <w:r w:rsidR="008F0695">
        <w:rPr>
          <w:rFonts w:eastAsia="Times New Roman"/>
          <w:color w:val="231F20"/>
          <w:spacing w:val="-6"/>
          <w:position w:val="-6"/>
          <w:sz w:val="20"/>
          <w:szCs w:val="24"/>
          <w:lang w:val="en-GB" w:eastAsia="pt-PT"/>
        </w:rPr>
        <w:t xml:space="preserve">           </w:t>
      </w:r>
      <w:r w:rsidR="008F0695">
        <w:rPr>
          <w:rFonts w:eastAsia="Times New Roman"/>
          <w:color w:val="231F20"/>
          <w:spacing w:val="-6"/>
          <w:position w:val="-6"/>
          <w:sz w:val="20"/>
          <w:szCs w:val="24"/>
          <w:lang w:val="en-GB" w:eastAsia="pt-PT"/>
        </w:rPr>
        <w:tab/>
      </w:r>
      <w:r w:rsidR="008F0695">
        <w:rPr>
          <w:rFonts w:eastAsia="Times New Roman"/>
          <w:color w:val="231F20"/>
          <w:spacing w:val="-6"/>
          <w:position w:val="-6"/>
          <w:sz w:val="20"/>
          <w:szCs w:val="24"/>
          <w:lang w:val="en-GB" w:eastAsia="pt-PT"/>
        </w:rPr>
        <w:tab/>
      </w:r>
      <w:r w:rsidR="008F0695">
        <w:rPr>
          <w:rFonts w:eastAsia="Times New Roman"/>
          <w:color w:val="231F20"/>
          <w:spacing w:val="-6"/>
          <w:position w:val="-6"/>
          <w:sz w:val="20"/>
          <w:szCs w:val="24"/>
          <w:lang w:val="en-GB" w:eastAsia="pt-PT"/>
        </w:rPr>
        <w:tab/>
        <w:t xml:space="preserve">               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1C309F" w14:paraId="06D2E83F" w14:textId="77777777" w:rsidTr="001C309F">
        <w:trPr>
          <w:trHeight w:val="283"/>
          <w:jc w:val="center"/>
        </w:trPr>
        <w:tc>
          <w:tcPr>
            <w:tcW w:w="8494" w:type="dxa"/>
            <w:gridSpan w:val="3"/>
            <w:vAlign w:val="bottom"/>
          </w:tcPr>
          <w:p w14:paraId="550047E4" w14:textId="77777777" w:rsidR="001C309F" w:rsidRPr="0038635C" w:rsidRDefault="001C309F" w:rsidP="001C309F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19" w:hanging="284"/>
              <w:rPr>
                <w:sz w:val="24"/>
                <w:szCs w:val="24"/>
                <w:lang w:val="en-GB"/>
              </w:rPr>
            </w:pPr>
            <w:r w:rsidRPr="0038635C">
              <w:rPr>
                <w:sz w:val="24"/>
                <w:szCs w:val="24"/>
                <w:lang w:val="en-GB"/>
              </w:rPr>
              <w:t>Jamal is</w:t>
            </w:r>
          </w:p>
        </w:tc>
      </w:tr>
      <w:tr w:rsidR="001C309F" w14:paraId="54F19755" w14:textId="77777777" w:rsidTr="00204230">
        <w:trPr>
          <w:trHeight w:val="454"/>
          <w:jc w:val="center"/>
        </w:trPr>
        <w:tc>
          <w:tcPr>
            <w:tcW w:w="2831" w:type="dxa"/>
            <w:vAlign w:val="center"/>
          </w:tcPr>
          <w:p w14:paraId="64247A5F" w14:textId="0BAE8AB5" w:rsidR="001C309F" w:rsidRPr="0038635C" w:rsidRDefault="003D430B" w:rsidP="0020423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602" w:right="-101" w:hanging="283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1D4DE923" wp14:editId="50F5AB6C">
                      <wp:extent cx="215900" cy="215900"/>
                      <wp:effectExtent l="6350" t="6350" r="6350" b="6350"/>
                      <wp:docPr id="1889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53634C7C" w14:textId="77777777" w:rsidR="003D430B" w:rsidRDefault="003D430B" w:rsidP="003D430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4DE923" id="Rectângulo arredondado 73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4YH5ASQCAAAz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53634C7C" w14:textId="77777777" w:rsidR="003D430B" w:rsidRDefault="003D430B" w:rsidP="003D430B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ten years old.    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831" w:type="dxa"/>
            <w:vAlign w:val="center"/>
          </w:tcPr>
          <w:p w14:paraId="66778545" w14:textId="593C1D75" w:rsidR="001C309F" w:rsidRPr="0038635C" w:rsidRDefault="003D430B" w:rsidP="0020423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315" w:hanging="315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53F6DB7F" wp14:editId="404F7C5D">
                      <wp:extent cx="215900" cy="215900"/>
                      <wp:effectExtent l="6350" t="6350" r="6350" b="6350"/>
                      <wp:docPr id="517372680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133A61F2" w14:textId="77777777" w:rsidR="003D430B" w:rsidRDefault="003D430B" w:rsidP="003D430B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F6DB7F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ALqinSQCAAAz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133A61F2" w14:textId="77777777" w:rsidR="003D430B" w:rsidRDefault="003D430B" w:rsidP="003D430B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eleven years old.     </w:t>
            </w:r>
          </w:p>
        </w:tc>
        <w:tc>
          <w:tcPr>
            <w:tcW w:w="2832" w:type="dxa"/>
            <w:vAlign w:val="center"/>
          </w:tcPr>
          <w:p w14:paraId="1240A473" w14:textId="16E62777" w:rsidR="001C309F" w:rsidRPr="0038635C" w:rsidRDefault="003D430B" w:rsidP="0020423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324" w:hanging="284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7C9E9B1E" wp14:editId="6BB1B718">
                      <wp:extent cx="215900" cy="215900"/>
                      <wp:effectExtent l="6350" t="6350" r="6350" b="6350"/>
                      <wp:docPr id="1797761823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0AECD194" w14:textId="77777777" w:rsidR="003D430B" w:rsidRDefault="003D430B" w:rsidP="003D430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9E9B1E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YvA+4iQCAAAz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0AECD194" w14:textId="77777777" w:rsidR="003D430B" w:rsidRDefault="003D430B" w:rsidP="003D430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twelve years old.    </w:t>
            </w:r>
            <w:r w:rsidR="001C309F"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w:t xml:space="preserve"> </w:t>
            </w:r>
          </w:p>
        </w:tc>
      </w:tr>
      <w:tr w:rsidR="001C309F" w14:paraId="7991729B" w14:textId="77777777" w:rsidTr="001C309F">
        <w:trPr>
          <w:trHeight w:val="454"/>
          <w:jc w:val="center"/>
        </w:trPr>
        <w:tc>
          <w:tcPr>
            <w:tcW w:w="8494" w:type="dxa"/>
            <w:gridSpan w:val="3"/>
            <w:vAlign w:val="bottom"/>
          </w:tcPr>
          <w:p w14:paraId="534783A0" w14:textId="77777777" w:rsidR="001C309F" w:rsidRPr="0038635C" w:rsidRDefault="001C309F" w:rsidP="003863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19" w:right="-101" w:hanging="284"/>
              <w:rPr>
                <w:sz w:val="24"/>
                <w:szCs w:val="24"/>
                <w:lang w:val="en-GB"/>
              </w:rPr>
            </w:pPr>
            <w:r w:rsidRPr="0038635C">
              <w:rPr>
                <w:sz w:val="24"/>
                <w:szCs w:val="24"/>
                <w:lang w:val="en-GB"/>
              </w:rPr>
              <w:t>Jamal is</w:t>
            </w:r>
          </w:p>
        </w:tc>
      </w:tr>
      <w:tr w:rsidR="001C309F" w14:paraId="088BD2FE" w14:textId="77777777" w:rsidTr="00204230">
        <w:trPr>
          <w:trHeight w:val="454"/>
          <w:jc w:val="center"/>
        </w:trPr>
        <w:tc>
          <w:tcPr>
            <w:tcW w:w="2831" w:type="dxa"/>
            <w:vAlign w:val="center"/>
          </w:tcPr>
          <w:p w14:paraId="5BE68A36" w14:textId="420C0B7C" w:rsidR="001C309F" w:rsidRPr="0038635C" w:rsidRDefault="003D430B" w:rsidP="00204230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602" w:right="-101" w:hanging="283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55E4022F" wp14:editId="2734A25D">
                      <wp:extent cx="215900" cy="215900"/>
                      <wp:effectExtent l="6350" t="6350" r="6350" b="6350"/>
                      <wp:docPr id="350948916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40A3582C" w14:textId="77777777" w:rsidR="003D430B" w:rsidRDefault="003D430B" w:rsidP="003D430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E4022F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" filled="f" strokecolor="#7f7f7f [1612]" strokeweight="1pt">
                      <v:textbox inset="0,0,0,0">
                        <w:txbxContent>
                          <w:p w14:paraId="40A3582C" w14:textId="77777777" w:rsidR="003D430B" w:rsidRDefault="003D430B" w:rsidP="003D430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tall and thin.   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831" w:type="dxa"/>
            <w:vAlign w:val="center"/>
          </w:tcPr>
          <w:p w14:paraId="365114A8" w14:textId="7242EFD6" w:rsidR="001C309F" w:rsidRPr="0038635C" w:rsidRDefault="003D430B" w:rsidP="00204230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15" w:hanging="284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3BBF6CA0" wp14:editId="39B6F6F0">
                      <wp:extent cx="215900" cy="215900"/>
                      <wp:effectExtent l="6350" t="6350" r="6350" b="6350"/>
                      <wp:docPr id="1742900960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1E2CD814" w14:textId="77777777" w:rsidR="003D430B" w:rsidRDefault="003D430B" w:rsidP="003D430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BF6CA0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KK75JCQCAAAz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1E2CD814" w14:textId="77777777" w:rsidR="003D430B" w:rsidRDefault="003D430B" w:rsidP="003D430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short and fat.       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832" w:type="dxa"/>
            <w:vAlign w:val="center"/>
          </w:tcPr>
          <w:p w14:paraId="5F923F1B" w14:textId="1684C445" w:rsidR="001C309F" w:rsidRPr="0038635C" w:rsidRDefault="003D430B" w:rsidP="00204230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24" w:hanging="284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5C200111" wp14:editId="52D5CE07">
                      <wp:extent cx="215900" cy="215900"/>
                      <wp:effectExtent l="6350" t="6350" r="6350" b="6350"/>
                      <wp:docPr id="652885961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BDE16C6" w14:textId="77777777" w:rsidR="003D430B" w:rsidRDefault="003D430B" w:rsidP="003D430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200111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yZWiuCQCAAAz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6BDE16C6" w14:textId="77777777" w:rsidR="003D430B" w:rsidRDefault="003D430B" w:rsidP="003D430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short and slim.       </w:t>
            </w:r>
            <w:r w:rsidR="0038635C">
              <w:rPr>
                <w:sz w:val="24"/>
                <w:szCs w:val="24"/>
                <w:lang w:val="en-GB"/>
              </w:rPr>
              <w:t xml:space="preserve">  </w:t>
            </w:r>
          </w:p>
        </w:tc>
      </w:tr>
      <w:tr w:rsidR="001C309F" w14:paraId="2286BA20" w14:textId="77777777" w:rsidTr="001C309F">
        <w:trPr>
          <w:trHeight w:val="397"/>
          <w:jc w:val="center"/>
        </w:trPr>
        <w:tc>
          <w:tcPr>
            <w:tcW w:w="8494" w:type="dxa"/>
            <w:gridSpan w:val="3"/>
            <w:vAlign w:val="bottom"/>
          </w:tcPr>
          <w:p w14:paraId="772A0820" w14:textId="77777777" w:rsidR="001C309F" w:rsidRPr="0038635C" w:rsidRDefault="001C309F" w:rsidP="003863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19" w:right="-101" w:hanging="284"/>
              <w:rPr>
                <w:sz w:val="24"/>
                <w:szCs w:val="24"/>
                <w:lang w:val="en-GB"/>
              </w:rPr>
            </w:pPr>
            <w:r w:rsidRPr="0038635C">
              <w:rPr>
                <w:sz w:val="24"/>
                <w:szCs w:val="24"/>
                <w:lang w:val="en-GB"/>
              </w:rPr>
              <w:t>Jamal is from</w:t>
            </w:r>
          </w:p>
        </w:tc>
      </w:tr>
      <w:tr w:rsidR="001C309F" w14:paraId="773A65F9" w14:textId="77777777" w:rsidTr="001C309F">
        <w:trPr>
          <w:trHeight w:val="454"/>
          <w:jc w:val="center"/>
        </w:trPr>
        <w:tc>
          <w:tcPr>
            <w:tcW w:w="2831" w:type="dxa"/>
            <w:vAlign w:val="center"/>
          </w:tcPr>
          <w:p w14:paraId="259F12E7" w14:textId="632163B2" w:rsidR="001C309F" w:rsidRPr="0038635C" w:rsidRDefault="003D430B" w:rsidP="0038635C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602" w:right="-101" w:hanging="283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37BFFD48" wp14:editId="5B647E15">
                      <wp:extent cx="215900" cy="215900"/>
                      <wp:effectExtent l="6350" t="6350" r="6350" b="6350"/>
                      <wp:docPr id="1010300024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55BB0D5" w14:textId="77777777" w:rsidR="003D430B" w:rsidRDefault="003D430B" w:rsidP="003D430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7BFFD48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M94aQyQCAAA0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655BB0D5" w14:textId="77777777" w:rsidR="003D430B" w:rsidRDefault="003D430B" w:rsidP="003D430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India.             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 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831" w:type="dxa"/>
            <w:vAlign w:val="center"/>
          </w:tcPr>
          <w:p w14:paraId="62A4E103" w14:textId="0CF7D8E2" w:rsidR="001C309F" w:rsidRPr="0038635C" w:rsidRDefault="003D430B" w:rsidP="001C309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15" w:hanging="284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3F014BAA" wp14:editId="2FC092BF">
                      <wp:extent cx="215900" cy="215900"/>
                      <wp:effectExtent l="6350" t="6350" r="6350" b="6350"/>
                      <wp:docPr id="1365976516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519A26FD" w14:textId="77777777" w:rsidR="003D430B" w:rsidRDefault="003D430B" w:rsidP="003D430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014BAA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0uVB3yQCAAA0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519A26FD" w14:textId="77777777" w:rsidR="003D430B" w:rsidRDefault="003D430B" w:rsidP="003D430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Mozambique.          </w:t>
            </w:r>
          </w:p>
        </w:tc>
        <w:tc>
          <w:tcPr>
            <w:tcW w:w="2832" w:type="dxa"/>
            <w:vAlign w:val="center"/>
          </w:tcPr>
          <w:p w14:paraId="6A5919A9" w14:textId="7E6A3BD7" w:rsidR="001C309F" w:rsidRPr="0038635C" w:rsidRDefault="003D430B" w:rsidP="001C309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24" w:hanging="284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13F4F3B3" wp14:editId="3735DA04">
                      <wp:extent cx="215900" cy="215900"/>
                      <wp:effectExtent l="6350" t="6350" r="6350" b="6350"/>
                      <wp:docPr id="138726643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18A61FFB" w14:textId="77777777" w:rsidR="003D430B" w:rsidRDefault="003D430B" w:rsidP="003D430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F4F3B3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sK/doCQCAAA0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18A61FFB" w14:textId="77777777" w:rsidR="003D430B" w:rsidRDefault="003D430B" w:rsidP="003D430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Pakistan.       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   </w:t>
            </w:r>
            <w:r w:rsidR="0038635C">
              <w:rPr>
                <w:sz w:val="24"/>
                <w:szCs w:val="24"/>
                <w:lang w:val="en-GB"/>
              </w:rPr>
              <w:t xml:space="preserve"> 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    </w:t>
            </w:r>
          </w:p>
        </w:tc>
      </w:tr>
      <w:tr w:rsidR="001C309F" w14:paraId="057027E9" w14:textId="77777777" w:rsidTr="001C309F">
        <w:trPr>
          <w:trHeight w:val="454"/>
          <w:jc w:val="center"/>
        </w:trPr>
        <w:tc>
          <w:tcPr>
            <w:tcW w:w="8494" w:type="dxa"/>
            <w:gridSpan w:val="3"/>
            <w:vAlign w:val="bottom"/>
          </w:tcPr>
          <w:p w14:paraId="1666EBC8" w14:textId="77777777" w:rsidR="001C309F" w:rsidRPr="0038635C" w:rsidRDefault="001C309F" w:rsidP="003863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19" w:right="-101" w:hanging="284"/>
              <w:rPr>
                <w:sz w:val="24"/>
                <w:szCs w:val="24"/>
                <w:lang w:val="en-GB"/>
              </w:rPr>
            </w:pPr>
            <w:r w:rsidRPr="0038635C">
              <w:rPr>
                <w:sz w:val="24"/>
                <w:szCs w:val="24"/>
                <w:lang w:val="en-GB"/>
              </w:rPr>
              <w:t>Jamal’s mother is from</w:t>
            </w:r>
          </w:p>
        </w:tc>
      </w:tr>
      <w:tr w:rsidR="001C309F" w14:paraId="3BCB2127" w14:textId="77777777" w:rsidTr="001C309F">
        <w:trPr>
          <w:trHeight w:val="454"/>
          <w:jc w:val="center"/>
        </w:trPr>
        <w:tc>
          <w:tcPr>
            <w:tcW w:w="2831" w:type="dxa"/>
            <w:vAlign w:val="center"/>
          </w:tcPr>
          <w:p w14:paraId="3AB7B75D" w14:textId="12FA80BA" w:rsidR="001C309F" w:rsidRPr="0038635C" w:rsidRDefault="003D430B" w:rsidP="0038635C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602" w:right="-101" w:hanging="242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03D2EB8D" wp14:editId="4DA33426">
                      <wp:extent cx="215900" cy="215900"/>
                      <wp:effectExtent l="6350" t="6350" r="6350" b="6350"/>
                      <wp:docPr id="1965043159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49546A7" w14:textId="77777777" w:rsidR="003D430B" w:rsidRDefault="003D430B" w:rsidP="003D430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3D2EB8D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" filled="f" strokecolor="#7f7f7f [1612]" strokeweight="1pt">
                      <v:textbox inset="0,0,0,0">
                        <w:txbxContent>
                          <w:p w14:paraId="649546A7" w14:textId="77777777" w:rsidR="003D430B" w:rsidRDefault="003D430B" w:rsidP="003D430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India.              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   </w:t>
            </w:r>
            <w:r w:rsidR="0038635C">
              <w:rPr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2831" w:type="dxa"/>
            <w:vAlign w:val="center"/>
          </w:tcPr>
          <w:p w14:paraId="35023A96" w14:textId="1B481E8F" w:rsidR="001C309F" w:rsidRPr="0038635C" w:rsidRDefault="003D430B" w:rsidP="001C309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15" w:hanging="284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3BB4A2CA" wp14:editId="1BD5E07F">
                      <wp:extent cx="215900" cy="215900"/>
                      <wp:effectExtent l="6350" t="6350" r="6350" b="6350"/>
                      <wp:docPr id="1848603256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ED45FC7" w14:textId="77777777" w:rsidR="003D430B" w:rsidRDefault="003D430B" w:rsidP="003D430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B4A2CA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" filled="f" strokecolor="#7f7f7f [1612]" strokeweight="1pt">
                      <v:textbox inset="0,0,0,0">
                        <w:txbxContent>
                          <w:p w14:paraId="2ED45FC7" w14:textId="77777777" w:rsidR="003D430B" w:rsidRDefault="003D430B" w:rsidP="003D430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Mozambique.          </w:t>
            </w:r>
          </w:p>
        </w:tc>
        <w:tc>
          <w:tcPr>
            <w:tcW w:w="2832" w:type="dxa"/>
            <w:vAlign w:val="center"/>
          </w:tcPr>
          <w:p w14:paraId="318E5121" w14:textId="4C86B0D3" w:rsidR="001C309F" w:rsidRPr="0038635C" w:rsidRDefault="003D430B" w:rsidP="001C309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24" w:hanging="284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6AA8AD78" wp14:editId="6413BF24">
                      <wp:extent cx="215900" cy="215900"/>
                      <wp:effectExtent l="6350" t="6350" r="6350" b="6350"/>
                      <wp:docPr id="801953971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0BE686D" w14:textId="77777777" w:rsidR="003D430B" w:rsidRDefault="003D430B" w:rsidP="003D430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A8AD78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" filled="f" strokecolor="#7f7f7f [1612]" strokeweight="1pt">
                      <v:textbox inset="0,0,0,0">
                        <w:txbxContent>
                          <w:p w14:paraId="60BE686D" w14:textId="77777777" w:rsidR="003D430B" w:rsidRDefault="003D430B" w:rsidP="003D430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Pakistan.                </w:t>
            </w:r>
            <w:r w:rsidR="0038635C">
              <w:rPr>
                <w:sz w:val="24"/>
                <w:szCs w:val="24"/>
                <w:lang w:val="en-GB"/>
              </w:rPr>
              <w:t xml:space="preserve"> 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C309F" w14:paraId="3C99F9E1" w14:textId="77777777" w:rsidTr="001C309F">
        <w:trPr>
          <w:trHeight w:val="454"/>
          <w:jc w:val="center"/>
        </w:trPr>
        <w:tc>
          <w:tcPr>
            <w:tcW w:w="8494" w:type="dxa"/>
            <w:gridSpan w:val="3"/>
            <w:vAlign w:val="bottom"/>
          </w:tcPr>
          <w:p w14:paraId="7AC3978D" w14:textId="77777777" w:rsidR="001C309F" w:rsidRPr="0038635C" w:rsidRDefault="001C309F" w:rsidP="003863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19" w:right="-101" w:hanging="284"/>
              <w:rPr>
                <w:sz w:val="24"/>
                <w:szCs w:val="24"/>
                <w:lang w:val="en-GB"/>
              </w:rPr>
            </w:pPr>
            <w:r w:rsidRPr="0038635C">
              <w:rPr>
                <w:sz w:val="24"/>
                <w:szCs w:val="24"/>
                <w:lang w:val="en-GB"/>
              </w:rPr>
              <w:t>Jamal’s mother is</w:t>
            </w:r>
          </w:p>
        </w:tc>
      </w:tr>
      <w:tr w:rsidR="001C309F" w14:paraId="2CAAF46B" w14:textId="77777777" w:rsidTr="001C309F">
        <w:trPr>
          <w:trHeight w:val="454"/>
          <w:jc w:val="center"/>
        </w:trPr>
        <w:tc>
          <w:tcPr>
            <w:tcW w:w="2831" w:type="dxa"/>
            <w:vAlign w:val="center"/>
          </w:tcPr>
          <w:p w14:paraId="7A13F7BD" w14:textId="2F2929FA" w:rsidR="001C309F" w:rsidRPr="0038635C" w:rsidRDefault="003D430B" w:rsidP="0038635C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602" w:right="-101" w:hanging="283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0D562DF7" wp14:editId="3E2E2782">
                      <wp:extent cx="215900" cy="215900"/>
                      <wp:effectExtent l="6350" t="6350" r="6350" b="6350"/>
                      <wp:docPr id="34331141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1838ECA1" w14:textId="77777777" w:rsidR="003D430B" w:rsidRDefault="003D430B" w:rsidP="003D430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D562DF7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90oivCQCAAA0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1838ECA1" w14:textId="77777777" w:rsidR="003D430B" w:rsidRDefault="003D430B" w:rsidP="003D430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a teacher.      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   </w:t>
            </w:r>
            <w:r w:rsidR="0038635C">
              <w:rPr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2831" w:type="dxa"/>
            <w:vAlign w:val="center"/>
          </w:tcPr>
          <w:p w14:paraId="6B14070B" w14:textId="38C9203A" w:rsidR="001C309F" w:rsidRPr="0038635C" w:rsidRDefault="003D430B" w:rsidP="001C309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15" w:hanging="284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2314DFFA" wp14:editId="72E12E0B">
                      <wp:extent cx="215900" cy="215900"/>
                      <wp:effectExtent l="6350" t="6350" r="6350" b="6350"/>
                      <wp:docPr id="1655176196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7B68005" w14:textId="77777777" w:rsidR="003D430B" w:rsidRDefault="003D430B" w:rsidP="003D430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14DFFA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FnF5ICQCAAA0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67B68005" w14:textId="77777777" w:rsidR="003D430B" w:rsidRDefault="003D430B" w:rsidP="003D430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a chef.                       </w:t>
            </w:r>
          </w:p>
        </w:tc>
        <w:tc>
          <w:tcPr>
            <w:tcW w:w="2832" w:type="dxa"/>
            <w:vAlign w:val="center"/>
          </w:tcPr>
          <w:p w14:paraId="7A5F14B9" w14:textId="663A6318" w:rsidR="001C309F" w:rsidRPr="0038635C" w:rsidRDefault="003D430B" w:rsidP="001C309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24" w:hanging="284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77AF8742" wp14:editId="23E4F566">
                      <wp:extent cx="215900" cy="215900"/>
                      <wp:effectExtent l="6350" t="6350" r="6350" b="6350"/>
                      <wp:docPr id="1730058800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EEF20B6" w14:textId="77777777" w:rsidR="003D430B" w:rsidRDefault="003D430B" w:rsidP="003D430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AF8742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" filled="f" strokecolor="#7f7f7f [1612]" strokeweight="1pt">
                      <v:textbox inset="0,0,0,0">
                        <w:txbxContent>
                          <w:p w14:paraId="6EEF20B6" w14:textId="77777777" w:rsidR="003D430B" w:rsidRDefault="003D430B" w:rsidP="003D430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a farmer.         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 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   </w:t>
            </w:r>
          </w:p>
        </w:tc>
      </w:tr>
    </w:tbl>
    <w:p w14:paraId="3AF4627E" w14:textId="43AB1D8C" w:rsidR="001C309F" w:rsidRPr="001C309F" w:rsidRDefault="001C309F">
      <w:pPr>
        <w:tabs>
          <w:tab w:val="left" w:pos="567"/>
        </w:tabs>
        <w:spacing w:after="120" w:line="240" w:lineRule="auto"/>
        <w:rPr>
          <w:rFonts w:cstheme="minorHAnsi"/>
          <w:b/>
          <w:bCs/>
          <w:color w:val="000000" w:themeColor="text1"/>
          <w:sz w:val="10"/>
          <w:szCs w:val="24"/>
          <w:lang w:val="en-GB"/>
        </w:rPr>
      </w:pPr>
    </w:p>
    <w:p w14:paraId="7DC82F4D" w14:textId="77777777" w:rsidR="001C309F" w:rsidRDefault="001C309F">
      <w:pPr>
        <w:tabs>
          <w:tab w:val="left" w:pos="567"/>
        </w:tabs>
        <w:spacing w:after="120" w:line="240" w:lineRule="auto"/>
        <w:rPr>
          <w:rFonts w:cstheme="minorHAnsi"/>
          <w:b/>
          <w:bCs/>
          <w:color w:val="000000" w:themeColor="text1"/>
          <w:sz w:val="10"/>
          <w:szCs w:val="24"/>
          <w:lang w:val="en-US"/>
        </w:rPr>
      </w:pPr>
    </w:p>
    <w:p w14:paraId="147319D5" w14:textId="77777777" w:rsidR="001C309F" w:rsidRDefault="001C309F">
      <w:pPr>
        <w:tabs>
          <w:tab w:val="left" w:pos="567"/>
        </w:tabs>
        <w:spacing w:after="120" w:line="240" w:lineRule="auto"/>
        <w:rPr>
          <w:rFonts w:cstheme="minorHAnsi"/>
          <w:b/>
          <w:bCs/>
          <w:color w:val="000000" w:themeColor="text1"/>
          <w:sz w:val="10"/>
          <w:szCs w:val="24"/>
          <w:lang w:val="en-US"/>
        </w:rPr>
      </w:pPr>
    </w:p>
    <w:p w14:paraId="740D3243" w14:textId="2239D030" w:rsidR="00464429" w:rsidRDefault="000619D2" w:rsidP="005A0CBF">
      <w:pPr>
        <w:tabs>
          <w:tab w:val="left" w:pos="567"/>
        </w:tabs>
        <w:spacing w:after="0"/>
        <w:ind w:left="567" w:hanging="709"/>
        <w:rPr>
          <w:rFonts w:eastAsia="Times New Roman" w:cstheme="minorHAnsi"/>
          <w:b/>
          <w:bCs/>
          <w:sz w:val="24"/>
          <w:szCs w:val="24"/>
          <w:lang w:val="en-US"/>
        </w:rPr>
      </w:pPr>
      <w:r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073E3276" wp14:editId="059FCD4A">
                <wp:extent cx="412750" cy="266700"/>
                <wp:effectExtent l="0" t="0" r="6350" b="0"/>
                <wp:docPr id="12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2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69FC9D" w14:textId="77777777" w:rsidR="00464429" w:rsidRDefault="000619D2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3E3276" id="_x0000_s1047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">
                <v:shape id="Picture 31" o:spid="_x0000_s1048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">
                  <v:imagedata r:id="rId10" o:title=""/>
                </v:shape>
                <v:roundrect id="_x0000_s1049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" fillcolor="#f26c47" stroked="f" strokeweight="1pt">
                  <v:textbox inset="0,0,0,0">
                    <w:txbxContent>
                      <w:p w14:paraId="1969FC9D" w14:textId="77777777" w:rsidR="00464429" w:rsidRDefault="000619D2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B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>
        <w:rPr>
          <w:rFonts w:eastAsia="Times New Roman" w:cstheme="minorHAnsi"/>
          <w:b/>
          <w:bCs/>
          <w:sz w:val="24"/>
          <w:szCs w:val="24"/>
          <w:lang w:val="en-US"/>
        </w:rPr>
        <w:tab/>
        <w:t xml:space="preserve">Listen to </w:t>
      </w:r>
      <w:r w:rsidR="003D430B">
        <w:rPr>
          <w:rFonts w:eastAsia="Times New Roman" w:cstheme="minorHAnsi"/>
          <w:b/>
          <w:bCs/>
          <w:sz w:val="24"/>
          <w:szCs w:val="24"/>
          <w:lang w:val="en-US"/>
        </w:rPr>
        <w:t>the dialogue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and </w:t>
      </w:r>
      <w:r w:rsidRPr="001C309F">
        <w:rPr>
          <w:rFonts w:eastAsia="Times New Roman" w:cstheme="minorHAnsi"/>
          <w:b/>
          <w:bCs/>
          <w:sz w:val="24"/>
          <w:szCs w:val="24"/>
          <w:lang w:val="en-GB"/>
        </w:rPr>
        <w:t xml:space="preserve">write </w:t>
      </w:r>
      <w:r w:rsidRPr="001C309F">
        <w:rPr>
          <w:rFonts w:eastAsia="Times New Roman" w:cstheme="minorHAnsi"/>
          <w:b/>
          <w:bCs/>
          <w:sz w:val="24"/>
          <w:szCs w:val="24"/>
          <w:u w:val="single"/>
          <w:lang w:val="en-GB"/>
        </w:rPr>
        <w:t>Jamal</w:t>
      </w:r>
      <w:r w:rsidRPr="001C309F">
        <w:rPr>
          <w:rFonts w:eastAsia="Times New Roman" w:cstheme="minorHAnsi"/>
          <w:b/>
          <w:bCs/>
          <w:sz w:val="24"/>
          <w:szCs w:val="24"/>
          <w:lang w:val="en-GB"/>
        </w:rPr>
        <w:t xml:space="preserve"> or </w:t>
      </w:r>
      <w:r w:rsidRPr="001C309F">
        <w:rPr>
          <w:rFonts w:eastAsia="Times New Roman" w:cstheme="minorHAnsi"/>
          <w:b/>
          <w:bCs/>
          <w:sz w:val="24"/>
          <w:szCs w:val="24"/>
          <w:u w:val="single"/>
          <w:lang w:val="en-GB"/>
        </w:rPr>
        <w:t>Rebecca</w:t>
      </w:r>
      <w:r w:rsidRPr="001C309F"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 w:rsidR="003D430B">
        <w:rPr>
          <w:rFonts w:eastAsia="Times New Roman" w:cstheme="minorHAnsi"/>
          <w:b/>
          <w:bCs/>
          <w:sz w:val="24"/>
          <w:szCs w:val="24"/>
          <w:lang w:val="en-GB"/>
        </w:rPr>
        <w:t>under</w:t>
      </w:r>
      <w:r w:rsidRPr="001C309F">
        <w:rPr>
          <w:rFonts w:eastAsia="Times New Roman" w:cstheme="minorHAnsi"/>
          <w:b/>
          <w:bCs/>
          <w:sz w:val="24"/>
          <w:szCs w:val="24"/>
          <w:lang w:val="en-GB"/>
        </w:rPr>
        <w:t xml:space="preserve"> each </w:t>
      </w:r>
      <w:r w:rsidR="003D430B">
        <w:rPr>
          <w:rFonts w:eastAsia="Times New Roman" w:cstheme="minorHAnsi"/>
          <w:b/>
          <w:bCs/>
          <w:sz w:val="24"/>
          <w:szCs w:val="24"/>
          <w:lang w:val="en-GB"/>
        </w:rPr>
        <w:t>photo</w:t>
      </w:r>
      <w:r w:rsidRPr="001C309F">
        <w:rPr>
          <w:rFonts w:eastAsia="Times New Roman" w:cstheme="minorHAnsi"/>
          <w:b/>
          <w:bCs/>
          <w:sz w:val="24"/>
          <w:szCs w:val="24"/>
          <w:lang w:val="en-GB"/>
        </w:rPr>
        <w:t>.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r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5E04D972" wp14:editId="7B16C78C">
            <wp:extent cx="159385" cy="159385"/>
            <wp:effectExtent l="0" t="0" r="0" b="0"/>
            <wp:docPr id="25" name="Picture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93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0695">
        <w:rPr>
          <w:rFonts w:eastAsia="Times New Roman" w:cstheme="minorHAnsi"/>
          <w:b/>
          <w:bCs/>
          <w:sz w:val="24"/>
          <w:szCs w:val="24"/>
          <w:lang w:val="en-US"/>
        </w:rPr>
        <w:tab/>
        <w:t xml:space="preserve">  </w:t>
      </w:r>
      <w:r w:rsidR="008F0695" w:rsidRPr="00575891">
        <w:rPr>
          <w:rFonts w:eastAsia="Times New Roman"/>
          <w:color w:val="231F20"/>
          <w:spacing w:val="-6"/>
          <w:position w:val="-6"/>
          <w:sz w:val="20"/>
          <w:szCs w:val="24"/>
          <w:lang w:val="en-GB" w:eastAsia="pt-PT"/>
        </w:rPr>
        <w:t xml:space="preserve"> </w:t>
      </w:r>
      <w:r w:rsidR="008F0695">
        <w:rPr>
          <w:rFonts w:eastAsia="Times New Roman"/>
          <w:color w:val="231F20"/>
          <w:spacing w:val="-6"/>
          <w:position w:val="-6"/>
          <w:sz w:val="20"/>
          <w:szCs w:val="24"/>
          <w:lang w:val="en-GB" w:eastAsia="pt-PT"/>
        </w:rPr>
        <w:t xml:space="preserve">           </w:t>
      </w:r>
    </w:p>
    <w:p w14:paraId="6CD6FBD7" w14:textId="77777777" w:rsidR="0038635C" w:rsidRPr="0038635C" w:rsidRDefault="0038635C" w:rsidP="0038635C">
      <w:pPr>
        <w:tabs>
          <w:tab w:val="left" w:pos="567"/>
        </w:tabs>
        <w:ind w:left="567" w:hanging="709"/>
        <w:rPr>
          <w:b/>
          <w:color w:val="000000" w:themeColor="text1"/>
          <w:sz w:val="24"/>
          <w:szCs w:val="24"/>
          <w:lang w:val="en-GB"/>
        </w:rPr>
      </w:pPr>
    </w:p>
    <w:tbl>
      <w:tblPr>
        <w:tblStyle w:val="TableGrid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16"/>
        <w:gridCol w:w="1344"/>
        <w:gridCol w:w="1560"/>
        <w:gridCol w:w="1857"/>
        <w:gridCol w:w="1034"/>
        <w:gridCol w:w="85"/>
      </w:tblGrid>
      <w:tr w:rsidR="0038635C" w14:paraId="796FEF29" w14:textId="77777777" w:rsidTr="0038635C">
        <w:trPr>
          <w:gridAfter w:val="1"/>
          <w:wAfter w:w="85" w:type="dxa"/>
          <w:trHeight w:val="1417"/>
          <w:jc w:val="center"/>
        </w:trPr>
        <w:tc>
          <w:tcPr>
            <w:tcW w:w="2909" w:type="dxa"/>
            <w:gridSpan w:val="2"/>
            <w:vAlign w:val="center"/>
          </w:tcPr>
          <w:p w14:paraId="2913CB9E" w14:textId="77777777" w:rsidR="0038635C" w:rsidRDefault="0038635C" w:rsidP="00C27E93">
            <w:pPr>
              <w:jc w:val="center"/>
            </w:pPr>
            <w:bookmarkStart w:id="0" w:name="_Hlk146286209"/>
            <w:r>
              <w:rPr>
                <w:noProof/>
              </w:rPr>
              <w:drawing>
                <wp:inline distT="0" distB="0" distL="0" distR="0" wp14:anchorId="387EE7AE" wp14:editId="778ADBF1">
                  <wp:extent cx="1620000" cy="1008000"/>
                  <wp:effectExtent l="0" t="0" r="0" b="1905"/>
                  <wp:docPr id="1881840718" name="Picture 1" descr="A bowl of cereal and milk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1840718" name="Picture 1" descr="A bowl of cereal and milk&#10;&#10;Description automatically generated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5" t="3460" r="-304" b="12645"/>
                          <a:stretch/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4" w:type="dxa"/>
            <w:gridSpan w:val="2"/>
            <w:vAlign w:val="center"/>
          </w:tcPr>
          <w:p w14:paraId="7777390C" w14:textId="77777777" w:rsidR="0038635C" w:rsidRDefault="0038635C" w:rsidP="00C27E9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24B5AC" wp14:editId="0C5A4A8C">
                  <wp:extent cx="1620000" cy="1008000"/>
                  <wp:effectExtent l="0" t="0" r="0" b="1905"/>
                  <wp:docPr id="1648873143" name="Picture 1648873143" descr="A chocolate muffin and a glass of orange juice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8873143" name="Picture 1648873143" descr="A chocolate muffin and a glass of orange juice&#10;&#10;Description automatically generated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85" r="122" b="7260"/>
                          <a:stretch/>
                        </pic:blipFill>
                        <pic:spPr bwMode="auto"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1" w:type="dxa"/>
            <w:gridSpan w:val="2"/>
            <w:vAlign w:val="center"/>
          </w:tcPr>
          <w:p w14:paraId="33D47A98" w14:textId="77777777" w:rsidR="0038635C" w:rsidRDefault="0038635C" w:rsidP="00C27E93">
            <w:r>
              <w:rPr>
                <w:noProof/>
              </w:rPr>
              <w:drawing>
                <wp:inline distT="0" distB="0" distL="0" distR="0" wp14:anchorId="7EEAA623" wp14:editId="7D178168">
                  <wp:extent cx="1620000" cy="1008000"/>
                  <wp:effectExtent l="0" t="0" r="0" b="1905"/>
                  <wp:docPr id="753427851" name="Picture 7534278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427851" name="Picture 753427851"/>
                          <pic:cNvPicPr/>
                        </pic:nvPicPr>
                        <pic:blipFill>
                          <a:blip r:embed="rId14"/>
                          <a:srcRect t="8902" b="89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35C" w14:paraId="24C5DB8A" w14:textId="77777777" w:rsidTr="0038635C">
        <w:trPr>
          <w:gridAfter w:val="1"/>
          <w:wAfter w:w="85" w:type="dxa"/>
          <w:trHeight w:val="454"/>
          <w:jc w:val="center"/>
        </w:trPr>
        <w:tc>
          <w:tcPr>
            <w:tcW w:w="2909" w:type="dxa"/>
            <w:gridSpan w:val="2"/>
            <w:vAlign w:val="bottom"/>
          </w:tcPr>
          <w:p w14:paraId="5636DED8" w14:textId="721AF97A" w:rsidR="0038635C" w:rsidRPr="00DB76E3" w:rsidRDefault="0022196F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1</w:t>
            </w:r>
            <w:r w:rsidR="0038635C"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="0038635C">
              <w:rPr>
                <w:color w:val="808080" w:themeColor="background1" w:themeShade="80"/>
              </w:rPr>
              <w:t xml:space="preserve"> </w:t>
            </w:r>
            <w:r w:rsidR="0038635C" w:rsidRPr="00DB76E3">
              <w:rPr>
                <w:color w:val="808080" w:themeColor="background1" w:themeShade="80"/>
              </w:rPr>
              <w:t>_____________________</w:t>
            </w:r>
          </w:p>
        </w:tc>
        <w:tc>
          <w:tcPr>
            <w:tcW w:w="2904" w:type="dxa"/>
            <w:gridSpan w:val="2"/>
            <w:vAlign w:val="bottom"/>
          </w:tcPr>
          <w:p w14:paraId="120FF47D" w14:textId="606D43CE" w:rsidR="0038635C" w:rsidRPr="00DB76E3" w:rsidRDefault="0022196F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2</w:t>
            </w:r>
            <w:r w:rsidR="0038635C"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="0038635C">
              <w:rPr>
                <w:color w:val="808080" w:themeColor="background1" w:themeShade="80"/>
              </w:rPr>
              <w:t xml:space="preserve"> </w:t>
            </w:r>
            <w:r w:rsidR="0038635C" w:rsidRPr="00DB76E3">
              <w:rPr>
                <w:color w:val="808080" w:themeColor="background1" w:themeShade="80"/>
              </w:rPr>
              <w:t>_____________________</w:t>
            </w:r>
          </w:p>
        </w:tc>
        <w:tc>
          <w:tcPr>
            <w:tcW w:w="2891" w:type="dxa"/>
            <w:gridSpan w:val="2"/>
            <w:vAlign w:val="bottom"/>
          </w:tcPr>
          <w:p w14:paraId="09232818" w14:textId="55D8432A" w:rsidR="0038635C" w:rsidRPr="00DB76E3" w:rsidRDefault="0022196F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3</w:t>
            </w:r>
            <w:r w:rsidR="0038635C"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="0038635C">
              <w:rPr>
                <w:color w:val="808080" w:themeColor="background1" w:themeShade="80"/>
              </w:rPr>
              <w:t xml:space="preserve"> </w:t>
            </w:r>
            <w:r w:rsidR="0038635C" w:rsidRPr="00DB76E3">
              <w:rPr>
                <w:color w:val="808080" w:themeColor="background1" w:themeShade="80"/>
              </w:rPr>
              <w:t>______________________</w:t>
            </w:r>
          </w:p>
        </w:tc>
      </w:tr>
      <w:tr w:rsidR="0038635C" w14:paraId="45139B6B" w14:textId="77777777" w:rsidTr="0038635C">
        <w:trPr>
          <w:trHeight w:val="283"/>
          <w:jc w:val="center"/>
        </w:trPr>
        <w:tc>
          <w:tcPr>
            <w:tcW w:w="8789" w:type="dxa"/>
            <w:gridSpan w:val="7"/>
          </w:tcPr>
          <w:p w14:paraId="55840729" w14:textId="77777777" w:rsidR="0038635C" w:rsidRDefault="0038635C" w:rsidP="00C27E93"/>
        </w:tc>
      </w:tr>
      <w:tr w:rsidR="0038635C" w14:paraId="5377BC20" w14:textId="77777777" w:rsidTr="0038635C">
        <w:trPr>
          <w:gridBefore w:val="1"/>
          <w:gridAfter w:val="2"/>
          <w:wBefore w:w="993" w:type="dxa"/>
          <w:wAfter w:w="1119" w:type="dxa"/>
          <w:trHeight w:val="1417"/>
          <w:jc w:val="center"/>
        </w:trPr>
        <w:tc>
          <w:tcPr>
            <w:tcW w:w="3260" w:type="dxa"/>
            <w:gridSpan w:val="2"/>
            <w:vAlign w:val="center"/>
          </w:tcPr>
          <w:p w14:paraId="1C3E2473" w14:textId="77777777" w:rsidR="0038635C" w:rsidRDefault="0038635C" w:rsidP="00C27E93">
            <w:pPr>
              <w:ind w:left="33"/>
              <w:jc w:val="center"/>
            </w:pPr>
            <w:r>
              <w:rPr>
                <w:noProof/>
              </w:rPr>
              <w:drawing>
                <wp:inline distT="0" distB="0" distL="0" distR="0" wp14:anchorId="60C3BCA7" wp14:editId="7FC388FD">
                  <wp:extent cx="1620000" cy="1008000"/>
                  <wp:effectExtent l="0" t="0" r="0" b="1905"/>
                  <wp:docPr id="1121916995" name="Picture 11219169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916995" name="Picture 1121916995"/>
                          <pic:cNvPicPr/>
                        </pic:nvPicPr>
                        <pic:blipFill>
                          <a:blip r:embed="rId15"/>
                          <a:srcRect t="3389" b="3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7" w:type="dxa"/>
            <w:gridSpan w:val="2"/>
            <w:vAlign w:val="center"/>
          </w:tcPr>
          <w:p w14:paraId="17091BAF" w14:textId="77777777" w:rsidR="0038635C" w:rsidRDefault="0038635C" w:rsidP="00C27E9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C1F92D" wp14:editId="2D6B292E">
                  <wp:extent cx="1620000" cy="1008000"/>
                  <wp:effectExtent l="0" t="0" r="0" b="1905"/>
                  <wp:docPr id="1907859312" name="Picture 19078593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7859312" name="Picture 1907859312"/>
                          <pic:cNvPicPr/>
                        </pic:nvPicPr>
                        <pic:blipFill>
                          <a:blip r:embed="rId16"/>
                          <a:srcRect t="3333" b="3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35C" w14:paraId="2071600F" w14:textId="77777777" w:rsidTr="0038635C">
        <w:trPr>
          <w:gridBefore w:val="1"/>
          <w:gridAfter w:val="2"/>
          <w:wBefore w:w="993" w:type="dxa"/>
          <w:wAfter w:w="1119" w:type="dxa"/>
          <w:trHeight w:val="454"/>
          <w:jc w:val="center"/>
        </w:trPr>
        <w:tc>
          <w:tcPr>
            <w:tcW w:w="3260" w:type="dxa"/>
            <w:gridSpan w:val="2"/>
            <w:vAlign w:val="center"/>
          </w:tcPr>
          <w:p w14:paraId="3378F044" w14:textId="5625787C" w:rsidR="0038635C" w:rsidRPr="00DB76E3" w:rsidRDefault="0022196F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4</w:t>
            </w:r>
            <w:r w:rsidR="0038635C"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="0038635C" w:rsidRPr="0038635C">
              <w:rPr>
                <w:color w:val="F26C47"/>
                <w:sz w:val="24"/>
                <w:szCs w:val="24"/>
              </w:rPr>
              <w:t xml:space="preserve"> </w:t>
            </w:r>
            <w:r w:rsidR="0038635C" w:rsidRPr="00DB76E3">
              <w:rPr>
                <w:color w:val="808080" w:themeColor="background1" w:themeShade="80"/>
              </w:rPr>
              <w:t>______________________</w:t>
            </w:r>
          </w:p>
        </w:tc>
        <w:tc>
          <w:tcPr>
            <w:tcW w:w="3417" w:type="dxa"/>
            <w:gridSpan w:val="2"/>
            <w:vAlign w:val="center"/>
          </w:tcPr>
          <w:p w14:paraId="41A635F9" w14:textId="777D86C7" w:rsidR="0038635C" w:rsidRPr="00DB76E3" w:rsidRDefault="0022196F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5</w:t>
            </w:r>
            <w:r w:rsidR="0038635C"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="0038635C" w:rsidRPr="0038635C">
              <w:rPr>
                <w:color w:val="F26C47"/>
                <w:sz w:val="24"/>
                <w:szCs w:val="24"/>
              </w:rPr>
              <w:t xml:space="preserve"> </w:t>
            </w:r>
            <w:r w:rsidR="0038635C" w:rsidRPr="00DB76E3">
              <w:rPr>
                <w:color w:val="808080" w:themeColor="background1" w:themeShade="80"/>
              </w:rPr>
              <w:t>______________________</w:t>
            </w:r>
          </w:p>
        </w:tc>
      </w:tr>
      <w:bookmarkEnd w:id="0"/>
    </w:tbl>
    <w:p w14:paraId="30747323" w14:textId="77777777" w:rsidR="00464429" w:rsidRDefault="00464429">
      <w:pPr>
        <w:spacing w:after="0"/>
        <w:jc w:val="both"/>
        <w:rPr>
          <w:sz w:val="20"/>
          <w:szCs w:val="20"/>
          <w:lang w:val="en-US"/>
        </w:rPr>
      </w:pPr>
    </w:p>
    <w:p w14:paraId="7EA5808A" w14:textId="77777777" w:rsidR="0038635C" w:rsidRDefault="0038635C">
      <w:pPr>
        <w:spacing w:after="0"/>
        <w:jc w:val="both"/>
        <w:rPr>
          <w:sz w:val="20"/>
          <w:szCs w:val="20"/>
          <w:lang w:val="en-US"/>
        </w:rPr>
      </w:pPr>
    </w:p>
    <w:p w14:paraId="7E71DA15" w14:textId="77777777" w:rsidR="00464429" w:rsidRDefault="00464429">
      <w:pPr>
        <w:spacing w:after="0"/>
        <w:jc w:val="both"/>
        <w:rPr>
          <w:sz w:val="20"/>
          <w:szCs w:val="20"/>
          <w:lang w:val="en-US"/>
        </w:rPr>
      </w:pPr>
    </w:p>
    <w:p w14:paraId="70C845B2" w14:textId="20332FC1" w:rsidR="00464429" w:rsidRDefault="0038635C">
      <w:pPr>
        <w:spacing w:after="0"/>
        <w:jc w:val="both"/>
        <w:rPr>
          <w:sz w:val="20"/>
          <w:szCs w:val="20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470336" behindDoc="0" locked="0" layoutInCell="1" allowOverlap="1" wp14:anchorId="3581EFA4" wp14:editId="23416EFD">
                <wp:simplePos x="0" y="0"/>
                <wp:positionH relativeFrom="column">
                  <wp:posOffset>55880</wp:posOffset>
                </wp:positionH>
                <wp:positionV relativeFrom="paragraph">
                  <wp:posOffset>-561975</wp:posOffset>
                </wp:positionV>
                <wp:extent cx="2225675" cy="627380"/>
                <wp:effectExtent l="0" t="0" r="0" b="1270"/>
                <wp:wrapNone/>
                <wp:docPr id="1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364CBB6" w14:textId="77777777" w:rsidR="00464429" w:rsidRDefault="000619D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Reading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6CE7D43D" w14:textId="77777777" w:rsidR="00464429" w:rsidRDefault="0046442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1EFA4" id="_x0000_s1050" type="#_x0000_t202" style="position:absolute;left:0;text-align:left;margin-left:4.4pt;margin-top:-44.25pt;width:175.25pt;height:49.4pt;z-index:25147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" filled="f" stroked="f">
                <v:textbox inset="2mm,0,2mm,0">
                  <w:txbxContent>
                    <w:p w14:paraId="2364CBB6" w14:textId="77777777" w:rsidR="00464429" w:rsidRDefault="000619D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Reading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6CE7D43D" w14:textId="77777777" w:rsidR="00464429" w:rsidRDefault="0046442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19D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68288" behindDoc="0" locked="0" layoutInCell="1" allowOverlap="1" wp14:anchorId="3EE7ACB7" wp14:editId="1DB77CF4">
                <wp:simplePos x="0" y="0"/>
                <wp:positionH relativeFrom="column">
                  <wp:posOffset>-839470</wp:posOffset>
                </wp:positionH>
                <wp:positionV relativeFrom="paragraph">
                  <wp:posOffset>-726531</wp:posOffset>
                </wp:positionV>
                <wp:extent cx="3599815" cy="1094105"/>
                <wp:effectExtent l="38100" t="38100" r="95885" b="86995"/>
                <wp:wrapNone/>
                <wp:docPr id="189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E3E8F" id="Rectangle 6" o:spid="_x0000_s1026" style="position:absolute;margin-left:-66.1pt;margin-top:-57.2pt;width:283.45pt;height:86.15pt;z-index:25146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4E26B76C" w14:textId="66411A4B" w:rsidR="00464429" w:rsidRDefault="00464429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tbl>
      <w:tblPr>
        <w:tblStyle w:val="TableGrid"/>
        <w:tblpPr w:leftFromText="141" w:rightFromText="141" w:vertAnchor="text" w:horzAnchor="margin" w:tblpY="13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64429" w14:paraId="485D9969" w14:textId="77777777">
        <w:tc>
          <w:tcPr>
            <w:tcW w:w="6426" w:type="dxa"/>
            <w:gridSpan w:val="2"/>
          </w:tcPr>
          <w:p w14:paraId="3E578A85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3F69D374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9E1D963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464429" w14:paraId="44A3F75A" w14:textId="77777777">
        <w:tc>
          <w:tcPr>
            <w:tcW w:w="3213" w:type="dxa"/>
          </w:tcPr>
          <w:p w14:paraId="49D320F1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43A3A88C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885EB62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61550F23" w14:textId="77777777" w:rsidR="00464429" w:rsidRDefault="00464429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17328A95" w14:textId="77777777" w:rsidR="00464429" w:rsidRDefault="000619D2">
      <w:pPr>
        <w:spacing w:after="0"/>
        <w:jc w:val="both"/>
        <w:rPr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483E3053" wp14:editId="103F4E30">
                <wp:simplePos x="0" y="0"/>
                <wp:positionH relativeFrom="page">
                  <wp:posOffset>-15240</wp:posOffset>
                </wp:positionH>
                <wp:positionV relativeFrom="page">
                  <wp:posOffset>-13970</wp:posOffset>
                </wp:positionV>
                <wp:extent cx="7919720" cy="1583690"/>
                <wp:effectExtent l="0" t="0" r="5080" b="0"/>
                <wp:wrapNone/>
                <wp:docPr id="1894" name="Rectangle 1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F355F3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3E3053" id="Rectangle 1894" o:spid="_x0000_s1051" style="position:absolute;left:0;text-align:left;margin-left:-1.2pt;margin-top:-1.1pt;width:623.6pt;height:124.7pt;z-index:-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" fillcolor="#f26c47" stroked="f" strokeweight="2pt">
                <v:fill opacity="16191f"/>
                <v:textbox>
                  <w:txbxContent>
                    <w:p w14:paraId="0FF355F3" w14:textId="77777777" w:rsidR="00464429" w:rsidRDefault="00464429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8FB39F1" w14:textId="77777777" w:rsidR="00464429" w:rsidRDefault="000619D2" w:rsidP="003068ED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  <w:lang w:val="en-GB"/>
        </w:rPr>
      </w:pPr>
      <w:r>
        <w:rPr>
          <w:b/>
          <w:bCs/>
          <w:color w:val="000000" w:themeColor="text1"/>
          <w:sz w:val="24"/>
          <w:szCs w:val="24"/>
          <w:lang w:val="en-GB"/>
        </w:rPr>
        <w:t>Read the text.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"/>
        <w:gridCol w:w="8936"/>
      </w:tblGrid>
      <w:tr w:rsidR="00464429" w14:paraId="19536FD5" w14:textId="77777777" w:rsidTr="005A0CBF">
        <w:trPr>
          <w:trHeight w:val="1020"/>
        </w:trPr>
        <w:tc>
          <w:tcPr>
            <w:tcW w:w="851" w:type="dxa"/>
          </w:tcPr>
          <w:p w14:paraId="28EA94CA" w14:textId="77777777" w:rsidR="00464429" w:rsidRDefault="00464429">
            <w:pPr>
              <w:spacing w:before="120" w:after="240" w:line="320" w:lineRule="exact"/>
              <w:ind w:right="1275"/>
              <w:jc w:val="center"/>
              <w:rPr>
                <w:b/>
                <w:color w:val="000000" w:themeColor="text1"/>
                <w:sz w:val="28"/>
                <w:szCs w:val="24"/>
                <w:lang w:val="en-US"/>
              </w:rPr>
            </w:pPr>
          </w:p>
        </w:tc>
        <w:tc>
          <w:tcPr>
            <w:tcW w:w="9015" w:type="dxa"/>
            <w:shd w:val="clear" w:color="auto" w:fill="auto"/>
            <w:vAlign w:val="center"/>
          </w:tcPr>
          <w:p w14:paraId="4A5AD2BD" w14:textId="03E45875" w:rsidR="00464429" w:rsidRPr="0038635C" w:rsidRDefault="000619D2" w:rsidP="0038635C">
            <w:pPr>
              <w:spacing w:before="120" w:after="240" w:line="320" w:lineRule="exact"/>
              <w:ind w:right="1275"/>
              <w:jc w:val="center"/>
              <w:rPr>
                <w:b/>
                <w:color w:val="808080" w:themeColor="background1" w:themeShade="80"/>
                <w:sz w:val="28"/>
                <w:szCs w:val="24"/>
                <w:lang w:val="en-US"/>
              </w:rPr>
            </w:pPr>
            <w:r w:rsidRPr="0038635C">
              <w:rPr>
                <w:b/>
                <w:color w:val="808080" w:themeColor="background1" w:themeShade="80"/>
                <w:sz w:val="28"/>
                <w:szCs w:val="24"/>
                <w:lang w:val="en-US"/>
              </w:rPr>
              <w:t>A</w:t>
            </w:r>
            <w:r w:rsidRPr="0038635C">
              <w:rPr>
                <w:b/>
                <w:color w:val="808080" w:themeColor="background1" w:themeShade="80"/>
                <w:sz w:val="28"/>
                <w:szCs w:val="24"/>
              </w:rPr>
              <w:t>t</w:t>
            </w:r>
            <w:r w:rsidRPr="0038635C">
              <w:rPr>
                <w:b/>
                <w:color w:val="808080" w:themeColor="background1" w:themeShade="80"/>
                <w:sz w:val="28"/>
                <w:szCs w:val="24"/>
                <w:lang w:val="en-US"/>
              </w:rPr>
              <w:t xml:space="preserve"> </w:t>
            </w:r>
            <w:r w:rsidR="0038635C" w:rsidRPr="0038635C">
              <w:rPr>
                <w:b/>
                <w:color w:val="808080" w:themeColor="background1" w:themeShade="80"/>
                <w:sz w:val="28"/>
                <w:szCs w:val="24"/>
                <w:lang w:val="en-US"/>
              </w:rPr>
              <w:t>t</w:t>
            </w:r>
            <w:proofErr w:type="spellStart"/>
            <w:r w:rsidR="0038635C" w:rsidRPr="0038635C">
              <w:rPr>
                <w:b/>
                <w:color w:val="808080" w:themeColor="background1" w:themeShade="80"/>
                <w:sz w:val="28"/>
                <w:szCs w:val="24"/>
              </w:rPr>
              <w:t>he</w:t>
            </w:r>
            <w:proofErr w:type="spellEnd"/>
            <w:r w:rsidR="0038635C" w:rsidRPr="0038635C">
              <w:rPr>
                <w:b/>
                <w:color w:val="808080" w:themeColor="background1" w:themeShade="80"/>
                <w:sz w:val="28"/>
                <w:szCs w:val="24"/>
              </w:rPr>
              <w:t xml:space="preserve"> </w:t>
            </w:r>
            <w:r w:rsidR="002D0273">
              <w:rPr>
                <w:b/>
                <w:color w:val="808080" w:themeColor="background1" w:themeShade="80"/>
                <w:sz w:val="28"/>
                <w:szCs w:val="24"/>
              </w:rPr>
              <w:t>b</w:t>
            </w:r>
            <w:r w:rsidR="0038635C" w:rsidRPr="0038635C">
              <w:rPr>
                <w:b/>
                <w:color w:val="808080" w:themeColor="background1" w:themeShade="80"/>
                <w:sz w:val="28"/>
                <w:szCs w:val="24"/>
              </w:rPr>
              <w:t xml:space="preserve">us </w:t>
            </w:r>
            <w:r w:rsidR="002D0273">
              <w:rPr>
                <w:b/>
                <w:color w:val="808080" w:themeColor="background1" w:themeShade="80"/>
                <w:sz w:val="28"/>
                <w:szCs w:val="24"/>
              </w:rPr>
              <w:t>s</w:t>
            </w:r>
            <w:r w:rsidR="0038635C" w:rsidRPr="0038635C">
              <w:rPr>
                <w:b/>
                <w:color w:val="808080" w:themeColor="background1" w:themeShade="80"/>
                <w:sz w:val="28"/>
                <w:szCs w:val="24"/>
              </w:rPr>
              <w:t>top</w:t>
            </w:r>
          </w:p>
        </w:tc>
      </w:tr>
      <w:tr w:rsidR="00464429" w:rsidRPr="002C0FE0" w14:paraId="5C39DF81" w14:textId="77777777" w:rsidTr="005A0CBF">
        <w:tc>
          <w:tcPr>
            <w:tcW w:w="851" w:type="dxa"/>
          </w:tcPr>
          <w:p w14:paraId="30F609AF" w14:textId="3369F491" w:rsidR="00464429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 w:eastAsia="pt-PT"/>
              </w:rPr>
              <w:t>Noah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</w:p>
          <w:p w14:paraId="69DE471A" w14:textId="187048DF" w:rsidR="00464429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  <w:r w:rsidRPr="001C309F">
              <w:rPr>
                <w:rFonts w:cstheme="minorHAnsi"/>
                <w:b/>
                <w:sz w:val="24"/>
                <w:szCs w:val="24"/>
                <w:lang w:val="en-GB"/>
              </w:rPr>
              <w:t>Georg</w:t>
            </w:r>
            <w:r>
              <w:rPr>
                <w:rFonts w:cstheme="minorHAnsi"/>
                <w:b/>
                <w:sz w:val="24"/>
                <w:szCs w:val="24"/>
                <w:lang w:val="en-GB"/>
              </w:rPr>
              <w:t>e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</w:p>
          <w:p w14:paraId="1FE7439F" w14:textId="77777777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sz w:val="24"/>
                <w:szCs w:val="24"/>
                <w:lang w:val="en-US" w:eastAsia="pt-PT"/>
              </w:rPr>
            </w:pPr>
          </w:p>
          <w:p w14:paraId="15DA5262" w14:textId="73974055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 w:eastAsia="pt-PT"/>
              </w:rPr>
              <w:t>Noah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</w:p>
          <w:p w14:paraId="6E6B038D" w14:textId="77777777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  <w:p w14:paraId="6CF6C4DE" w14:textId="51EB704F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C309F">
              <w:rPr>
                <w:rFonts w:cstheme="minorHAnsi"/>
                <w:b/>
                <w:sz w:val="24"/>
                <w:szCs w:val="24"/>
                <w:lang w:val="en-GB"/>
              </w:rPr>
              <w:t>George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513D1A5F" w14:textId="77777777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471E16D0" w14:textId="685DFADC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 w:eastAsia="pt-PT"/>
              </w:rPr>
              <w:t>Noah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>:</w:t>
            </w:r>
          </w:p>
          <w:p w14:paraId="21A61C36" w14:textId="77777777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Cs/>
                <w:sz w:val="24"/>
                <w:szCs w:val="24"/>
                <w:lang w:val="en-US"/>
              </w:rPr>
            </w:pPr>
          </w:p>
          <w:p w14:paraId="7D367E97" w14:textId="6FBFC873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C309F">
              <w:rPr>
                <w:rFonts w:cstheme="minorHAnsi"/>
                <w:b/>
                <w:sz w:val="24"/>
                <w:szCs w:val="24"/>
                <w:lang w:val="en-GB"/>
              </w:rPr>
              <w:t>George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2683F1C9" w14:textId="77777777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4CC68122" w14:textId="7654CF30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 w:eastAsia="pt-PT"/>
              </w:rPr>
              <w:t>Noah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65F1677F" w14:textId="602CA2A3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C309F">
              <w:rPr>
                <w:rFonts w:cstheme="minorHAnsi"/>
                <w:b/>
                <w:sz w:val="24"/>
                <w:szCs w:val="24"/>
                <w:lang w:val="en-GB"/>
              </w:rPr>
              <w:t>George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58B13AC0" w14:textId="758FCA7B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 w:eastAsia="pt-PT"/>
              </w:rPr>
              <w:t>Noah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484690A1" w14:textId="14F42937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C309F">
              <w:rPr>
                <w:rFonts w:cstheme="minorHAnsi"/>
                <w:b/>
                <w:sz w:val="24"/>
                <w:szCs w:val="24"/>
                <w:lang w:val="en-GB"/>
              </w:rPr>
              <w:t>George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5E198E67" w14:textId="3A12264E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 w:eastAsia="pt-PT"/>
              </w:rPr>
              <w:t>Noah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6EFE5112" w14:textId="1B18C11B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C309F">
              <w:rPr>
                <w:rFonts w:cstheme="minorHAnsi"/>
                <w:b/>
                <w:sz w:val="24"/>
                <w:szCs w:val="24"/>
                <w:lang w:val="en-GB"/>
              </w:rPr>
              <w:t>George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0DD19F9C" w14:textId="77777777" w:rsidR="00464429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 w:eastAsia="pt-PT"/>
              </w:rPr>
              <w:t>Noah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0B56C8BF" w14:textId="77777777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C309F">
              <w:rPr>
                <w:rFonts w:cstheme="minorHAnsi"/>
                <w:b/>
                <w:sz w:val="24"/>
                <w:szCs w:val="24"/>
                <w:lang w:val="en-GB"/>
              </w:rPr>
              <w:t>George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3B8ACD00" w14:textId="0CC39216" w:rsidR="0038635C" w:rsidRP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 w:eastAsia="pt-PT"/>
              </w:rPr>
              <w:t>Noah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9015" w:type="dxa"/>
            <w:shd w:val="clear" w:color="auto" w:fill="auto"/>
          </w:tcPr>
          <w:p w14:paraId="56E747C0" w14:textId="7AB4763A" w:rsidR="00464429" w:rsidRDefault="005A0CBF" w:rsidP="005A0CBF">
            <w:pPr>
              <w:spacing w:after="0" w:line="360" w:lineRule="auto"/>
              <w:ind w:right="4058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val="en-US" w:eastAsia="pt-PT"/>
              </w:rPr>
              <w:drawing>
                <wp:anchor distT="0" distB="0" distL="114300" distR="114300" simplePos="0" relativeHeight="251824640" behindDoc="1" locked="0" layoutInCell="1" allowOverlap="1" wp14:anchorId="57CADD1B" wp14:editId="61F65BD0">
                  <wp:simplePos x="0" y="0"/>
                  <wp:positionH relativeFrom="column">
                    <wp:posOffset>3437255</wp:posOffset>
                  </wp:positionH>
                  <wp:positionV relativeFrom="paragraph">
                    <wp:posOffset>182880</wp:posOffset>
                  </wp:positionV>
                  <wp:extent cx="2076450" cy="1384300"/>
                  <wp:effectExtent l="38100" t="76200" r="38100" b="63500"/>
                  <wp:wrapTight wrapText="bothSides">
                    <wp:wrapPolygon edited="0">
                      <wp:start x="17547" y="-557"/>
                      <wp:lineTo x="132" y="-1956"/>
                      <wp:lineTo x="-664" y="16435"/>
                      <wp:lineTo x="-569" y="18827"/>
                      <wp:lineTo x="119" y="21277"/>
                      <wp:lineTo x="3877" y="21643"/>
                      <wp:lineTo x="8425" y="22086"/>
                      <wp:lineTo x="21407" y="20372"/>
                      <wp:lineTo x="21664" y="14440"/>
                      <wp:lineTo x="21877" y="4929"/>
                      <wp:lineTo x="21279" y="402"/>
                      <wp:lineTo x="21304" y="-191"/>
                      <wp:lineTo x="17547" y="-557"/>
                    </wp:wrapPolygon>
                  </wp:wrapTight>
                  <wp:docPr id="2145653486" name="Picture 2145653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5653486" name="Picture 2145653486"/>
                          <pic:cNvPicPr/>
                        </pic:nvPicPr>
                        <pic:blipFill rotWithShape="1">
                          <a:blip r:embed="rId17"/>
                          <a:srcRect t="4665" r="2811" b="1855"/>
                          <a:stretch/>
                        </pic:blipFill>
                        <pic:spPr bwMode="auto">
                          <a:xfrm rot="21377037">
                            <a:off x="0" y="0"/>
                            <a:ext cx="2076450" cy="13843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619D2">
              <w:rPr>
                <w:rFonts w:cstheme="minorHAnsi"/>
                <w:sz w:val="24"/>
                <w:szCs w:val="24"/>
                <w:lang w:val="en-US"/>
              </w:rPr>
              <w:t xml:space="preserve">Hi! </w:t>
            </w:r>
            <w:r w:rsidR="000619D2" w:rsidRPr="001C309F">
              <w:rPr>
                <w:rFonts w:cstheme="minorHAnsi"/>
                <w:sz w:val="24"/>
                <w:szCs w:val="24"/>
                <w:lang w:val="en-GB"/>
              </w:rPr>
              <w:t>I’m Noah. Noah Lewis. What’s your name</w:t>
            </w:r>
            <w:r w:rsidR="000619D2">
              <w:rPr>
                <w:rFonts w:cstheme="minorHAnsi"/>
                <w:sz w:val="24"/>
                <w:szCs w:val="24"/>
                <w:lang w:val="en-US"/>
              </w:rPr>
              <w:t xml:space="preserve">? </w:t>
            </w:r>
          </w:p>
          <w:p w14:paraId="01B866EC" w14:textId="652C9747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Hello! </w:t>
            </w:r>
            <w:r w:rsidRPr="001C309F">
              <w:rPr>
                <w:rFonts w:cstheme="minorHAnsi"/>
                <w:sz w:val="24"/>
                <w:szCs w:val="24"/>
                <w:lang w:val="en-GB"/>
              </w:rPr>
              <w:t>Nice to meet you, Noah!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1C309F">
              <w:rPr>
                <w:rFonts w:cstheme="minorHAnsi"/>
                <w:sz w:val="24"/>
                <w:szCs w:val="24"/>
                <w:lang w:val="en-GB"/>
              </w:rPr>
              <w:t>I’m George</w:t>
            </w:r>
            <w:r w:rsidR="0038635C">
              <w:rPr>
                <w:rFonts w:cstheme="minorHAnsi"/>
                <w:sz w:val="24"/>
                <w:szCs w:val="24"/>
                <w:lang w:val="en-GB"/>
              </w:rPr>
              <w:t xml:space="preserve">. </w:t>
            </w:r>
            <w:r w:rsidRPr="001C309F">
              <w:rPr>
                <w:rFonts w:cstheme="minorHAnsi"/>
                <w:sz w:val="24"/>
                <w:szCs w:val="24"/>
                <w:lang w:val="en-GB"/>
              </w:rPr>
              <w:t>Are you a new student?</w:t>
            </w:r>
          </w:p>
          <w:p w14:paraId="1A511ADE" w14:textId="292CE080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Yeah! I’m from Birmingham</w:t>
            </w:r>
            <w:r w:rsidR="002D0273">
              <w:rPr>
                <w:rFonts w:cstheme="minorHAnsi"/>
                <w:bCs/>
                <w:sz w:val="24"/>
                <w:szCs w:val="24"/>
                <w:lang w:val="en-GB"/>
              </w:rPr>
              <w:t>,</w:t>
            </w: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 xml:space="preserve"> but now I live here in Liverpool with my parents and my little brother.</w:t>
            </w:r>
          </w:p>
          <w:p w14:paraId="348073CB" w14:textId="12092AE2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I’m sure Birmingham is lovely, but Liverpool is cool too.</w:t>
            </w:r>
          </w:p>
          <w:p w14:paraId="3EE7059E" w14:textId="04BED9A7" w:rsidR="00464429" w:rsidRPr="001C309F" w:rsidRDefault="005A0CBF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val="en-US" w:eastAsia="pt-PT"/>
              </w:rPr>
              <w:drawing>
                <wp:anchor distT="0" distB="0" distL="114300" distR="114300" simplePos="0" relativeHeight="251784704" behindDoc="1" locked="0" layoutInCell="1" allowOverlap="1" wp14:anchorId="37006810" wp14:editId="28952FAB">
                  <wp:simplePos x="0" y="0"/>
                  <wp:positionH relativeFrom="column">
                    <wp:posOffset>3494952</wp:posOffset>
                  </wp:positionH>
                  <wp:positionV relativeFrom="paragraph">
                    <wp:posOffset>83185</wp:posOffset>
                  </wp:positionV>
                  <wp:extent cx="2076450" cy="1383665"/>
                  <wp:effectExtent l="57150" t="95250" r="57150" b="83185"/>
                  <wp:wrapTight wrapText="bothSides">
                    <wp:wrapPolygon edited="0">
                      <wp:start x="93" y="-78"/>
                      <wp:lineTo x="-678" y="326"/>
                      <wp:lineTo x="-410" y="14623"/>
                      <wp:lineTo x="-51" y="20546"/>
                      <wp:lineTo x="17925" y="21678"/>
                      <wp:lineTo x="17925" y="21678"/>
                      <wp:lineTo x="21280" y="21221"/>
                      <wp:lineTo x="21280" y="21221"/>
                      <wp:lineTo x="21998" y="16644"/>
                      <wp:lineTo x="21801" y="6817"/>
                      <wp:lineTo x="21299" y="-1476"/>
                      <wp:lineTo x="17083" y="-2095"/>
                      <wp:lineTo x="3645" y="-562"/>
                      <wp:lineTo x="93" y="-78"/>
                    </wp:wrapPolygon>
                  </wp:wrapTight>
                  <wp:docPr id="655613142" name="Picture 1" descr="A large city with many buildin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613142" name="Picture 1" descr="A large city with many buildings&#10;&#10;Description automatically generated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75" r="10495" b="4449"/>
                          <a:stretch/>
                        </pic:blipFill>
                        <pic:spPr bwMode="auto">
                          <a:xfrm rot="311433">
                            <a:off x="0" y="0"/>
                            <a:ext cx="2076450" cy="138366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619D2" w:rsidRPr="001C309F">
              <w:rPr>
                <w:rFonts w:cstheme="minorHAnsi"/>
                <w:bCs/>
                <w:sz w:val="24"/>
                <w:szCs w:val="24"/>
                <w:lang w:val="en-GB"/>
              </w:rPr>
              <w:t>Yes, it is! I like Liverpool! By the way, are you in year 6? I’m in class C.</w:t>
            </w:r>
          </w:p>
          <w:p w14:paraId="3FCF5431" w14:textId="59435B37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Yes, I am, but I’m in class B. Do you know Olivia? A tall and thin blonde girl?</w:t>
            </w:r>
          </w:p>
          <w:p w14:paraId="0FDDB4D2" w14:textId="01312970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 xml:space="preserve">Yeah! I do! </w:t>
            </w:r>
            <w:proofErr w:type="gramStart"/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She’s</w:t>
            </w:r>
            <w:proofErr w:type="gramEnd"/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 xml:space="preserve"> my neighbour.</w:t>
            </w:r>
          </w:p>
          <w:p w14:paraId="476E87AC" w14:textId="75A809EB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Cool! She’s in your class, Noah!</w:t>
            </w:r>
          </w:p>
          <w:p w14:paraId="7657B1D7" w14:textId="737B06A2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Really?! Great! I really like her!</w:t>
            </w:r>
          </w:p>
          <w:p w14:paraId="1D4E7593" w14:textId="51BA7700" w:rsidR="00464429" w:rsidRDefault="005A0CBF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val="en-US" w:eastAsia="pt-PT"/>
              </w:rPr>
              <w:drawing>
                <wp:anchor distT="0" distB="0" distL="114300" distR="114300" simplePos="0" relativeHeight="251807232" behindDoc="1" locked="0" layoutInCell="1" allowOverlap="1" wp14:anchorId="47516145" wp14:editId="53A2C859">
                  <wp:simplePos x="0" y="0"/>
                  <wp:positionH relativeFrom="column">
                    <wp:posOffset>3602990</wp:posOffset>
                  </wp:positionH>
                  <wp:positionV relativeFrom="paragraph">
                    <wp:posOffset>38100</wp:posOffset>
                  </wp:positionV>
                  <wp:extent cx="1929765" cy="1286510"/>
                  <wp:effectExtent l="38100" t="57150" r="32385" b="46990"/>
                  <wp:wrapTight wrapText="bothSides">
                    <wp:wrapPolygon edited="0">
                      <wp:start x="15953" y="-586"/>
                      <wp:lineTo x="-30" y="-1470"/>
                      <wp:lineTo x="-693" y="18335"/>
                      <wp:lineTo x="63" y="21274"/>
                      <wp:lineTo x="4748" y="21627"/>
                      <wp:lineTo x="4961" y="21643"/>
                      <wp:lineTo x="21433" y="20643"/>
                      <wp:lineTo x="21947" y="5310"/>
                      <wp:lineTo x="21256" y="454"/>
                      <wp:lineTo x="21277" y="-185"/>
                      <wp:lineTo x="15953" y="-586"/>
                    </wp:wrapPolygon>
                  </wp:wrapTight>
                  <wp:docPr id="348080982" name="Picture 2" descr="A group of tables with food on the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080982" name="Picture 2" descr="A group of tables with food on them&#10;&#10;Description automatically generated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5" t="7505" r="356"/>
                          <a:stretch/>
                        </pic:blipFill>
                        <pic:spPr bwMode="auto">
                          <a:xfrm rot="21427453">
                            <a:off x="0" y="0"/>
                            <a:ext cx="1929765" cy="128651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619D2" w:rsidRPr="001C309F">
              <w:rPr>
                <w:rFonts w:cstheme="minorHAnsi"/>
                <w:bCs/>
                <w:sz w:val="24"/>
                <w:szCs w:val="24"/>
                <w:lang w:val="en-GB"/>
              </w:rPr>
              <w:t>Me too! She’s very funny and friendly!</w:t>
            </w:r>
            <w:r w:rsidR="000619D2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6601549A" w14:textId="2F30EE5A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Yes, she is. Where do you have lunch?</w:t>
            </w:r>
          </w:p>
          <w:p w14:paraId="5C178DBB" w14:textId="4DB1B554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I have lunch at the school canteen. And you?</w:t>
            </w:r>
          </w:p>
          <w:p w14:paraId="0EA52D75" w14:textId="14B14288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 xml:space="preserve">Me too! It’s my first time today. </w:t>
            </w:r>
          </w:p>
          <w:p w14:paraId="71CD91E8" w14:textId="3AE1E14E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O</w:t>
            </w:r>
            <w:r w:rsidR="002C0FE0">
              <w:rPr>
                <w:rFonts w:cstheme="minorHAnsi"/>
                <w:bCs/>
                <w:sz w:val="24"/>
                <w:szCs w:val="24"/>
                <w:lang w:val="en-GB"/>
              </w:rPr>
              <w:t>K</w:t>
            </w: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, let’s have lunch together! Bring Olivia!</w:t>
            </w:r>
          </w:p>
          <w:p w14:paraId="76635828" w14:textId="7E79411B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Great! Let’s do that!</w:t>
            </w:r>
          </w:p>
        </w:tc>
      </w:tr>
    </w:tbl>
    <w:p w14:paraId="33404423" w14:textId="77777777" w:rsidR="00464429" w:rsidRDefault="0046442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5DFF3F1D" w14:textId="77777777" w:rsidR="003F2DD9" w:rsidRDefault="003F2DD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4382B840" w14:textId="77777777" w:rsidR="00464429" w:rsidRDefault="0046442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08E3384F" w14:textId="77777777" w:rsidR="00464429" w:rsidRDefault="0046442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0FF3E600" w14:textId="77777777" w:rsidR="00464429" w:rsidRDefault="0046442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3F24B824" w14:textId="77777777" w:rsidR="0038635C" w:rsidRDefault="0038635C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0BD0280E" w14:textId="77777777" w:rsidR="0038635C" w:rsidRDefault="0038635C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6CADF666" w14:textId="77777777" w:rsidR="0038635C" w:rsidRDefault="0038635C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5032CFE5" w14:textId="2A007DD4" w:rsidR="00464429" w:rsidRDefault="000619D2" w:rsidP="005A0CBF">
      <w:pPr>
        <w:spacing w:after="0"/>
        <w:ind w:left="567" w:hanging="567"/>
        <w:jc w:val="both"/>
        <w:rPr>
          <w:b/>
          <w:bCs/>
          <w:color w:val="000000" w:themeColor="text1"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00316A7C" wp14:editId="7D0CF62B">
                <wp:extent cx="215900" cy="215900"/>
                <wp:effectExtent l="0" t="0" r="0" b="0"/>
                <wp:docPr id="9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867A3E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316A7C" id="Rectângulo 237" o:sp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CaNSNB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57867A3E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5A0CBF">
        <w:rPr>
          <w:b/>
          <w:bCs/>
          <w:color w:val="000000" w:themeColor="text1"/>
          <w:sz w:val="24"/>
          <w:szCs w:val="24"/>
          <w:lang w:val="en-GB"/>
        </w:rPr>
        <w:tab/>
      </w:r>
      <w:r>
        <w:rPr>
          <w:b/>
          <w:bCs/>
          <w:color w:val="000000" w:themeColor="text1"/>
          <w:sz w:val="24"/>
          <w:szCs w:val="24"/>
          <w:lang w:val="en-GB"/>
        </w:rPr>
        <w:t>Complete the table in note form.</w:t>
      </w:r>
    </w:p>
    <w:p w14:paraId="485E6ED0" w14:textId="4EDA630A" w:rsidR="00464429" w:rsidRDefault="00464429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</w:p>
    <w:tbl>
      <w:tblPr>
        <w:tblStyle w:val="TableGrid"/>
        <w:tblW w:w="8794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9"/>
        <w:gridCol w:w="5245"/>
      </w:tblGrid>
      <w:tr w:rsidR="00464429" w14:paraId="3CD97F2D" w14:textId="77777777" w:rsidTr="004C0587">
        <w:trPr>
          <w:trHeight w:val="454"/>
        </w:trPr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69CE0D9B" w14:textId="70E95B97" w:rsidR="00464429" w:rsidRPr="005A0CBF" w:rsidRDefault="000619D2" w:rsidP="005A0CBF">
            <w:pPr>
              <w:pStyle w:val="ListParagraph"/>
              <w:numPr>
                <w:ilvl w:val="0"/>
                <w:numId w:val="24"/>
              </w:numPr>
              <w:tabs>
                <w:tab w:val="left" w:pos="281"/>
              </w:tabs>
              <w:spacing w:before="60" w:after="60" w:line="240" w:lineRule="auto"/>
              <w:ind w:right="113"/>
              <w:rPr>
                <w:rFonts w:cs="Arial"/>
                <w:bCs/>
                <w:color w:val="000000" w:themeColor="text1"/>
                <w:sz w:val="24"/>
                <w:szCs w:val="24"/>
              </w:rPr>
            </w:pPr>
            <w:r w:rsidRPr="005A0CBF">
              <w:rPr>
                <w:rFonts w:cs="Arial"/>
                <w:bCs/>
                <w:color w:val="000000" w:themeColor="text1"/>
                <w:sz w:val="24"/>
                <w:szCs w:val="24"/>
              </w:rPr>
              <w:t>Noah</w:t>
            </w:r>
            <w:r w:rsidRPr="005A0CBF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 xml:space="preserve">’s </w:t>
            </w:r>
            <w:proofErr w:type="spellStart"/>
            <w:r w:rsidRPr="005A0CBF">
              <w:rPr>
                <w:rFonts w:cs="Arial"/>
                <w:bCs/>
                <w:color w:val="000000" w:themeColor="text1"/>
                <w:sz w:val="24"/>
                <w:szCs w:val="24"/>
              </w:rPr>
              <w:t>surname</w:t>
            </w:r>
            <w:proofErr w:type="spellEnd"/>
          </w:p>
        </w:tc>
        <w:tc>
          <w:tcPr>
            <w:tcW w:w="5245" w:type="dxa"/>
            <w:vAlign w:val="center"/>
          </w:tcPr>
          <w:p w14:paraId="20ECF0AA" w14:textId="77777777" w:rsidR="00464429" w:rsidRDefault="00464429" w:rsidP="005A0CBF">
            <w:pPr>
              <w:tabs>
                <w:tab w:val="left" w:pos="567"/>
              </w:tabs>
              <w:spacing w:before="60" w:after="60" w:line="240" w:lineRule="auto"/>
              <w:ind w:left="113" w:right="113"/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464429" w14:paraId="55C0D9C6" w14:textId="77777777" w:rsidTr="004C0587">
        <w:trPr>
          <w:trHeight w:val="454"/>
        </w:trPr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7EF0BDE1" w14:textId="700683BE" w:rsidR="00464429" w:rsidRPr="005A0CBF" w:rsidRDefault="00700FAA" w:rsidP="005A0CBF">
            <w:pPr>
              <w:pStyle w:val="ListParagraph"/>
              <w:numPr>
                <w:ilvl w:val="0"/>
                <w:numId w:val="24"/>
              </w:numPr>
              <w:tabs>
                <w:tab w:val="left" w:pos="281"/>
              </w:tabs>
              <w:spacing w:before="60" w:after="60" w:line="240" w:lineRule="auto"/>
              <w:ind w:right="113"/>
              <w:rPr>
                <w:bCs/>
                <w:color w:val="000000" w:themeColor="text1"/>
                <w:sz w:val="24"/>
                <w:szCs w:val="24"/>
              </w:rPr>
            </w:pPr>
            <w:r w:rsidRPr="005A0CBF">
              <w:rPr>
                <w:bCs/>
                <w:color w:val="000000" w:themeColor="text1"/>
                <w:sz w:val="24"/>
                <w:szCs w:val="24"/>
                <w:lang w:val="en-GB"/>
              </w:rPr>
              <w:t>Noah’s</w:t>
            </w: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 xml:space="preserve"> new</w:t>
            </w:r>
            <w:r w:rsidRPr="005A0CBF">
              <w:rPr>
                <w:bCs/>
                <w:color w:val="000000" w:themeColor="text1"/>
                <w:sz w:val="24"/>
                <w:szCs w:val="24"/>
                <w:lang w:val="en-GB"/>
              </w:rPr>
              <w:t xml:space="preserve"> friend</w:t>
            </w:r>
          </w:p>
        </w:tc>
        <w:tc>
          <w:tcPr>
            <w:tcW w:w="5245" w:type="dxa"/>
            <w:vAlign w:val="center"/>
          </w:tcPr>
          <w:p w14:paraId="74B16D73" w14:textId="77777777" w:rsidR="00464429" w:rsidRDefault="00464429" w:rsidP="005A0CBF">
            <w:pPr>
              <w:tabs>
                <w:tab w:val="left" w:pos="567"/>
              </w:tabs>
              <w:spacing w:before="60" w:after="60" w:line="240" w:lineRule="auto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5370C5" w14:paraId="2CD99E65" w14:textId="77777777" w:rsidTr="004C0587">
        <w:trPr>
          <w:trHeight w:val="454"/>
        </w:trPr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73167530" w14:textId="76B0C502" w:rsidR="005370C5" w:rsidRPr="005A0CBF" w:rsidRDefault="005370C5" w:rsidP="005A0CBF">
            <w:pPr>
              <w:pStyle w:val="ListParagraph"/>
              <w:numPr>
                <w:ilvl w:val="0"/>
                <w:numId w:val="24"/>
              </w:numPr>
              <w:tabs>
                <w:tab w:val="left" w:pos="281"/>
              </w:tabs>
              <w:spacing w:before="60" w:after="60" w:line="240" w:lineRule="auto"/>
              <w:ind w:right="113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Noah’s family</w:t>
            </w:r>
          </w:p>
        </w:tc>
        <w:tc>
          <w:tcPr>
            <w:tcW w:w="5245" w:type="dxa"/>
            <w:vAlign w:val="center"/>
          </w:tcPr>
          <w:p w14:paraId="3F9AB334" w14:textId="77777777" w:rsidR="005370C5" w:rsidRDefault="005370C5" w:rsidP="005A0CBF">
            <w:pPr>
              <w:tabs>
                <w:tab w:val="left" w:pos="567"/>
              </w:tabs>
              <w:spacing w:before="60" w:after="60" w:line="240" w:lineRule="auto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464429" w:rsidRPr="004553A8" w14:paraId="70B1118C" w14:textId="77777777" w:rsidTr="004C0587">
        <w:trPr>
          <w:trHeight w:val="454"/>
        </w:trPr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08D55470" w14:textId="44F90F40" w:rsidR="00464429" w:rsidRPr="005A0CBF" w:rsidRDefault="00700FAA" w:rsidP="005A0CBF">
            <w:pPr>
              <w:pStyle w:val="ListParagraph"/>
              <w:numPr>
                <w:ilvl w:val="0"/>
                <w:numId w:val="24"/>
              </w:numPr>
              <w:tabs>
                <w:tab w:val="left" w:pos="281"/>
              </w:tabs>
              <w:spacing w:before="60" w:after="60" w:line="240" w:lineRule="auto"/>
              <w:ind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5A0CBF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City </w:t>
            </w:r>
            <w:proofErr w:type="spellStart"/>
            <w:r w:rsidRPr="005A0CBF">
              <w:rPr>
                <w:bCs/>
                <w:color w:val="000000" w:themeColor="text1"/>
                <w:sz w:val="24"/>
                <w:szCs w:val="24"/>
              </w:rPr>
              <w:t>where</w:t>
            </w:r>
            <w:proofErr w:type="spellEnd"/>
            <w:r w:rsidRPr="005A0CBF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0CBF">
              <w:rPr>
                <w:bCs/>
                <w:color w:val="000000" w:themeColor="text1"/>
                <w:sz w:val="24"/>
                <w:szCs w:val="24"/>
              </w:rPr>
              <w:t>they</w:t>
            </w:r>
            <w:proofErr w:type="spellEnd"/>
            <w:r w:rsidRPr="005A0CBF">
              <w:rPr>
                <w:bCs/>
                <w:color w:val="000000" w:themeColor="text1"/>
                <w:sz w:val="24"/>
                <w:szCs w:val="24"/>
              </w:rPr>
              <w:t xml:space="preserve"> live</w:t>
            </w:r>
          </w:p>
        </w:tc>
        <w:tc>
          <w:tcPr>
            <w:tcW w:w="5245" w:type="dxa"/>
            <w:vAlign w:val="center"/>
          </w:tcPr>
          <w:p w14:paraId="7B1506C1" w14:textId="77777777" w:rsidR="00464429" w:rsidRDefault="00464429" w:rsidP="005A0CBF">
            <w:pPr>
              <w:tabs>
                <w:tab w:val="left" w:pos="567"/>
              </w:tabs>
              <w:spacing w:before="60" w:after="60" w:line="240" w:lineRule="auto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464429" w14:paraId="3DA4131C" w14:textId="77777777" w:rsidTr="004C0587">
        <w:trPr>
          <w:trHeight w:val="454"/>
        </w:trPr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53FB1661" w14:textId="52F5D81C" w:rsidR="00464429" w:rsidRPr="005A0CBF" w:rsidRDefault="000619D2" w:rsidP="005A0CBF">
            <w:pPr>
              <w:pStyle w:val="ListParagraph"/>
              <w:numPr>
                <w:ilvl w:val="0"/>
                <w:numId w:val="24"/>
              </w:numPr>
              <w:tabs>
                <w:tab w:val="left" w:pos="281"/>
              </w:tabs>
              <w:spacing w:before="60" w:after="60" w:line="240" w:lineRule="auto"/>
              <w:ind w:right="113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A0CBF">
              <w:rPr>
                <w:bCs/>
                <w:color w:val="000000" w:themeColor="text1"/>
                <w:sz w:val="24"/>
                <w:szCs w:val="24"/>
              </w:rPr>
              <w:t>Noah’s</w:t>
            </w:r>
            <w:proofErr w:type="spellEnd"/>
            <w:r w:rsidRPr="005A0CBF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0CBF">
              <w:rPr>
                <w:bCs/>
                <w:color w:val="000000" w:themeColor="text1"/>
                <w:sz w:val="24"/>
                <w:szCs w:val="24"/>
              </w:rPr>
              <w:t>neighbour</w:t>
            </w:r>
            <w:proofErr w:type="spellEnd"/>
          </w:p>
        </w:tc>
        <w:tc>
          <w:tcPr>
            <w:tcW w:w="5245" w:type="dxa"/>
            <w:vAlign w:val="center"/>
          </w:tcPr>
          <w:p w14:paraId="62965E14" w14:textId="77777777" w:rsidR="00464429" w:rsidRDefault="00464429" w:rsidP="005A0CBF">
            <w:pPr>
              <w:tabs>
                <w:tab w:val="left" w:pos="567"/>
              </w:tabs>
              <w:spacing w:before="60" w:after="60" w:line="240" w:lineRule="auto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464429" w:rsidRPr="002C0FE0" w14:paraId="2186F545" w14:textId="77777777" w:rsidTr="004C0587">
        <w:trPr>
          <w:trHeight w:val="454"/>
        </w:trPr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5A7DFDF3" w14:textId="35B7936E" w:rsidR="00464429" w:rsidRPr="005A0CBF" w:rsidRDefault="000619D2" w:rsidP="005A0CBF">
            <w:pPr>
              <w:pStyle w:val="ListParagraph"/>
              <w:numPr>
                <w:ilvl w:val="0"/>
                <w:numId w:val="24"/>
              </w:numPr>
              <w:tabs>
                <w:tab w:val="left" w:pos="281"/>
              </w:tabs>
              <w:spacing w:before="60" w:after="60" w:line="240" w:lineRule="auto"/>
              <w:ind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5A0CBF">
              <w:rPr>
                <w:rFonts w:cs="Arial"/>
                <w:bCs/>
                <w:color w:val="000000" w:themeColor="text1"/>
                <w:sz w:val="24"/>
                <w:szCs w:val="24"/>
                <w:lang w:val="en-GB"/>
              </w:rPr>
              <w:t>Place where they have lunch</w:t>
            </w:r>
          </w:p>
        </w:tc>
        <w:tc>
          <w:tcPr>
            <w:tcW w:w="5245" w:type="dxa"/>
            <w:vAlign w:val="center"/>
          </w:tcPr>
          <w:p w14:paraId="2E8438E2" w14:textId="77777777" w:rsidR="00464429" w:rsidRDefault="00464429" w:rsidP="005A0CBF">
            <w:pPr>
              <w:tabs>
                <w:tab w:val="right" w:leader="underscore" w:pos="3643"/>
              </w:tabs>
              <w:spacing w:before="60" w:after="60" w:line="240" w:lineRule="auto"/>
              <w:ind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</w:tbl>
    <w:p w14:paraId="517C1043" w14:textId="77777777" w:rsidR="00464429" w:rsidRDefault="00464429">
      <w:pPr>
        <w:spacing w:after="0"/>
        <w:ind w:left="284"/>
        <w:jc w:val="both"/>
        <w:rPr>
          <w:b/>
          <w:bCs/>
          <w:color w:val="000000" w:themeColor="text1"/>
          <w:sz w:val="28"/>
          <w:szCs w:val="24"/>
          <w:lang w:val="en-GB"/>
        </w:rPr>
      </w:pPr>
    </w:p>
    <w:p w14:paraId="1F88BD06" w14:textId="77777777" w:rsidR="00464429" w:rsidRDefault="00464429">
      <w:pPr>
        <w:spacing w:after="0"/>
        <w:ind w:left="284"/>
        <w:jc w:val="both"/>
        <w:rPr>
          <w:b/>
          <w:bCs/>
          <w:color w:val="000000" w:themeColor="text1"/>
          <w:sz w:val="28"/>
          <w:szCs w:val="24"/>
          <w:lang w:val="en-GB"/>
        </w:rPr>
      </w:pPr>
    </w:p>
    <w:p w14:paraId="5BC84B1F" w14:textId="789FDDE4" w:rsidR="00464429" w:rsidRDefault="000619D2" w:rsidP="003F2DD9">
      <w:pPr>
        <w:tabs>
          <w:tab w:val="left" w:pos="567"/>
        </w:tabs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3FCB42D" wp14:editId="71C73BE3">
                <wp:extent cx="215900" cy="215900"/>
                <wp:effectExtent l="0" t="0" r="0" b="0"/>
                <wp:docPr id="6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5E9A57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FCB42D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C/CpmQ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455E9A57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</w:t>
      </w:r>
      <w:r w:rsidR="005A0CBF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Are the sentences True (T) or False (F)? Correct the false ones.</w:t>
      </w:r>
    </w:p>
    <w:tbl>
      <w:tblPr>
        <w:tblStyle w:val="TableGrid"/>
        <w:tblW w:w="8988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54"/>
        <w:gridCol w:w="454"/>
        <w:gridCol w:w="3827"/>
      </w:tblGrid>
      <w:tr w:rsidR="00464429" w14:paraId="520B72D5" w14:textId="77777777" w:rsidTr="003F2DD9">
        <w:trPr>
          <w:trHeight w:val="340"/>
        </w:trPr>
        <w:tc>
          <w:tcPr>
            <w:tcW w:w="4253" w:type="dxa"/>
            <w:vAlign w:val="center"/>
          </w:tcPr>
          <w:p w14:paraId="2DF6CA17" w14:textId="77777777" w:rsidR="00464429" w:rsidRDefault="00464429">
            <w:pPr>
              <w:tabs>
                <w:tab w:val="left" w:pos="281"/>
              </w:tabs>
              <w:spacing w:after="0" w:line="240" w:lineRule="auto"/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454" w:type="dxa"/>
            <w:vAlign w:val="center"/>
          </w:tcPr>
          <w:p w14:paraId="6FB3A86C" w14:textId="77777777" w:rsidR="00464429" w:rsidRPr="003F2DD9" w:rsidRDefault="000619D2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position w:val="-10"/>
                <w:sz w:val="28"/>
                <w:szCs w:val="28"/>
              </w:rPr>
            </w:pPr>
            <w:r w:rsidRPr="003F2DD9">
              <w:rPr>
                <w:b/>
                <w:sz w:val="28"/>
                <w:szCs w:val="28"/>
                <w:lang w:val="en-GB"/>
              </w:rPr>
              <w:t>T</w:t>
            </w:r>
          </w:p>
        </w:tc>
        <w:tc>
          <w:tcPr>
            <w:tcW w:w="454" w:type="dxa"/>
            <w:vAlign w:val="center"/>
          </w:tcPr>
          <w:p w14:paraId="5A512FCB" w14:textId="77777777" w:rsidR="00464429" w:rsidRPr="003F2DD9" w:rsidRDefault="000619D2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 w:val="28"/>
                <w:szCs w:val="28"/>
              </w:rPr>
            </w:pPr>
            <w:r w:rsidRPr="003F2DD9">
              <w:rPr>
                <w:b/>
                <w:sz w:val="28"/>
                <w:szCs w:val="28"/>
                <w:lang w:val="en-GB"/>
              </w:rPr>
              <w:t>F</w:t>
            </w:r>
          </w:p>
        </w:tc>
        <w:tc>
          <w:tcPr>
            <w:tcW w:w="3827" w:type="dxa"/>
            <w:vAlign w:val="center"/>
          </w:tcPr>
          <w:p w14:paraId="77A3629F" w14:textId="77777777" w:rsidR="00464429" w:rsidRDefault="00464429">
            <w:pPr>
              <w:tabs>
                <w:tab w:val="right" w:leader="underscore" w:pos="3826"/>
              </w:tabs>
              <w:spacing w:before="20" w:after="20" w:line="240" w:lineRule="auto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464429" w14:paraId="0D8B2398" w14:textId="77777777" w:rsidTr="003F2DD9">
        <w:trPr>
          <w:trHeight w:val="454"/>
        </w:trPr>
        <w:tc>
          <w:tcPr>
            <w:tcW w:w="4253" w:type="dxa"/>
            <w:vAlign w:val="bottom"/>
          </w:tcPr>
          <w:p w14:paraId="1C414600" w14:textId="17CBF19A" w:rsidR="00464429" w:rsidRPr="001C309F" w:rsidRDefault="000619D2" w:rsidP="003F2DD9">
            <w:pPr>
              <w:tabs>
                <w:tab w:val="left" w:pos="281"/>
              </w:tabs>
              <w:spacing w:after="2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1.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1C309F">
              <w:rPr>
                <w:rFonts w:cs="Arial"/>
                <w:sz w:val="24"/>
                <w:szCs w:val="24"/>
                <w:lang w:val="en-GB"/>
              </w:rPr>
              <w:t>Noah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 w:rsidRPr="001C309F">
              <w:rPr>
                <w:rFonts w:cs="Arial"/>
                <w:sz w:val="24"/>
                <w:szCs w:val="24"/>
                <w:lang w:val="en-GB"/>
              </w:rPr>
              <w:t xml:space="preserve">is at </w:t>
            </w:r>
            <w:r w:rsidR="009A6A63">
              <w:rPr>
                <w:rFonts w:cs="Arial"/>
                <w:sz w:val="24"/>
                <w:szCs w:val="24"/>
                <w:lang w:val="en-GB"/>
              </w:rPr>
              <w:t>home</w:t>
            </w:r>
            <w:r w:rsidRPr="001C309F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54" w:type="dxa"/>
            <w:vAlign w:val="bottom"/>
          </w:tcPr>
          <w:p w14:paraId="0F2721B4" w14:textId="77777777" w:rsidR="00464429" w:rsidRDefault="000619D2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B8A3401" wp14:editId="6FF9DF2E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191D9D" w14:textId="77777777" w:rsidR="00464429" w:rsidRDefault="0046442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8A3401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i3nPV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01191D9D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6B44B69A" w14:textId="77777777" w:rsidR="00464429" w:rsidRDefault="000619D2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FF3D93A" wp14:editId="28E1671B">
                      <wp:extent cx="215900" cy="215900"/>
                      <wp:effectExtent l="0" t="0" r="12700" b="12700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ACD740" w14:textId="77777777" w:rsidR="00464429" w:rsidRDefault="0046442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F3D93A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HJMY5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63ACD740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27" w:type="dxa"/>
            <w:vAlign w:val="bottom"/>
          </w:tcPr>
          <w:p w14:paraId="461E2556" w14:textId="732BD9B8" w:rsidR="00464429" w:rsidRDefault="001C19A8" w:rsidP="003F2DD9">
            <w:pPr>
              <w:tabs>
                <w:tab w:val="right" w:leader="underscore" w:pos="3693"/>
              </w:tabs>
              <w:spacing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 </w:t>
            </w:r>
            <w:r w:rsidR="000619D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464429" w14:paraId="2C66739F" w14:textId="77777777" w:rsidTr="003F2DD9">
        <w:trPr>
          <w:trHeight w:val="454"/>
        </w:trPr>
        <w:tc>
          <w:tcPr>
            <w:tcW w:w="4253" w:type="dxa"/>
            <w:vAlign w:val="bottom"/>
          </w:tcPr>
          <w:p w14:paraId="2DE13F68" w14:textId="59D55550" w:rsidR="00464429" w:rsidRPr="001C309F" w:rsidRDefault="000619D2" w:rsidP="003F2DD9">
            <w:pPr>
              <w:tabs>
                <w:tab w:val="left" w:pos="281"/>
              </w:tabs>
              <w:spacing w:after="2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2.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9A6A63">
              <w:rPr>
                <w:rFonts w:cs="Arial"/>
                <w:sz w:val="24"/>
                <w:szCs w:val="24"/>
                <w:lang w:val="en-GB"/>
              </w:rPr>
              <w:t xml:space="preserve">Noah </w:t>
            </w:r>
            <w:r w:rsidRPr="001C309F">
              <w:rPr>
                <w:rFonts w:cs="Arial"/>
                <w:sz w:val="24"/>
                <w:szCs w:val="24"/>
                <w:lang w:val="en-GB"/>
              </w:rPr>
              <w:t xml:space="preserve">is </w:t>
            </w:r>
            <w:r w:rsidR="009A6A63">
              <w:rPr>
                <w:rFonts w:cs="Arial"/>
                <w:sz w:val="24"/>
                <w:szCs w:val="24"/>
                <w:lang w:val="en-GB"/>
              </w:rPr>
              <w:t>talking to</w:t>
            </w:r>
            <w:r w:rsidRPr="001C309F">
              <w:rPr>
                <w:rFonts w:cs="Arial"/>
                <w:sz w:val="24"/>
                <w:szCs w:val="24"/>
                <w:lang w:val="en-GB"/>
              </w:rPr>
              <w:t xml:space="preserve"> Olivia.</w:t>
            </w:r>
          </w:p>
        </w:tc>
        <w:tc>
          <w:tcPr>
            <w:tcW w:w="454" w:type="dxa"/>
            <w:vAlign w:val="bottom"/>
          </w:tcPr>
          <w:p w14:paraId="354A53AC" w14:textId="77777777" w:rsidR="00464429" w:rsidRDefault="000619D2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A3D32E6" wp14:editId="48D69552">
                      <wp:extent cx="215900" cy="215900"/>
                      <wp:effectExtent l="0" t="0" r="12700" b="12700"/>
                      <wp:docPr id="6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473F2F" w14:textId="77777777" w:rsidR="00464429" w:rsidRDefault="0046442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3D32E6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pLxgJ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10473F2F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7F78AD9F" w14:textId="49ABEFAE" w:rsidR="00464429" w:rsidRDefault="000619D2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B2B369D" wp14:editId="73DB1E57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40838D" w14:textId="77777777" w:rsidR="00464429" w:rsidRDefault="0046442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2B369D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M1a3l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4040838D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27" w:type="dxa"/>
            <w:vAlign w:val="bottom"/>
          </w:tcPr>
          <w:p w14:paraId="53A9992F" w14:textId="744C5131" w:rsidR="00464429" w:rsidRDefault="001C19A8" w:rsidP="003F2DD9">
            <w:pPr>
              <w:tabs>
                <w:tab w:val="right" w:leader="underscore" w:pos="3693"/>
                <w:tab w:val="right" w:leader="underscore" w:pos="3840"/>
              </w:tabs>
              <w:spacing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 </w:t>
            </w:r>
            <w:r w:rsidR="000619D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464429" w14:paraId="2D872063" w14:textId="77777777" w:rsidTr="003F2DD9">
        <w:trPr>
          <w:trHeight w:val="454"/>
        </w:trPr>
        <w:tc>
          <w:tcPr>
            <w:tcW w:w="4253" w:type="dxa"/>
            <w:vAlign w:val="bottom"/>
          </w:tcPr>
          <w:p w14:paraId="716E628A" w14:textId="2721E5EC" w:rsidR="00464429" w:rsidRDefault="000619D2" w:rsidP="003F2DD9">
            <w:pPr>
              <w:tabs>
                <w:tab w:val="left" w:pos="281"/>
              </w:tabs>
              <w:spacing w:after="20" w:line="240" w:lineRule="auto"/>
              <w:ind w:left="281" w:hanging="281"/>
              <w:rPr>
                <w:b/>
                <w:szCs w:val="26"/>
                <w:lang w:val="en-US"/>
              </w:rPr>
            </w:pP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3.</w:t>
            </w: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ab/>
            </w:r>
            <w:r w:rsidR="00873DCF">
              <w:rPr>
                <w:rFonts w:cs="Arial"/>
                <w:sz w:val="24"/>
                <w:szCs w:val="24"/>
                <w:lang w:val="en-GB"/>
              </w:rPr>
              <w:t xml:space="preserve">Noah and George </w:t>
            </w:r>
            <w:r w:rsidR="00873DCF" w:rsidRPr="00873DCF">
              <w:rPr>
                <w:rFonts w:cs="Arial"/>
                <w:sz w:val="24"/>
                <w:szCs w:val="24"/>
                <w:lang w:val="en-GB"/>
              </w:rPr>
              <w:t>live in London</w:t>
            </w:r>
            <w:r>
              <w:rPr>
                <w:rFonts w:cs="Arial"/>
                <w:sz w:val="24"/>
                <w:szCs w:val="24"/>
                <w:lang w:val="en-GB"/>
              </w:rPr>
              <w:t>.</w:t>
            </w:r>
            <w:r w:rsidR="00873DCF" w:rsidRPr="00873DCF">
              <w:rPr>
                <w:rFonts w:cs="Arial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54" w:type="dxa"/>
            <w:vAlign w:val="bottom"/>
          </w:tcPr>
          <w:p w14:paraId="32C748C9" w14:textId="77777777" w:rsidR="00464429" w:rsidRDefault="000619D2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827F2CE" wp14:editId="6F9AA4C5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D8EC88" w14:textId="77777777" w:rsidR="00464429" w:rsidRDefault="0046442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27F2CE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Be10at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53D8EC88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22401C37" w14:textId="6416CDAF" w:rsidR="00464429" w:rsidRDefault="000619D2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AB014E7" wp14:editId="701E94CB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D656C2" w14:textId="77777777" w:rsidR="00464429" w:rsidRDefault="0046442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B014E7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B7LfNB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77D656C2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27" w:type="dxa"/>
            <w:vAlign w:val="bottom"/>
          </w:tcPr>
          <w:p w14:paraId="1087319D" w14:textId="2ED3ADA0" w:rsidR="00464429" w:rsidRDefault="001C19A8" w:rsidP="003F2DD9">
            <w:pPr>
              <w:tabs>
                <w:tab w:val="right" w:leader="underscore" w:pos="3693"/>
                <w:tab w:val="right" w:leader="underscore" w:pos="3834"/>
              </w:tabs>
              <w:spacing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 </w:t>
            </w:r>
            <w:r w:rsidR="000619D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464429" w14:paraId="6F8AE238" w14:textId="77777777" w:rsidTr="003F2DD9">
        <w:trPr>
          <w:trHeight w:val="454"/>
        </w:trPr>
        <w:tc>
          <w:tcPr>
            <w:tcW w:w="4253" w:type="dxa"/>
            <w:vAlign w:val="bottom"/>
          </w:tcPr>
          <w:p w14:paraId="33F25354" w14:textId="2A89CC42" w:rsidR="00464429" w:rsidRPr="00873DCF" w:rsidRDefault="000619D2" w:rsidP="003F2DD9">
            <w:pPr>
              <w:tabs>
                <w:tab w:val="left" w:pos="281"/>
              </w:tabs>
              <w:spacing w:after="2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4.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873DCF" w:rsidRPr="00873DCF">
              <w:rPr>
                <w:rFonts w:cstheme="minorHAnsi"/>
                <w:bCs/>
                <w:sz w:val="24"/>
                <w:szCs w:val="24"/>
                <w:lang w:val="en-US"/>
              </w:rPr>
              <w:t>They</w:t>
            </w:r>
            <w:r w:rsidR="00873DCF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 w:rsidR="00873DCF">
              <w:rPr>
                <w:rFonts w:cs="Arial"/>
                <w:sz w:val="24"/>
                <w:szCs w:val="24"/>
                <w:lang w:val="en-GB"/>
              </w:rPr>
              <w:t>are in the same year</w:t>
            </w:r>
            <w:r w:rsidRPr="00873DCF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54" w:type="dxa"/>
            <w:vAlign w:val="bottom"/>
          </w:tcPr>
          <w:p w14:paraId="72737D6D" w14:textId="77777777" w:rsidR="00464429" w:rsidRDefault="000619D2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03F1665" wp14:editId="6F4B1B32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8444BD" w14:textId="77777777" w:rsidR="00464429" w:rsidRDefault="0046442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3F1665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dc/7l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358444BD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539FBC7A" w14:textId="77777777" w:rsidR="00464429" w:rsidRDefault="000619D2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F5F4CB2" wp14:editId="760E0222">
                      <wp:extent cx="215900" cy="215900"/>
                      <wp:effectExtent l="0" t="0" r="12700" b="12700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82D005" w14:textId="77777777" w:rsidR="00464429" w:rsidRDefault="0046442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5F4CB2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4iUsJ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7882D005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27" w:type="dxa"/>
            <w:vAlign w:val="bottom"/>
          </w:tcPr>
          <w:p w14:paraId="320E7428" w14:textId="09B8B177" w:rsidR="00464429" w:rsidRDefault="001C19A8" w:rsidP="003F2DD9">
            <w:pPr>
              <w:tabs>
                <w:tab w:val="right" w:leader="underscore" w:pos="3693"/>
                <w:tab w:val="right" w:leader="underscore" w:pos="3834"/>
              </w:tabs>
              <w:spacing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 </w:t>
            </w:r>
            <w:r w:rsidR="000619D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464429" w14:paraId="29D276CF" w14:textId="77777777" w:rsidTr="003F2DD9">
        <w:trPr>
          <w:trHeight w:val="454"/>
        </w:trPr>
        <w:tc>
          <w:tcPr>
            <w:tcW w:w="4253" w:type="dxa"/>
            <w:vAlign w:val="bottom"/>
          </w:tcPr>
          <w:p w14:paraId="3E156752" w14:textId="43C52E2B" w:rsidR="00464429" w:rsidRPr="001C309F" w:rsidRDefault="000619D2" w:rsidP="003F2DD9">
            <w:pPr>
              <w:tabs>
                <w:tab w:val="left" w:pos="281"/>
              </w:tabs>
              <w:spacing w:after="2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5.</w:t>
            </w:r>
            <w:r w:rsidR="00873DCF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 w:rsidR="00873DCF">
              <w:rPr>
                <w:rFonts w:cs="Arial"/>
                <w:sz w:val="24"/>
                <w:szCs w:val="24"/>
                <w:lang w:val="en-GB"/>
              </w:rPr>
              <w:t xml:space="preserve">Noah is having lunch with </w:t>
            </w:r>
            <w:r w:rsidR="00700FAA">
              <w:rPr>
                <w:rFonts w:cs="Arial"/>
                <w:sz w:val="24"/>
                <w:szCs w:val="24"/>
                <w:lang w:val="en-GB"/>
              </w:rPr>
              <w:t>his friends</w:t>
            </w:r>
            <w:r w:rsidRPr="001C309F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54" w:type="dxa"/>
            <w:vAlign w:val="bottom"/>
          </w:tcPr>
          <w:p w14:paraId="56297AB2" w14:textId="77777777" w:rsidR="00464429" w:rsidRDefault="000619D2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274B868" wp14:editId="22D3308B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4AB326" w14:textId="77777777" w:rsidR="00464429" w:rsidRDefault="0046442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74B868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VoKVO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5A4AB326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1054EA90" w14:textId="77777777" w:rsidR="00464429" w:rsidRDefault="000619D2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AFA1845" wp14:editId="0781C565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CC8203" w14:textId="77777777" w:rsidR="00464429" w:rsidRDefault="0046442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FA1845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c3gg1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4DCC8203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27" w:type="dxa"/>
            <w:vAlign w:val="bottom"/>
          </w:tcPr>
          <w:p w14:paraId="24B75F5F" w14:textId="0D7CC9A5" w:rsidR="00464429" w:rsidRDefault="001C19A8" w:rsidP="003F2DD9">
            <w:pPr>
              <w:tabs>
                <w:tab w:val="right" w:leader="underscore" w:pos="3693"/>
                <w:tab w:val="right" w:leader="underscore" w:pos="3834"/>
              </w:tabs>
              <w:spacing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 </w:t>
            </w:r>
            <w:r w:rsidR="000619D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</w:tbl>
    <w:p w14:paraId="0A24BEFD" w14:textId="77777777" w:rsidR="00464429" w:rsidRDefault="00464429" w:rsidP="004D275F">
      <w:pPr>
        <w:jc w:val="both"/>
        <w:rPr>
          <w:b/>
          <w:bCs/>
          <w:color w:val="000000" w:themeColor="text1"/>
          <w:sz w:val="28"/>
          <w:szCs w:val="24"/>
          <w:lang w:val="en-GB"/>
        </w:rPr>
      </w:pPr>
    </w:p>
    <w:p w14:paraId="3EBFB6F1" w14:textId="4FE522A9" w:rsidR="00464429" w:rsidRDefault="000619D2" w:rsidP="003F2DD9">
      <w:pPr>
        <w:tabs>
          <w:tab w:val="left" w:pos="567"/>
        </w:tabs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87E5B42" wp14:editId="7357FCAF">
                <wp:extent cx="215900" cy="215900"/>
                <wp:effectExtent l="0" t="0" r="0" b="0"/>
                <wp:docPr id="1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96E198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87E5B42"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/9P5&#10;go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7896E198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F2DD9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Answer the questions about the text.</w:t>
      </w:r>
    </w:p>
    <w:p w14:paraId="5BDA1CE2" w14:textId="1D218A96" w:rsidR="00464429" w:rsidRDefault="000619D2" w:rsidP="001C19A8">
      <w:p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US"/>
        </w:rPr>
      </w:pPr>
      <w:r w:rsidRPr="003F2DD9">
        <w:rPr>
          <w:rFonts w:cs="Arial"/>
          <w:b/>
          <w:color w:val="F26C47"/>
          <w:sz w:val="24"/>
          <w:szCs w:val="24"/>
          <w:lang w:val="en-US"/>
        </w:rPr>
        <w:t>1.</w:t>
      </w:r>
      <w:r w:rsidR="003F2DD9">
        <w:rPr>
          <w:rFonts w:cs="Arial"/>
          <w:sz w:val="24"/>
          <w:szCs w:val="24"/>
          <w:lang w:val="en-US"/>
        </w:rPr>
        <w:tab/>
      </w:r>
      <w:r w:rsidRPr="001C309F">
        <w:rPr>
          <w:rFonts w:cs="Arial"/>
          <w:sz w:val="24"/>
          <w:szCs w:val="24"/>
          <w:lang w:val="en-GB"/>
        </w:rPr>
        <w:t>Where is Noah from</w:t>
      </w:r>
      <w:r>
        <w:rPr>
          <w:rFonts w:cs="Arial"/>
          <w:sz w:val="24"/>
          <w:szCs w:val="24"/>
          <w:lang w:val="en-US"/>
        </w:rPr>
        <w:t>?</w:t>
      </w:r>
    </w:p>
    <w:p w14:paraId="3447C658" w14:textId="68E23BD8" w:rsidR="003F2DD9" w:rsidRDefault="003F2DD9" w:rsidP="003F2DD9">
      <w:p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GB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1D611AD5" w14:textId="4EC32235" w:rsidR="00464429" w:rsidRDefault="000619D2" w:rsidP="001C19A8">
      <w:p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US"/>
        </w:rPr>
      </w:pPr>
      <w:r w:rsidRPr="003F2DD9">
        <w:rPr>
          <w:rFonts w:cstheme="minorHAnsi"/>
          <w:b/>
          <w:color w:val="F26C47"/>
          <w:sz w:val="24"/>
          <w:szCs w:val="24"/>
          <w:lang w:val="en-US"/>
        </w:rPr>
        <w:t>2.</w:t>
      </w:r>
      <w:r w:rsidR="003F2DD9" w:rsidRPr="003F2DD9">
        <w:rPr>
          <w:rFonts w:cstheme="minorHAnsi"/>
          <w:b/>
          <w:color w:val="F26C47"/>
          <w:sz w:val="24"/>
          <w:szCs w:val="24"/>
          <w:lang w:val="en-US"/>
        </w:rPr>
        <w:t xml:space="preserve"> </w:t>
      </w:r>
      <w:r w:rsidR="003F2DD9">
        <w:rPr>
          <w:rFonts w:cstheme="minorHAnsi"/>
          <w:b/>
          <w:sz w:val="24"/>
          <w:szCs w:val="24"/>
          <w:lang w:val="en-US"/>
        </w:rPr>
        <w:tab/>
      </w:r>
      <w:r w:rsidR="0099614E" w:rsidRPr="003F2DD9">
        <w:rPr>
          <w:rFonts w:cstheme="minorHAnsi"/>
          <w:bCs/>
          <w:sz w:val="24"/>
          <w:szCs w:val="24"/>
          <w:lang w:val="en-US"/>
        </w:rPr>
        <w:t>Who does Noah live with</w:t>
      </w:r>
      <w:r>
        <w:rPr>
          <w:rFonts w:cs="Arial"/>
          <w:sz w:val="24"/>
          <w:szCs w:val="24"/>
          <w:lang w:val="en-US"/>
        </w:rPr>
        <w:t>?</w:t>
      </w:r>
    </w:p>
    <w:p w14:paraId="3491D019" w14:textId="4A1EB2D9" w:rsidR="003F2DD9" w:rsidRPr="003F2DD9" w:rsidRDefault="003F2DD9" w:rsidP="003F2DD9">
      <w:p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23184616" w14:textId="1B619FFC" w:rsidR="003F2DD9" w:rsidRDefault="000619D2" w:rsidP="003F2DD9">
      <w:pPr>
        <w:tabs>
          <w:tab w:val="right" w:leader="underscore" w:pos="9638"/>
        </w:tabs>
        <w:spacing w:before="60" w:after="60"/>
        <w:ind w:left="851" w:hanging="284"/>
        <w:rPr>
          <w:rFonts w:cstheme="minorHAnsi"/>
          <w:b/>
          <w:sz w:val="24"/>
          <w:szCs w:val="24"/>
          <w:lang w:val="en-US"/>
        </w:rPr>
      </w:pPr>
      <w:r w:rsidRPr="003F2DD9">
        <w:rPr>
          <w:rFonts w:cstheme="minorHAnsi"/>
          <w:b/>
          <w:color w:val="F26C47"/>
          <w:sz w:val="24"/>
          <w:szCs w:val="24"/>
          <w:lang w:val="en-US"/>
        </w:rPr>
        <w:t>3.</w:t>
      </w:r>
      <w:r w:rsidR="003F2DD9" w:rsidRPr="003F2DD9">
        <w:rPr>
          <w:rFonts w:cstheme="minorHAnsi"/>
          <w:b/>
          <w:color w:val="F26C47"/>
          <w:sz w:val="24"/>
          <w:szCs w:val="24"/>
          <w:lang w:val="en-US"/>
        </w:rPr>
        <w:t xml:space="preserve"> </w:t>
      </w:r>
      <w:r w:rsidR="003F2DD9">
        <w:rPr>
          <w:rFonts w:cstheme="minorHAnsi"/>
          <w:b/>
          <w:sz w:val="24"/>
          <w:szCs w:val="24"/>
          <w:lang w:val="en-US"/>
        </w:rPr>
        <w:tab/>
      </w:r>
      <w:r w:rsidR="0099614E" w:rsidRPr="001C309F">
        <w:rPr>
          <w:rFonts w:cs="Arial"/>
          <w:sz w:val="24"/>
          <w:szCs w:val="24"/>
          <w:lang w:val="en-GB"/>
        </w:rPr>
        <w:t>Is Noah in year 5</w:t>
      </w:r>
      <w:r w:rsidR="0099614E">
        <w:rPr>
          <w:rFonts w:cs="Arial"/>
          <w:sz w:val="24"/>
          <w:szCs w:val="24"/>
          <w:lang w:val="en-GB"/>
        </w:rPr>
        <w:t>?</w:t>
      </w:r>
    </w:p>
    <w:p w14:paraId="43E1553A" w14:textId="16BFFF75" w:rsidR="00464429" w:rsidRPr="003F2DD9" w:rsidRDefault="003F2DD9" w:rsidP="003F2DD9">
      <w:pPr>
        <w:tabs>
          <w:tab w:val="right" w:leader="underscore" w:pos="9638"/>
        </w:tabs>
        <w:spacing w:before="60" w:after="60"/>
        <w:ind w:left="851" w:hanging="284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368F6E75" w14:textId="3FE67129" w:rsidR="00464429" w:rsidRDefault="000619D2" w:rsidP="001C19A8">
      <w:pPr>
        <w:tabs>
          <w:tab w:val="right" w:leader="underscore" w:pos="9638"/>
        </w:tabs>
        <w:spacing w:before="60" w:after="60"/>
        <w:ind w:left="851" w:hanging="284"/>
        <w:rPr>
          <w:rFonts w:cstheme="minorHAnsi"/>
          <w:bCs/>
          <w:sz w:val="24"/>
          <w:szCs w:val="24"/>
          <w:lang w:val="en-US"/>
        </w:rPr>
      </w:pPr>
      <w:r w:rsidRPr="003F2DD9">
        <w:rPr>
          <w:rFonts w:cstheme="minorHAnsi"/>
          <w:b/>
          <w:color w:val="F26C47"/>
          <w:sz w:val="24"/>
          <w:szCs w:val="24"/>
          <w:lang w:val="en-US"/>
        </w:rPr>
        <w:t>4.</w:t>
      </w:r>
      <w:r w:rsidR="003F2DD9" w:rsidRPr="003F2DD9">
        <w:rPr>
          <w:rFonts w:cstheme="minorHAnsi"/>
          <w:b/>
          <w:color w:val="F26C47"/>
          <w:sz w:val="24"/>
          <w:szCs w:val="24"/>
          <w:lang w:val="en-US"/>
        </w:rPr>
        <w:tab/>
      </w:r>
      <w:r w:rsidR="0099614E" w:rsidRPr="003F2DD9">
        <w:rPr>
          <w:rFonts w:cstheme="minorHAnsi"/>
          <w:bCs/>
          <w:sz w:val="24"/>
          <w:szCs w:val="24"/>
          <w:lang w:val="en-US"/>
        </w:rPr>
        <w:t>What does Olivia look like</w:t>
      </w:r>
      <w:r w:rsidR="0099614E">
        <w:rPr>
          <w:rFonts w:cstheme="minorHAnsi"/>
          <w:bCs/>
          <w:sz w:val="24"/>
          <w:szCs w:val="24"/>
          <w:lang w:val="en-US"/>
        </w:rPr>
        <w:t>?</w:t>
      </w:r>
    </w:p>
    <w:p w14:paraId="469FF6D0" w14:textId="5EB7F010" w:rsidR="003F2DD9" w:rsidRPr="003F2DD9" w:rsidRDefault="003F2DD9" w:rsidP="003F2DD9">
      <w:pPr>
        <w:tabs>
          <w:tab w:val="right" w:leader="underscore" w:pos="9638"/>
        </w:tabs>
        <w:spacing w:before="60" w:after="60"/>
        <w:ind w:left="851" w:hanging="284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1308DFB2" w14:textId="47DB8A82" w:rsidR="003F2DD9" w:rsidRDefault="000619D2" w:rsidP="004C4D4D">
      <w:pPr>
        <w:tabs>
          <w:tab w:val="right" w:leader="underscore" w:pos="9638"/>
        </w:tabs>
        <w:spacing w:before="60" w:after="60"/>
        <w:ind w:left="851" w:hanging="284"/>
        <w:rPr>
          <w:rFonts w:cstheme="minorHAnsi"/>
          <w:b/>
          <w:sz w:val="24"/>
          <w:szCs w:val="24"/>
          <w:lang w:val="en-US"/>
        </w:rPr>
      </w:pPr>
      <w:r w:rsidRPr="003F2DD9">
        <w:rPr>
          <w:rFonts w:cstheme="minorHAnsi"/>
          <w:b/>
          <w:color w:val="F26C47"/>
          <w:sz w:val="24"/>
          <w:szCs w:val="24"/>
          <w:lang w:val="en-US"/>
        </w:rPr>
        <w:t>5.</w:t>
      </w:r>
      <w:r w:rsidR="003F2DD9" w:rsidRPr="003F2DD9">
        <w:rPr>
          <w:rFonts w:cstheme="minorHAnsi"/>
          <w:b/>
          <w:color w:val="F26C47"/>
          <w:sz w:val="24"/>
          <w:szCs w:val="24"/>
          <w:lang w:val="en-US"/>
        </w:rPr>
        <w:tab/>
      </w:r>
      <w:r w:rsidR="0099614E">
        <w:rPr>
          <w:rFonts w:cstheme="minorHAnsi"/>
          <w:bCs/>
          <w:sz w:val="24"/>
          <w:szCs w:val="24"/>
          <w:lang w:val="en-US"/>
        </w:rPr>
        <w:t>Is</w:t>
      </w:r>
      <w:r w:rsidR="0099614E" w:rsidRPr="003F2DD9">
        <w:rPr>
          <w:rFonts w:cstheme="minorHAnsi"/>
          <w:bCs/>
          <w:sz w:val="24"/>
          <w:szCs w:val="24"/>
          <w:lang w:val="en-US"/>
        </w:rPr>
        <w:t xml:space="preserve"> she funny</w:t>
      </w:r>
      <w:r w:rsidR="0099614E">
        <w:rPr>
          <w:rFonts w:cstheme="minorHAnsi"/>
          <w:bCs/>
          <w:sz w:val="24"/>
          <w:szCs w:val="24"/>
          <w:lang w:val="en-US"/>
        </w:rPr>
        <w:t>?</w:t>
      </w:r>
    </w:p>
    <w:p w14:paraId="4076060C" w14:textId="5181775E" w:rsidR="00464429" w:rsidRPr="003F2DD9" w:rsidRDefault="003F2DD9" w:rsidP="004C4D4D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theme="minorHAnsi"/>
          <w:b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 w:rsidR="000619D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0AD2C178" w14:textId="77777777" w:rsidR="00464429" w:rsidRDefault="0046442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1C506741" w14:textId="77777777" w:rsidR="00464429" w:rsidRDefault="0046442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5395E5E7" w14:textId="77777777" w:rsidR="00464429" w:rsidRDefault="0046442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38A1BF16" w14:textId="77777777" w:rsidR="00464429" w:rsidRDefault="0046442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464D62C4" w14:textId="77777777" w:rsidR="003F2DD9" w:rsidRDefault="003F2DD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370E8A9D" w14:textId="1BE549D0" w:rsidR="00464429" w:rsidRDefault="000619D2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5978805" wp14:editId="1290EE62">
                <wp:simplePos x="0" y="0"/>
                <wp:positionH relativeFrom="column">
                  <wp:posOffset>-92710</wp:posOffset>
                </wp:positionH>
                <wp:positionV relativeFrom="paragraph">
                  <wp:posOffset>-532765</wp:posOffset>
                </wp:positionV>
                <wp:extent cx="3455035" cy="627380"/>
                <wp:effectExtent l="0" t="0" r="0" b="1270"/>
                <wp:wrapNone/>
                <wp:docPr id="1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7A47BB5" w14:textId="77777777" w:rsidR="00464429" w:rsidRDefault="000619D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Vocabulary and Grammar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3C2A9F3A" w14:textId="77777777" w:rsidR="00464429" w:rsidRDefault="0046442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978805" id="_x0000_s1065" type="#_x0000_t202" style="position:absolute;left:0;text-align:left;margin-left:-7.3pt;margin-top:-41.95pt;width:272.05pt;height:49.4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" filled="f" stroked="f">
                <v:textbox inset="2mm,0,2mm,0">
                  <w:txbxContent>
                    <w:p w14:paraId="37A47BB5" w14:textId="77777777" w:rsidR="00464429" w:rsidRDefault="000619D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Vocabulary and Grammar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3C2A9F3A" w14:textId="77777777" w:rsidR="00464429" w:rsidRDefault="0046442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0031222" wp14:editId="6BECDFAB">
                <wp:simplePos x="0" y="0"/>
                <wp:positionH relativeFrom="column">
                  <wp:posOffset>-741045</wp:posOffset>
                </wp:positionH>
                <wp:positionV relativeFrom="paragraph">
                  <wp:posOffset>-725805</wp:posOffset>
                </wp:positionV>
                <wp:extent cx="4518660" cy="1031240"/>
                <wp:effectExtent l="38100" t="38100" r="91440" b="92710"/>
                <wp:wrapNone/>
                <wp:docPr id="189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10702" id="Rectangle 6" o:spid="_x0000_s1026" style="position:absolute;margin-left:-58.35pt;margin-top:-57.15pt;width:355.8pt;height:81.2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25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64429" w14:paraId="17ABD139" w14:textId="77777777">
        <w:tc>
          <w:tcPr>
            <w:tcW w:w="6426" w:type="dxa"/>
            <w:gridSpan w:val="2"/>
          </w:tcPr>
          <w:p w14:paraId="43E873D0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47AFD70B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FD98ABA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464429" w14:paraId="0D17443E" w14:textId="77777777">
        <w:tc>
          <w:tcPr>
            <w:tcW w:w="3213" w:type="dxa"/>
          </w:tcPr>
          <w:p w14:paraId="35862E68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7AF162F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12F2F114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50A1A5EF" w14:textId="47E7AB71" w:rsidR="00464429" w:rsidRDefault="00464429" w:rsidP="005D3235">
      <w:pPr>
        <w:spacing w:after="0" w:line="240" w:lineRule="auto"/>
        <w:ind w:left="284"/>
        <w:jc w:val="both"/>
        <w:rPr>
          <w:rFonts w:cs="Arial"/>
          <w:sz w:val="24"/>
          <w:szCs w:val="24"/>
          <w:lang w:val="en-GB"/>
        </w:rPr>
      </w:pPr>
    </w:p>
    <w:p w14:paraId="6467B07E" w14:textId="2096078A" w:rsidR="00464429" w:rsidRDefault="00464429">
      <w:pPr>
        <w:spacing w:after="0"/>
        <w:ind w:left="284"/>
        <w:jc w:val="both"/>
        <w:rPr>
          <w:rFonts w:cs="Arial"/>
          <w:sz w:val="8"/>
          <w:szCs w:val="24"/>
          <w:lang w:val="en-GB"/>
        </w:rPr>
      </w:pPr>
    </w:p>
    <w:p w14:paraId="47089B8F" w14:textId="36AC094F" w:rsidR="0054577E" w:rsidRDefault="0054577E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2F71B2E3" wp14:editId="67A74BFF">
                <wp:simplePos x="0" y="0"/>
                <wp:positionH relativeFrom="column">
                  <wp:posOffset>3175</wp:posOffset>
                </wp:positionH>
                <wp:positionV relativeFrom="paragraph">
                  <wp:posOffset>56457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AD16FE2" w14:textId="77777777" w:rsidR="00464429" w:rsidRDefault="000619D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1B2E3" id="_x0000_s1066" type="#_x0000_t202" style="position:absolute;left:0;text-align:left;margin-left:.25pt;margin-top:4.45pt;width:125.3pt;height:25.15pt;z-index:25159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" filled="f" stroked="f">
                <v:textbox inset="0,0,0,0">
                  <w:txbxContent>
                    <w:p w14:paraId="7AD16FE2" w14:textId="77777777" w:rsidR="00464429" w:rsidRDefault="000619D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831808" behindDoc="1" locked="0" layoutInCell="1" allowOverlap="1" wp14:anchorId="6DDBF45A" wp14:editId="5464E296">
            <wp:simplePos x="0" y="0"/>
            <wp:positionH relativeFrom="column">
              <wp:posOffset>-231</wp:posOffset>
            </wp:positionH>
            <wp:positionV relativeFrom="paragraph">
              <wp:posOffset>28517</wp:posOffset>
            </wp:positionV>
            <wp:extent cx="1591945" cy="410845"/>
            <wp:effectExtent l="0" t="0" r="8255" b="8255"/>
            <wp:wrapNone/>
            <wp:docPr id="93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" name="Picture 295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4AB32C" w14:textId="1C8D6D73" w:rsidR="0054577E" w:rsidRDefault="0054577E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78EAB679" w14:textId="445C45C6" w:rsidR="00464429" w:rsidRDefault="000619D2" w:rsidP="005D3235">
      <w:pPr>
        <w:spacing w:after="0" w:line="240" w:lineRule="auto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10A5C4FB" wp14:editId="320F5DDE">
                <wp:simplePos x="0" y="0"/>
                <wp:positionH relativeFrom="page">
                  <wp:posOffset>-22225</wp:posOffset>
                </wp:positionH>
                <wp:positionV relativeFrom="page">
                  <wp:posOffset>0</wp:posOffset>
                </wp:positionV>
                <wp:extent cx="7919720" cy="1583690"/>
                <wp:effectExtent l="0" t="0" r="5080" b="0"/>
                <wp:wrapNone/>
                <wp:docPr id="1898" name="Rectangle 1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73F1BE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A5C4FB" id="Rectangle 1898" o:spid="_x0000_s1067" style="position:absolute;left:0;text-align:left;margin-left:-1.75pt;margin-top:0;width:623.6pt;height:124.7pt;z-index:-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" fillcolor="#f26c47" stroked="f" strokeweight="2pt">
                <v:fill opacity="16191f"/>
                <v:textbox>
                  <w:txbxContent>
                    <w:p w14:paraId="4B73F1BE" w14:textId="77777777" w:rsidR="00464429" w:rsidRDefault="00464429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5F6744F4" w14:textId="77777777" w:rsidR="00464429" w:rsidRDefault="000619D2" w:rsidP="005D3235">
      <w:pPr>
        <w:tabs>
          <w:tab w:val="left" w:pos="567"/>
        </w:tabs>
        <w:spacing w:after="0" w:line="360" w:lineRule="auto"/>
        <w:ind w:left="567" w:hanging="567"/>
        <w:rPr>
          <w:lang w:val="en-US" w:eastAsia="pt-PT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510EE98" wp14:editId="159DFBB6">
                <wp:extent cx="215900" cy="2159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1595AC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510EE98"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hMWX&#10;SY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411595AC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  <w:t xml:space="preserve">Write the name of these </w:t>
      </w:r>
      <w:r w:rsidRPr="001C309F">
        <w:rPr>
          <w:rFonts w:cs="Arial"/>
          <w:b/>
          <w:sz w:val="24"/>
          <w:szCs w:val="24"/>
          <w:lang w:val="en-GB"/>
        </w:rPr>
        <w:t>countries</w:t>
      </w:r>
      <w:r>
        <w:rPr>
          <w:rFonts w:cs="Arial"/>
          <w:b/>
          <w:sz w:val="24"/>
          <w:szCs w:val="24"/>
          <w:lang w:val="en-US"/>
        </w:rPr>
        <w:t>.</w:t>
      </w:r>
      <w:r>
        <w:rPr>
          <w:lang w:val="en-US" w:eastAsia="pt-PT"/>
        </w:rPr>
        <w:t xml:space="preserve"> </w:t>
      </w:r>
    </w:p>
    <w:tbl>
      <w:tblPr>
        <w:tblStyle w:val="TableGrid"/>
        <w:tblW w:w="87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16"/>
        <w:gridCol w:w="1344"/>
        <w:gridCol w:w="1560"/>
        <w:gridCol w:w="1857"/>
        <w:gridCol w:w="1034"/>
      </w:tblGrid>
      <w:tr w:rsidR="005D3235" w14:paraId="1F76D7B9" w14:textId="77777777" w:rsidTr="005D3235">
        <w:trPr>
          <w:trHeight w:val="1417"/>
          <w:jc w:val="center"/>
        </w:trPr>
        <w:tc>
          <w:tcPr>
            <w:tcW w:w="2909" w:type="dxa"/>
            <w:gridSpan w:val="2"/>
            <w:vAlign w:val="center"/>
          </w:tcPr>
          <w:p w14:paraId="004D8396" w14:textId="1C622F7C" w:rsidR="005D3235" w:rsidRDefault="005D3235" w:rsidP="005D323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1BE872" wp14:editId="51B133CE">
                  <wp:extent cx="1620000" cy="1008000"/>
                  <wp:effectExtent l="19050" t="19050" r="18415" b="20955"/>
                  <wp:docPr id="806473459" name="Picture 806473459" descr="A red circle with white background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473459" name="Picture 806473459" descr="A red circle with white background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70" b="33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4" w:type="dxa"/>
            <w:gridSpan w:val="2"/>
            <w:vAlign w:val="center"/>
          </w:tcPr>
          <w:p w14:paraId="38BDB097" w14:textId="77777777" w:rsidR="005D3235" w:rsidRDefault="005D3235" w:rsidP="005D323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1D503D" wp14:editId="51466516">
                  <wp:extent cx="1620000" cy="1008000"/>
                  <wp:effectExtent l="19050" t="19050" r="18415" b="20955"/>
                  <wp:docPr id="243601524" name="Picture 2436015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601524" name="Picture 243601524"/>
                          <pic:cNvPicPr/>
                        </pic:nvPicPr>
                        <pic:blipFill>
                          <a:blip r:embed="rId22"/>
                          <a:srcRect l="1786" r="17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1" w:type="dxa"/>
            <w:gridSpan w:val="2"/>
            <w:vAlign w:val="center"/>
          </w:tcPr>
          <w:p w14:paraId="602C52F1" w14:textId="77777777" w:rsidR="005D3235" w:rsidRDefault="005D3235" w:rsidP="005D323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AAAE8A" wp14:editId="0EF6DEF2">
                  <wp:extent cx="1620000" cy="1008000"/>
                  <wp:effectExtent l="0" t="0" r="0" b="1905"/>
                  <wp:docPr id="1098811784" name="Picture 1098811784" descr="A flag with a coat of arms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811784" name="Picture 1098811784" descr="A flag with a coat of arms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33" b="3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235" w14:paraId="0DD2214D" w14:textId="77777777" w:rsidTr="005D3235">
        <w:trPr>
          <w:trHeight w:val="454"/>
          <w:jc w:val="center"/>
        </w:trPr>
        <w:tc>
          <w:tcPr>
            <w:tcW w:w="2909" w:type="dxa"/>
            <w:gridSpan w:val="2"/>
            <w:vAlign w:val="bottom"/>
          </w:tcPr>
          <w:p w14:paraId="2D3E8476" w14:textId="77777777" w:rsidR="005D3235" w:rsidRPr="00DB76E3" w:rsidRDefault="005D3235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1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>
              <w:rPr>
                <w:color w:val="808080" w:themeColor="background1" w:themeShade="80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_____________________</w:t>
            </w:r>
          </w:p>
        </w:tc>
        <w:tc>
          <w:tcPr>
            <w:tcW w:w="2904" w:type="dxa"/>
            <w:gridSpan w:val="2"/>
            <w:vAlign w:val="bottom"/>
          </w:tcPr>
          <w:p w14:paraId="526C7BCE" w14:textId="77777777" w:rsidR="005D3235" w:rsidRPr="00DB76E3" w:rsidRDefault="005D3235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2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>
              <w:rPr>
                <w:color w:val="808080" w:themeColor="background1" w:themeShade="80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_____________________</w:t>
            </w:r>
          </w:p>
        </w:tc>
        <w:tc>
          <w:tcPr>
            <w:tcW w:w="2891" w:type="dxa"/>
            <w:gridSpan w:val="2"/>
            <w:vAlign w:val="bottom"/>
          </w:tcPr>
          <w:p w14:paraId="26D67EFB" w14:textId="77777777" w:rsidR="005D3235" w:rsidRPr="00DB76E3" w:rsidRDefault="005D3235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3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>
              <w:rPr>
                <w:color w:val="808080" w:themeColor="background1" w:themeShade="80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______________________</w:t>
            </w:r>
          </w:p>
        </w:tc>
      </w:tr>
      <w:tr w:rsidR="005D3235" w14:paraId="2AA8D90B" w14:textId="77777777" w:rsidTr="005D3235">
        <w:trPr>
          <w:trHeight w:val="113"/>
          <w:jc w:val="center"/>
        </w:trPr>
        <w:tc>
          <w:tcPr>
            <w:tcW w:w="8648" w:type="dxa"/>
            <w:gridSpan w:val="6"/>
          </w:tcPr>
          <w:p w14:paraId="515450B4" w14:textId="77777777" w:rsidR="005D3235" w:rsidRDefault="005D3235" w:rsidP="005D3235">
            <w:pPr>
              <w:spacing w:after="0"/>
            </w:pPr>
          </w:p>
        </w:tc>
      </w:tr>
      <w:tr w:rsidR="005D3235" w14:paraId="6A16282D" w14:textId="77777777" w:rsidTr="005D3235">
        <w:trPr>
          <w:gridBefore w:val="1"/>
          <w:gridAfter w:val="1"/>
          <w:wBefore w:w="993" w:type="dxa"/>
          <w:wAfter w:w="1034" w:type="dxa"/>
          <w:trHeight w:val="1417"/>
          <w:jc w:val="center"/>
        </w:trPr>
        <w:tc>
          <w:tcPr>
            <w:tcW w:w="3260" w:type="dxa"/>
            <w:gridSpan w:val="2"/>
            <w:vAlign w:val="center"/>
          </w:tcPr>
          <w:p w14:paraId="2A9B31B2" w14:textId="77777777" w:rsidR="005D3235" w:rsidRDefault="005D3235" w:rsidP="005D3235">
            <w:pPr>
              <w:ind w:left="33"/>
              <w:jc w:val="center"/>
            </w:pPr>
            <w:r>
              <w:rPr>
                <w:noProof/>
              </w:rPr>
              <w:drawing>
                <wp:inline distT="0" distB="0" distL="0" distR="0" wp14:anchorId="2FD3923A" wp14:editId="629D8A45">
                  <wp:extent cx="1620000" cy="1008000"/>
                  <wp:effectExtent l="0" t="0" r="0" b="1905"/>
                  <wp:docPr id="1783473834" name="Picture 1783473834" descr="A flag with stars and stripes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3473834" name="Picture 1783473834" descr="A flag with stars and stripes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87" r="76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7" w:type="dxa"/>
            <w:gridSpan w:val="2"/>
            <w:vAlign w:val="center"/>
          </w:tcPr>
          <w:p w14:paraId="1ECE4412" w14:textId="77777777" w:rsidR="005D3235" w:rsidRDefault="005D3235" w:rsidP="005D323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0CE52AE" wp14:editId="1646C058">
                  <wp:extent cx="1620000" cy="1008000"/>
                  <wp:effectExtent l="0" t="0" r="0" b="1905"/>
                  <wp:docPr id="1255786602" name="Picture 1255786602" descr="A flag with a blue circle and white tex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5786602" name="Picture 1255786602" descr="A flag with a blue circle and white text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56" b="55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235" w14:paraId="3D921427" w14:textId="77777777" w:rsidTr="005D3235">
        <w:trPr>
          <w:gridBefore w:val="1"/>
          <w:gridAfter w:val="1"/>
          <w:wBefore w:w="993" w:type="dxa"/>
          <w:wAfter w:w="1034" w:type="dxa"/>
          <w:trHeight w:val="454"/>
          <w:jc w:val="center"/>
        </w:trPr>
        <w:tc>
          <w:tcPr>
            <w:tcW w:w="3260" w:type="dxa"/>
            <w:gridSpan w:val="2"/>
            <w:vAlign w:val="center"/>
          </w:tcPr>
          <w:p w14:paraId="6F1024AE" w14:textId="77777777" w:rsidR="005D3235" w:rsidRPr="00DB76E3" w:rsidRDefault="005D3235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4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Pr="0038635C">
              <w:rPr>
                <w:color w:val="F26C47"/>
                <w:sz w:val="24"/>
                <w:szCs w:val="24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______________________</w:t>
            </w:r>
          </w:p>
        </w:tc>
        <w:tc>
          <w:tcPr>
            <w:tcW w:w="3417" w:type="dxa"/>
            <w:gridSpan w:val="2"/>
            <w:vAlign w:val="center"/>
          </w:tcPr>
          <w:p w14:paraId="595C1B59" w14:textId="77777777" w:rsidR="005D3235" w:rsidRPr="00DB76E3" w:rsidRDefault="005D3235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5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Pr="0038635C">
              <w:rPr>
                <w:color w:val="F26C47"/>
                <w:sz w:val="24"/>
                <w:szCs w:val="24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______________________</w:t>
            </w:r>
          </w:p>
        </w:tc>
      </w:tr>
    </w:tbl>
    <w:p w14:paraId="3D3B2813" w14:textId="77777777" w:rsidR="005D3235" w:rsidRDefault="005D323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10"/>
          <w:szCs w:val="24"/>
          <w:lang w:val="en-US"/>
        </w:rPr>
        <w:sectPr w:rsidR="005D3235">
          <w:footerReference w:type="even" r:id="rId26"/>
          <w:footerReference w:type="default" r:id="rId27"/>
          <w:headerReference w:type="first" r:id="rId28"/>
          <w:footerReference w:type="first" r:id="rId29"/>
          <w:type w:val="continuous"/>
          <w:pgSz w:w="11906" w:h="16838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217D44A3" w14:textId="77777777" w:rsidR="00464429" w:rsidRDefault="00464429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306D4FFE" w14:textId="13EED37E" w:rsidR="0054577E" w:rsidRDefault="000619D2" w:rsidP="005D3235">
      <w:pPr>
        <w:tabs>
          <w:tab w:val="left" w:pos="567"/>
        </w:tabs>
        <w:spacing w:after="0" w:line="36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41F3BB9" wp14:editId="0D42DAF0">
                <wp:extent cx="215900" cy="215900"/>
                <wp:effectExtent l="0" t="0" r="0" b="0"/>
                <wp:docPr id="1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83957D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1F3BB9"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ofot&#10;mI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1483957D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 xml:space="preserve">Write the name of these </w:t>
      </w:r>
      <w:r w:rsidRPr="001C309F">
        <w:rPr>
          <w:rFonts w:cs="Arial"/>
          <w:b/>
          <w:sz w:val="24"/>
          <w:szCs w:val="24"/>
          <w:lang w:val="en-GB"/>
        </w:rPr>
        <w:t>jobs</w:t>
      </w:r>
      <w:r>
        <w:rPr>
          <w:rFonts w:cs="Arial"/>
          <w:b/>
          <w:sz w:val="24"/>
          <w:szCs w:val="24"/>
          <w:lang w:val="en-US"/>
        </w:rPr>
        <w:t>.</w:t>
      </w:r>
      <w:r>
        <w:rPr>
          <w:lang w:val="en-US" w:eastAsia="pt-PT"/>
        </w:rPr>
        <w:t xml:space="preserve"> </w:t>
      </w:r>
    </w:p>
    <w:tbl>
      <w:tblPr>
        <w:tblStyle w:val="TableGrid"/>
        <w:tblW w:w="87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16"/>
        <w:gridCol w:w="1344"/>
        <w:gridCol w:w="1560"/>
        <w:gridCol w:w="1857"/>
        <w:gridCol w:w="1034"/>
      </w:tblGrid>
      <w:tr w:rsidR="005D3235" w14:paraId="2E8961E6" w14:textId="77777777" w:rsidTr="005D3235">
        <w:trPr>
          <w:trHeight w:val="1474"/>
          <w:jc w:val="center"/>
        </w:trPr>
        <w:tc>
          <w:tcPr>
            <w:tcW w:w="2909" w:type="dxa"/>
            <w:gridSpan w:val="2"/>
            <w:vAlign w:val="bottom"/>
          </w:tcPr>
          <w:p w14:paraId="70BBFCB2" w14:textId="4E977DDC" w:rsidR="005D3235" w:rsidRDefault="005D3235" w:rsidP="005D323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58CC3D" wp14:editId="0EA0229F">
                  <wp:extent cx="1620000" cy="1008000"/>
                  <wp:effectExtent l="0" t="0" r="0" b="1905"/>
                  <wp:docPr id="177244703" name="Picture 177244703" descr="A person in a white coat holding a table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244703" name="Picture 177244703" descr="A person in a white coat holding a tablet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00" b="33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4" w:type="dxa"/>
            <w:gridSpan w:val="2"/>
            <w:vAlign w:val="bottom"/>
          </w:tcPr>
          <w:p w14:paraId="76DA2AA1" w14:textId="77777777" w:rsidR="005D3235" w:rsidRDefault="005D3235" w:rsidP="005D323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5CD4CD" wp14:editId="745C884C">
                  <wp:extent cx="1620000" cy="1008000"/>
                  <wp:effectExtent l="0" t="0" r="0" b="1905"/>
                  <wp:docPr id="1238682878" name="Picture 1238682878" descr="A person in a police uniform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682878" name="Picture 1238682878" descr="A person in a police uniform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92" r="52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1" w:type="dxa"/>
            <w:gridSpan w:val="2"/>
            <w:vAlign w:val="bottom"/>
          </w:tcPr>
          <w:p w14:paraId="2AA246F8" w14:textId="77777777" w:rsidR="005D3235" w:rsidRDefault="005D3235" w:rsidP="005D323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E5C4EC" wp14:editId="1DBA85E2">
                  <wp:extent cx="1620000" cy="1008000"/>
                  <wp:effectExtent l="0" t="0" r="0" b="1905"/>
                  <wp:docPr id="968000213" name="Picture 968000213" descr="A person in a classroom with her arms crossed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000213" name="Picture 968000213" descr="A person in a classroom with her arms crossed&#10;&#10;Description automatically generated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9" t="3410" r="8382" b="12917"/>
                          <a:stretch/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235" w14:paraId="7E4D72DA" w14:textId="77777777" w:rsidTr="005D3235">
        <w:trPr>
          <w:trHeight w:val="454"/>
          <w:jc w:val="center"/>
        </w:trPr>
        <w:tc>
          <w:tcPr>
            <w:tcW w:w="2909" w:type="dxa"/>
            <w:gridSpan w:val="2"/>
            <w:vAlign w:val="bottom"/>
          </w:tcPr>
          <w:p w14:paraId="677D8B2B" w14:textId="12C49FAE" w:rsidR="005D3235" w:rsidRPr="00DB76E3" w:rsidRDefault="005D3235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1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>
              <w:rPr>
                <w:color w:val="808080" w:themeColor="background1" w:themeShade="80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</w:t>
            </w:r>
            <w:r>
              <w:rPr>
                <w:color w:val="808080" w:themeColor="background1" w:themeShade="80"/>
              </w:rPr>
              <w:t>____</w:t>
            </w:r>
            <w:r w:rsidRPr="00DB76E3">
              <w:rPr>
                <w:color w:val="808080" w:themeColor="background1" w:themeShade="80"/>
              </w:rPr>
              <w:t>__</w:t>
            </w:r>
          </w:p>
        </w:tc>
        <w:tc>
          <w:tcPr>
            <w:tcW w:w="2904" w:type="dxa"/>
            <w:gridSpan w:val="2"/>
            <w:vAlign w:val="bottom"/>
          </w:tcPr>
          <w:p w14:paraId="5650EFEC" w14:textId="176F94A1" w:rsidR="005D3235" w:rsidRPr="00DB76E3" w:rsidRDefault="005D3235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2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>
              <w:rPr>
                <w:color w:val="808080" w:themeColor="background1" w:themeShade="80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</w:t>
            </w:r>
            <w:r>
              <w:rPr>
                <w:color w:val="808080" w:themeColor="background1" w:themeShade="80"/>
              </w:rPr>
              <w:t>____</w:t>
            </w:r>
            <w:r w:rsidRPr="00DB76E3">
              <w:rPr>
                <w:color w:val="808080" w:themeColor="background1" w:themeShade="80"/>
              </w:rPr>
              <w:t>__</w:t>
            </w:r>
          </w:p>
        </w:tc>
        <w:tc>
          <w:tcPr>
            <w:tcW w:w="2891" w:type="dxa"/>
            <w:gridSpan w:val="2"/>
            <w:vAlign w:val="bottom"/>
          </w:tcPr>
          <w:p w14:paraId="7A1121DF" w14:textId="26303D73" w:rsidR="005D3235" w:rsidRPr="00DB76E3" w:rsidRDefault="005D3235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3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>
              <w:rPr>
                <w:color w:val="808080" w:themeColor="background1" w:themeShade="80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</w:t>
            </w:r>
            <w:r>
              <w:rPr>
                <w:color w:val="808080" w:themeColor="background1" w:themeShade="80"/>
              </w:rPr>
              <w:t>____</w:t>
            </w:r>
            <w:r w:rsidRPr="00DB76E3">
              <w:rPr>
                <w:color w:val="808080" w:themeColor="background1" w:themeShade="80"/>
              </w:rPr>
              <w:t>__</w:t>
            </w:r>
          </w:p>
        </w:tc>
      </w:tr>
      <w:tr w:rsidR="005D3235" w14:paraId="25A6977B" w14:textId="77777777" w:rsidTr="005D3235">
        <w:trPr>
          <w:trHeight w:val="283"/>
          <w:jc w:val="center"/>
        </w:trPr>
        <w:tc>
          <w:tcPr>
            <w:tcW w:w="8648" w:type="dxa"/>
            <w:gridSpan w:val="6"/>
          </w:tcPr>
          <w:p w14:paraId="7C3C055C" w14:textId="77777777" w:rsidR="005D3235" w:rsidRDefault="005D3235" w:rsidP="005D3235">
            <w:pPr>
              <w:spacing w:after="0"/>
            </w:pPr>
          </w:p>
        </w:tc>
      </w:tr>
      <w:tr w:rsidR="005D3235" w14:paraId="10DC821B" w14:textId="77777777" w:rsidTr="005D3235">
        <w:trPr>
          <w:gridBefore w:val="1"/>
          <w:gridAfter w:val="1"/>
          <w:wBefore w:w="993" w:type="dxa"/>
          <w:wAfter w:w="1034" w:type="dxa"/>
          <w:trHeight w:val="1417"/>
          <w:jc w:val="center"/>
        </w:trPr>
        <w:tc>
          <w:tcPr>
            <w:tcW w:w="3260" w:type="dxa"/>
            <w:gridSpan w:val="2"/>
            <w:vAlign w:val="center"/>
          </w:tcPr>
          <w:p w14:paraId="030E034F" w14:textId="77777777" w:rsidR="005D3235" w:rsidRDefault="005D3235" w:rsidP="005D3235">
            <w:pPr>
              <w:ind w:left="33"/>
              <w:jc w:val="center"/>
            </w:pPr>
            <w:r>
              <w:rPr>
                <w:noProof/>
              </w:rPr>
              <w:drawing>
                <wp:inline distT="0" distB="0" distL="0" distR="0" wp14:anchorId="2C9EF51E" wp14:editId="6FAF3DBA">
                  <wp:extent cx="1620000" cy="1008000"/>
                  <wp:effectExtent l="0" t="0" r="0" b="1905"/>
                  <wp:docPr id="1156506057" name="Picture 1156506057" descr="A person holding a crate of vegetables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506057" name="Picture 1156506057" descr="A person holding a crate of vegetables&#10;&#10;Description automatically generated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59" t="12145" r="11102" b="12374"/>
                          <a:stretch/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7" w:type="dxa"/>
            <w:gridSpan w:val="2"/>
            <w:vAlign w:val="center"/>
          </w:tcPr>
          <w:p w14:paraId="4BA194F6" w14:textId="77777777" w:rsidR="005D3235" w:rsidRDefault="005D3235" w:rsidP="005D323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6F4DC4" wp14:editId="431FD309">
                  <wp:extent cx="1620000" cy="1008000"/>
                  <wp:effectExtent l="0" t="0" r="0" b="1905"/>
                  <wp:docPr id="1897081841" name="Picture 1897081841" descr="A person in a white coat and blue gloves with a dog lying on a table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7081841" name="Picture 1897081841" descr="A person in a white coat and blue gloves with a dog lying on a table&#10;&#10;Description automatically generated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11" r="18" b="14527"/>
                          <a:stretch/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235" w14:paraId="6149DAB9" w14:textId="77777777" w:rsidTr="005D3235">
        <w:trPr>
          <w:gridBefore w:val="1"/>
          <w:gridAfter w:val="1"/>
          <w:wBefore w:w="993" w:type="dxa"/>
          <w:wAfter w:w="1034" w:type="dxa"/>
          <w:trHeight w:val="454"/>
          <w:jc w:val="center"/>
        </w:trPr>
        <w:tc>
          <w:tcPr>
            <w:tcW w:w="3260" w:type="dxa"/>
            <w:gridSpan w:val="2"/>
            <w:vAlign w:val="center"/>
          </w:tcPr>
          <w:p w14:paraId="7677FD07" w14:textId="2A64ADCC" w:rsidR="005D3235" w:rsidRPr="00DB76E3" w:rsidRDefault="005D3235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4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Pr="0038635C">
              <w:rPr>
                <w:color w:val="F26C47"/>
                <w:sz w:val="24"/>
                <w:szCs w:val="24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</w:t>
            </w:r>
            <w:r>
              <w:rPr>
                <w:color w:val="808080" w:themeColor="background1" w:themeShade="80"/>
              </w:rPr>
              <w:t>____</w:t>
            </w:r>
            <w:r w:rsidRPr="00DB76E3">
              <w:rPr>
                <w:color w:val="808080" w:themeColor="background1" w:themeShade="80"/>
              </w:rPr>
              <w:t>_____</w:t>
            </w:r>
          </w:p>
        </w:tc>
        <w:tc>
          <w:tcPr>
            <w:tcW w:w="3417" w:type="dxa"/>
            <w:gridSpan w:val="2"/>
            <w:vAlign w:val="center"/>
          </w:tcPr>
          <w:p w14:paraId="7432F0B9" w14:textId="736C35F6" w:rsidR="005D3235" w:rsidRPr="00DB76E3" w:rsidRDefault="005D3235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5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Pr="0038635C">
              <w:rPr>
                <w:color w:val="F26C47"/>
                <w:sz w:val="24"/>
                <w:szCs w:val="24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</w:t>
            </w:r>
            <w:r>
              <w:rPr>
                <w:color w:val="808080" w:themeColor="background1" w:themeShade="80"/>
              </w:rPr>
              <w:t>____</w:t>
            </w:r>
            <w:r w:rsidRPr="00DB76E3">
              <w:rPr>
                <w:color w:val="808080" w:themeColor="background1" w:themeShade="80"/>
              </w:rPr>
              <w:t>______</w:t>
            </w:r>
          </w:p>
        </w:tc>
      </w:tr>
    </w:tbl>
    <w:p w14:paraId="35733C20" w14:textId="42318287" w:rsidR="0054577E" w:rsidRDefault="0054577E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6B3D512E" w14:textId="006944C5" w:rsidR="0054577E" w:rsidRDefault="0099614E" w:rsidP="005D3235">
      <w:pPr>
        <w:spacing w:after="0"/>
        <w:jc w:val="both"/>
        <w:rPr>
          <w:rFonts w:cs="Arial"/>
          <w:b/>
          <w:sz w:val="24"/>
          <w:szCs w:val="24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55360" behindDoc="0" locked="0" layoutInCell="1" allowOverlap="1" wp14:anchorId="64837FD9" wp14:editId="220708B7">
                <wp:simplePos x="0" y="0"/>
                <wp:positionH relativeFrom="column">
                  <wp:posOffset>137160</wp:posOffset>
                </wp:positionH>
                <wp:positionV relativeFrom="paragraph">
                  <wp:posOffset>27305</wp:posOffset>
                </wp:positionV>
                <wp:extent cx="1591310" cy="319405"/>
                <wp:effectExtent l="0" t="0" r="8890" b="4445"/>
                <wp:wrapNone/>
                <wp:docPr id="1394116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BD8C540" w14:textId="491B0FF6" w:rsidR="0099614E" w:rsidRDefault="0099614E" w:rsidP="0099614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37FD9" id="_x0000_s1070" type="#_x0000_t202" style="position:absolute;left:0;text-align:left;margin-left:10.8pt;margin-top:2.15pt;width:125.3pt;height:25.15pt;z-index:25185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" filled="f" stroked="f">
                <v:textbox inset="0,0,0,0">
                  <w:txbxContent>
                    <w:p w14:paraId="0BD8C540" w14:textId="491B0FF6" w:rsidR="0099614E" w:rsidRDefault="0099614E" w:rsidP="0099614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</v:shape>
            </w:pict>
          </mc:Fallback>
        </mc:AlternateContent>
      </w:r>
      <w:r w:rsidR="000619D2">
        <w:rPr>
          <w:noProof/>
          <w:lang w:eastAsia="pt-PT"/>
        </w:rPr>
        <w:drawing>
          <wp:anchor distT="0" distB="0" distL="114300" distR="114300" simplePos="0" relativeHeight="251601408" behindDoc="1" locked="0" layoutInCell="1" allowOverlap="1" wp14:anchorId="635F8768" wp14:editId="05AF2EDC">
            <wp:simplePos x="0" y="0"/>
            <wp:positionH relativeFrom="column">
              <wp:posOffset>183515</wp:posOffset>
            </wp:positionH>
            <wp:positionV relativeFrom="paragraph">
              <wp:posOffset>-20320</wp:posOffset>
            </wp:positionV>
            <wp:extent cx="1591945" cy="410845"/>
            <wp:effectExtent l="0" t="0" r="8255" b="8255"/>
            <wp:wrapThrough wrapText="bothSides">
              <wp:wrapPolygon edited="0">
                <wp:start x="1551" y="0"/>
                <wp:lineTo x="0" y="3005"/>
                <wp:lineTo x="0" y="18028"/>
                <wp:lineTo x="775" y="21032"/>
                <wp:lineTo x="19644" y="21032"/>
                <wp:lineTo x="20420" y="21032"/>
                <wp:lineTo x="21454" y="18028"/>
                <wp:lineTo x="21454" y="0"/>
                <wp:lineTo x="13699" y="0"/>
                <wp:lineTo x="1551" y="0"/>
              </wp:wrapPolygon>
            </wp:wrapThrough>
            <wp:docPr id="1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95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19D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7359CF06" wp14:editId="181B5732">
                <wp:simplePos x="0" y="0"/>
                <wp:positionH relativeFrom="margin">
                  <wp:posOffset>184150</wp:posOffset>
                </wp:positionH>
                <wp:positionV relativeFrom="paragraph">
                  <wp:posOffset>-635</wp:posOffset>
                </wp:positionV>
                <wp:extent cx="1591310" cy="344170"/>
                <wp:effectExtent l="0" t="0" r="8890" b="0"/>
                <wp:wrapNone/>
                <wp:docPr id="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23AE58E" w14:textId="77777777" w:rsidR="00464429" w:rsidRDefault="000619D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9CF06" id="_x0000_s1071" type="#_x0000_t202" style="position:absolute;left:0;text-align:left;margin-left:14.5pt;margin-top:-.05pt;width:125.3pt;height:27.1pt;z-index:251598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" filled="f" stroked="f">
                <v:textbox inset="0,0,0,0">
                  <w:txbxContent>
                    <w:p w14:paraId="623AE58E" w14:textId="77777777" w:rsidR="00464429" w:rsidRDefault="000619D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2B5E1C" w14:textId="59505075" w:rsidR="0054577E" w:rsidRDefault="0054577E" w:rsidP="005D3235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</w:p>
    <w:p w14:paraId="5AAD7DF3" w14:textId="52897576" w:rsidR="00464429" w:rsidRDefault="000619D2" w:rsidP="005D3235">
      <w:pPr>
        <w:spacing w:after="0" w:line="360" w:lineRule="auto"/>
        <w:ind w:left="567" w:hanging="567"/>
        <w:jc w:val="both"/>
        <w:rPr>
          <w:rFonts w:cs="Arial"/>
          <w:b/>
          <w:sz w:val="24"/>
          <w:szCs w:val="24"/>
          <w:lang w:val="en-GB"/>
        </w:rPr>
        <w:sectPr w:rsidR="00464429">
          <w:footerReference w:type="even" r:id="rId35"/>
          <w:footerReference w:type="default" r:id="rId36"/>
          <w:headerReference w:type="first" r:id="rId37"/>
          <w:footerReference w:type="first" r:id="rId38"/>
          <w:type w:val="continuous"/>
          <w:pgSz w:w="11906" w:h="16838"/>
          <w:pgMar w:top="1134" w:right="1134" w:bottom="1021" w:left="1134" w:header="709" w:footer="567" w:gutter="0"/>
          <w:cols w:space="708"/>
          <w:titlePg/>
          <w:docGrid w:linePitch="360"/>
        </w:sect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FAB3609" wp14:editId="56A2C1B4">
                <wp:extent cx="215900" cy="215900"/>
                <wp:effectExtent l="0" t="0" r="12700" b="12700"/>
                <wp:docPr id="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022B62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AB3609"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DLVq0i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01022B62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5D3235">
        <w:rPr>
          <w:rFonts w:cs="Arial"/>
          <w:b/>
          <w:sz w:val="24"/>
          <w:szCs w:val="24"/>
          <w:lang w:val="en-US"/>
        </w:rPr>
        <w:tab/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Complete the sentences with the </w:t>
      </w:r>
      <w:r w:rsidRPr="001C309F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>correct personal pronouns or possessive determiners</w:t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.</w:t>
      </w:r>
    </w:p>
    <w:p w14:paraId="4CC5B043" w14:textId="4D5E0A57" w:rsidR="00464429" w:rsidRPr="0054577E" w:rsidRDefault="000619D2" w:rsidP="0054577E">
      <w:pPr>
        <w:numPr>
          <w:ilvl w:val="0"/>
          <w:numId w:val="15"/>
        </w:numPr>
        <w:tabs>
          <w:tab w:val="right" w:leader="underscore" w:pos="851"/>
          <w:tab w:val="right" w:leader="underscore" w:pos="6946"/>
        </w:tabs>
        <w:spacing w:after="0" w:line="360" w:lineRule="auto"/>
        <w:ind w:left="851" w:hanging="284"/>
        <w:rPr>
          <w:rFonts w:cs="Arial"/>
          <w:sz w:val="24"/>
          <w:lang w:val="en-GB"/>
        </w:rPr>
      </w:pPr>
      <w:r w:rsidRPr="001C309F">
        <w:rPr>
          <w:rFonts w:cstheme="minorHAnsi"/>
          <w:sz w:val="24"/>
          <w:szCs w:val="24"/>
          <w:lang w:val="en-GB"/>
        </w:rPr>
        <w:t>Noah lives in Liverpool but _</w:t>
      </w:r>
      <w:r w:rsidR="005567D0">
        <w:rPr>
          <w:rFonts w:cstheme="minorHAnsi"/>
          <w:sz w:val="24"/>
          <w:szCs w:val="24"/>
          <w:lang w:val="en-GB"/>
        </w:rPr>
        <w:t>_</w:t>
      </w:r>
      <w:r w:rsidRPr="001C309F">
        <w:rPr>
          <w:rFonts w:cstheme="minorHAnsi"/>
          <w:sz w:val="24"/>
          <w:szCs w:val="24"/>
          <w:lang w:val="en-GB"/>
        </w:rPr>
        <w:t>____ favourite city is Birmingham</w:t>
      </w:r>
      <w:r>
        <w:rPr>
          <w:rFonts w:cs="Arial"/>
          <w:sz w:val="24"/>
          <w:lang w:val="en-GB"/>
        </w:rPr>
        <w:t>.</w:t>
      </w:r>
      <w:r w:rsidRPr="001C309F">
        <w:rPr>
          <w:rFonts w:cs="Arial"/>
          <w:sz w:val="24"/>
          <w:lang w:val="en-GB"/>
        </w:rPr>
        <w:t xml:space="preserve"> </w:t>
      </w:r>
      <w:r w:rsidR="005D3235" w:rsidRPr="001C309F">
        <w:rPr>
          <w:rFonts w:cstheme="minorHAnsi"/>
          <w:sz w:val="24"/>
          <w:szCs w:val="24"/>
          <w:lang w:val="en-GB"/>
        </w:rPr>
        <w:t xml:space="preserve">_____ </w:t>
      </w:r>
      <w:r w:rsidRPr="0054577E">
        <w:rPr>
          <w:rFonts w:cs="Arial"/>
          <w:sz w:val="24"/>
          <w:lang w:val="en-GB"/>
        </w:rPr>
        <w:t>loves Birmingham!</w:t>
      </w:r>
    </w:p>
    <w:p w14:paraId="5707E423" w14:textId="06926D5B" w:rsidR="00464429" w:rsidRDefault="005D3235" w:rsidP="0054577E">
      <w:pPr>
        <w:numPr>
          <w:ilvl w:val="0"/>
          <w:numId w:val="15"/>
        </w:numPr>
        <w:tabs>
          <w:tab w:val="right" w:leader="underscore" w:pos="851"/>
          <w:tab w:val="right" w:leader="underscore" w:pos="6946"/>
        </w:tabs>
        <w:spacing w:after="0" w:line="360" w:lineRule="auto"/>
        <w:ind w:left="851" w:hanging="284"/>
        <w:rPr>
          <w:rFonts w:cs="Arial"/>
          <w:sz w:val="24"/>
          <w:lang w:val="en-GB"/>
        </w:rPr>
      </w:pPr>
      <w:r w:rsidRPr="001C309F">
        <w:rPr>
          <w:rFonts w:cstheme="minorHAnsi"/>
          <w:sz w:val="24"/>
          <w:szCs w:val="24"/>
          <w:lang w:val="en-GB"/>
        </w:rPr>
        <w:t>___</w:t>
      </w:r>
      <w:r w:rsidR="005567D0">
        <w:rPr>
          <w:rFonts w:cstheme="minorHAnsi"/>
          <w:sz w:val="24"/>
          <w:szCs w:val="24"/>
          <w:lang w:val="en-GB"/>
        </w:rPr>
        <w:t>_</w:t>
      </w:r>
      <w:r w:rsidRPr="001C309F">
        <w:rPr>
          <w:rFonts w:cstheme="minorHAnsi"/>
          <w:sz w:val="24"/>
          <w:szCs w:val="24"/>
          <w:lang w:val="en-GB"/>
        </w:rPr>
        <w:t>__</w:t>
      </w:r>
      <w:r w:rsidR="005567D0">
        <w:rPr>
          <w:rFonts w:cstheme="minorHAnsi"/>
          <w:sz w:val="24"/>
          <w:szCs w:val="24"/>
          <w:lang w:val="en-GB"/>
        </w:rPr>
        <w:t xml:space="preserve"> </w:t>
      </w:r>
      <w:r w:rsidR="000619D2" w:rsidRPr="001C309F">
        <w:rPr>
          <w:rFonts w:cs="Arial"/>
          <w:sz w:val="24"/>
          <w:lang w:val="en-GB"/>
        </w:rPr>
        <w:t xml:space="preserve">am Olivia’s cousin. </w:t>
      </w:r>
      <w:r w:rsidRPr="001C309F">
        <w:rPr>
          <w:rFonts w:cstheme="minorHAnsi"/>
          <w:sz w:val="24"/>
          <w:szCs w:val="24"/>
          <w:lang w:val="en-GB"/>
        </w:rPr>
        <w:t>____</w:t>
      </w:r>
      <w:r w:rsidR="005567D0">
        <w:rPr>
          <w:rFonts w:cstheme="minorHAnsi"/>
          <w:sz w:val="24"/>
          <w:szCs w:val="24"/>
          <w:lang w:val="en-GB"/>
        </w:rPr>
        <w:t>_</w:t>
      </w:r>
      <w:r w:rsidRPr="001C309F">
        <w:rPr>
          <w:rFonts w:cstheme="minorHAnsi"/>
          <w:sz w:val="24"/>
          <w:szCs w:val="24"/>
          <w:lang w:val="en-GB"/>
        </w:rPr>
        <w:t xml:space="preserve">_ </w:t>
      </w:r>
      <w:r w:rsidR="000619D2" w:rsidRPr="001C309F">
        <w:rPr>
          <w:rFonts w:cs="Arial"/>
          <w:sz w:val="24"/>
          <w:lang w:val="en-GB"/>
        </w:rPr>
        <w:t>name is Alice.</w:t>
      </w:r>
    </w:p>
    <w:p w14:paraId="2E1166EA" w14:textId="4A2A4998" w:rsidR="0054577E" w:rsidRPr="0054577E" w:rsidRDefault="0054577E" w:rsidP="0054577E">
      <w:pPr>
        <w:pStyle w:val="ListParagraph"/>
        <w:numPr>
          <w:ilvl w:val="0"/>
          <w:numId w:val="15"/>
        </w:numPr>
        <w:tabs>
          <w:tab w:val="right" w:leader="underscore" w:pos="851"/>
          <w:tab w:val="right" w:leader="underscore" w:pos="9639"/>
        </w:tabs>
        <w:spacing w:after="0" w:line="360" w:lineRule="auto"/>
        <w:ind w:left="851" w:hanging="284"/>
        <w:rPr>
          <w:rFonts w:cs="Arial"/>
          <w:b/>
          <w:sz w:val="24"/>
          <w:szCs w:val="24"/>
          <w:lang w:val="en-GB"/>
        </w:rPr>
      </w:pPr>
      <w:r w:rsidRPr="0054577E">
        <w:rPr>
          <w:rFonts w:cs="Arial"/>
          <w:sz w:val="24"/>
          <w:szCs w:val="24"/>
          <w:lang w:val="en-GB"/>
        </w:rPr>
        <w:t>Noah has got a funny neighbour</w:t>
      </w:r>
      <w:r w:rsidRPr="0054577E">
        <w:rPr>
          <w:rFonts w:cs="Arial"/>
          <w:sz w:val="24"/>
          <w:lang w:val="en-GB"/>
        </w:rPr>
        <w:t xml:space="preserve">. </w:t>
      </w:r>
      <w:r w:rsidR="005567D0" w:rsidRPr="001C309F">
        <w:rPr>
          <w:rFonts w:cstheme="minorHAnsi"/>
          <w:sz w:val="24"/>
          <w:szCs w:val="24"/>
          <w:lang w:val="en-GB"/>
        </w:rPr>
        <w:t>____</w:t>
      </w:r>
      <w:r w:rsidR="005567D0">
        <w:rPr>
          <w:rFonts w:cstheme="minorHAnsi"/>
          <w:sz w:val="24"/>
          <w:szCs w:val="24"/>
          <w:lang w:val="en-GB"/>
        </w:rPr>
        <w:t>_</w:t>
      </w:r>
      <w:r w:rsidR="005567D0" w:rsidRPr="001C309F">
        <w:rPr>
          <w:rFonts w:cstheme="minorHAnsi"/>
          <w:sz w:val="24"/>
          <w:szCs w:val="24"/>
          <w:lang w:val="en-GB"/>
        </w:rPr>
        <w:t xml:space="preserve">_ </w:t>
      </w:r>
      <w:r w:rsidRPr="0054577E">
        <w:rPr>
          <w:rFonts w:cs="Arial"/>
          <w:sz w:val="24"/>
          <w:lang w:val="en-GB"/>
        </w:rPr>
        <w:t xml:space="preserve">name is Olivia. </w:t>
      </w:r>
      <w:r w:rsidR="005567D0" w:rsidRPr="001C309F">
        <w:rPr>
          <w:rFonts w:cstheme="minorHAnsi"/>
          <w:sz w:val="24"/>
          <w:szCs w:val="24"/>
          <w:lang w:val="en-GB"/>
        </w:rPr>
        <w:t>____</w:t>
      </w:r>
      <w:r w:rsidR="005567D0">
        <w:rPr>
          <w:rFonts w:cstheme="minorHAnsi"/>
          <w:sz w:val="24"/>
          <w:szCs w:val="24"/>
          <w:lang w:val="en-GB"/>
        </w:rPr>
        <w:t>_</w:t>
      </w:r>
      <w:r w:rsidR="005567D0" w:rsidRPr="001C309F">
        <w:rPr>
          <w:rFonts w:cstheme="minorHAnsi"/>
          <w:sz w:val="24"/>
          <w:szCs w:val="24"/>
          <w:lang w:val="en-GB"/>
        </w:rPr>
        <w:t xml:space="preserve">_ </w:t>
      </w:r>
      <w:r w:rsidRPr="0054577E">
        <w:rPr>
          <w:rFonts w:cs="Arial"/>
          <w:sz w:val="24"/>
          <w:lang w:val="en-GB"/>
        </w:rPr>
        <w:t>is in his class.</w:t>
      </w:r>
    </w:p>
    <w:p w14:paraId="48DB8C97" w14:textId="64F16346" w:rsidR="0054577E" w:rsidRDefault="0054577E" w:rsidP="0054577E">
      <w:pPr>
        <w:pStyle w:val="ListParagraph"/>
        <w:numPr>
          <w:ilvl w:val="0"/>
          <w:numId w:val="15"/>
        </w:numPr>
        <w:tabs>
          <w:tab w:val="right" w:leader="underscore" w:pos="851"/>
          <w:tab w:val="right" w:leader="underscore" w:pos="9639"/>
        </w:tabs>
        <w:spacing w:after="0" w:line="360" w:lineRule="auto"/>
        <w:ind w:left="851" w:hanging="284"/>
        <w:rPr>
          <w:sz w:val="24"/>
          <w:szCs w:val="24"/>
          <w:lang w:val="en-GB"/>
        </w:rPr>
      </w:pPr>
      <w:r w:rsidRPr="0054577E">
        <w:rPr>
          <w:rFonts w:cstheme="minorHAnsi"/>
          <w:sz w:val="24"/>
          <w:szCs w:val="24"/>
          <w:lang w:val="en-US"/>
        </w:rPr>
        <w:t>W</w:t>
      </w:r>
      <w:proofErr w:type="spellStart"/>
      <w:r w:rsidRPr="0054577E">
        <w:rPr>
          <w:rFonts w:cstheme="minorHAnsi"/>
          <w:sz w:val="24"/>
          <w:szCs w:val="24"/>
          <w:lang w:val="en-GB"/>
        </w:rPr>
        <w:t>elcome</w:t>
      </w:r>
      <w:proofErr w:type="spellEnd"/>
      <w:r w:rsidRPr="0054577E">
        <w:rPr>
          <w:rFonts w:cstheme="minorHAnsi"/>
          <w:sz w:val="24"/>
          <w:szCs w:val="24"/>
          <w:lang w:val="en-GB"/>
        </w:rPr>
        <w:t xml:space="preserve"> to </w:t>
      </w:r>
      <w:r w:rsidR="005567D0" w:rsidRPr="001C309F">
        <w:rPr>
          <w:rFonts w:cstheme="minorHAnsi"/>
          <w:sz w:val="24"/>
          <w:szCs w:val="24"/>
          <w:lang w:val="en-GB"/>
        </w:rPr>
        <w:t>____</w:t>
      </w:r>
      <w:r w:rsidR="005567D0">
        <w:rPr>
          <w:rFonts w:cstheme="minorHAnsi"/>
          <w:sz w:val="24"/>
          <w:szCs w:val="24"/>
          <w:lang w:val="en-GB"/>
        </w:rPr>
        <w:t>_</w:t>
      </w:r>
      <w:r w:rsidR="005567D0" w:rsidRPr="001C309F">
        <w:rPr>
          <w:rFonts w:cstheme="minorHAnsi"/>
          <w:sz w:val="24"/>
          <w:szCs w:val="24"/>
          <w:lang w:val="en-GB"/>
        </w:rPr>
        <w:t xml:space="preserve">_ </w:t>
      </w:r>
      <w:r w:rsidRPr="0054577E">
        <w:rPr>
          <w:rFonts w:cstheme="minorHAnsi"/>
          <w:sz w:val="24"/>
          <w:szCs w:val="24"/>
          <w:lang w:val="en-GB"/>
        </w:rPr>
        <w:t xml:space="preserve">house! </w:t>
      </w:r>
      <w:r w:rsidR="005567D0" w:rsidRPr="001C309F">
        <w:rPr>
          <w:rFonts w:cstheme="minorHAnsi"/>
          <w:sz w:val="24"/>
          <w:szCs w:val="24"/>
          <w:lang w:val="en-GB"/>
        </w:rPr>
        <w:t>____</w:t>
      </w:r>
      <w:r w:rsidR="005567D0">
        <w:rPr>
          <w:rFonts w:cstheme="minorHAnsi"/>
          <w:sz w:val="24"/>
          <w:szCs w:val="24"/>
          <w:lang w:val="en-GB"/>
        </w:rPr>
        <w:t>_</w:t>
      </w:r>
      <w:r w:rsidR="005567D0" w:rsidRPr="001C309F">
        <w:rPr>
          <w:rFonts w:cstheme="minorHAnsi"/>
          <w:sz w:val="24"/>
          <w:szCs w:val="24"/>
          <w:lang w:val="en-GB"/>
        </w:rPr>
        <w:t xml:space="preserve">_ </w:t>
      </w:r>
      <w:r w:rsidRPr="0054577E">
        <w:rPr>
          <w:sz w:val="24"/>
          <w:szCs w:val="24"/>
          <w:lang w:val="en-GB"/>
        </w:rPr>
        <w:t xml:space="preserve">are Noah’s parents. </w:t>
      </w:r>
    </w:p>
    <w:p w14:paraId="63DAA8B8" w14:textId="38113B36" w:rsidR="0054577E" w:rsidRPr="0054577E" w:rsidRDefault="005370C5" w:rsidP="0054577E">
      <w:pPr>
        <w:pStyle w:val="ListParagraph"/>
        <w:numPr>
          <w:ilvl w:val="0"/>
          <w:numId w:val="15"/>
        </w:numPr>
        <w:tabs>
          <w:tab w:val="right" w:leader="underscore" w:pos="851"/>
          <w:tab w:val="right" w:leader="underscore" w:pos="9639"/>
        </w:tabs>
        <w:spacing w:after="0" w:line="360" w:lineRule="auto"/>
        <w:ind w:left="851" w:hanging="284"/>
        <w:rPr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 xml:space="preserve">Noah and George are at school. </w:t>
      </w:r>
      <w:r w:rsidR="005567D0" w:rsidRPr="001C309F">
        <w:rPr>
          <w:rFonts w:cstheme="minorHAnsi"/>
          <w:sz w:val="24"/>
          <w:szCs w:val="24"/>
          <w:lang w:val="en-GB"/>
        </w:rPr>
        <w:t>____</w:t>
      </w:r>
      <w:r w:rsidR="005567D0">
        <w:rPr>
          <w:rFonts w:cstheme="minorHAnsi"/>
          <w:sz w:val="24"/>
          <w:szCs w:val="24"/>
          <w:lang w:val="en-GB"/>
        </w:rPr>
        <w:t>_</w:t>
      </w:r>
      <w:r w:rsidR="005567D0" w:rsidRPr="001C309F">
        <w:rPr>
          <w:rFonts w:cstheme="minorHAnsi"/>
          <w:sz w:val="24"/>
          <w:szCs w:val="24"/>
          <w:lang w:val="en-GB"/>
        </w:rPr>
        <w:t xml:space="preserve">_ </w:t>
      </w:r>
      <w:r w:rsidR="0054577E" w:rsidRPr="0054577E">
        <w:rPr>
          <w:rFonts w:cs="Arial"/>
          <w:sz w:val="24"/>
          <w:szCs w:val="24"/>
          <w:lang w:val="en-GB"/>
        </w:rPr>
        <w:t>have lunch at the school canteen</w:t>
      </w:r>
      <w:r w:rsidR="0099614E">
        <w:rPr>
          <w:rFonts w:cs="Arial"/>
          <w:sz w:val="24"/>
          <w:szCs w:val="24"/>
          <w:lang w:val="en-GB"/>
        </w:rPr>
        <w:t xml:space="preserve"> every day</w:t>
      </w:r>
      <w:r w:rsidR="0054577E" w:rsidRPr="0054577E">
        <w:rPr>
          <w:rFonts w:cs="Arial"/>
          <w:sz w:val="24"/>
          <w:szCs w:val="24"/>
          <w:lang w:val="en-GB"/>
        </w:rPr>
        <w:t xml:space="preserve">. </w:t>
      </w:r>
      <w:r w:rsidR="005567D0" w:rsidRPr="001C309F">
        <w:rPr>
          <w:rFonts w:cstheme="minorHAnsi"/>
          <w:sz w:val="24"/>
          <w:szCs w:val="24"/>
          <w:lang w:val="en-GB"/>
        </w:rPr>
        <w:t>____</w:t>
      </w:r>
      <w:r w:rsidR="005567D0">
        <w:rPr>
          <w:rFonts w:cstheme="minorHAnsi"/>
          <w:sz w:val="24"/>
          <w:szCs w:val="24"/>
          <w:lang w:val="en-GB"/>
        </w:rPr>
        <w:t>_</w:t>
      </w:r>
      <w:r w:rsidR="005567D0" w:rsidRPr="001C309F">
        <w:rPr>
          <w:rFonts w:cstheme="minorHAnsi"/>
          <w:sz w:val="24"/>
          <w:szCs w:val="24"/>
          <w:lang w:val="en-GB"/>
        </w:rPr>
        <w:t xml:space="preserve">_ </w:t>
      </w:r>
      <w:r w:rsidR="0054577E" w:rsidRPr="0054577E">
        <w:rPr>
          <w:rFonts w:cs="Arial"/>
          <w:sz w:val="24"/>
          <w:szCs w:val="24"/>
          <w:lang w:val="en-GB"/>
        </w:rPr>
        <w:t>school is great!</w:t>
      </w:r>
    </w:p>
    <w:p w14:paraId="6047384A" w14:textId="77777777" w:rsidR="00464429" w:rsidRPr="005D3235" w:rsidRDefault="00464429" w:rsidP="005D3235">
      <w:pPr>
        <w:spacing w:after="0" w:line="240" w:lineRule="auto"/>
        <w:jc w:val="both"/>
        <w:rPr>
          <w:bCs/>
          <w:color w:val="000000" w:themeColor="text1"/>
          <w:sz w:val="14"/>
          <w:szCs w:val="14"/>
          <w:lang w:val="en-US"/>
        </w:rPr>
      </w:pPr>
    </w:p>
    <w:p w14:paraId="784A0A02" w14:textId="2324399F" w:rsidR="00464429" w:rsidRDefault="000619D2" w:rsidP="005D3235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9420EE7" wp14:editId="03CEC12D">
                <wp:extent cx="215900" cy="215900"/>
                <wp:effectExtent l="0" t="0" r="0" b="0"/>
                <wp:docPr id="19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5BCB23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420EE7" 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7mkX&#10;84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7B5BCB23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5D3235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 xml:space="preserve">Complete the sentences. Use </w:t>
      </w:r>
      <w:r w:rsidRPr="004553A8">
        <w:rPr>
          <w:rFonts w:cs="Arial"/>
          <w:b/>
          <w:sz w:val="24"/>
          <w:szCs w:val="24"/>
          <w:lang w:val="en-GB"/>
        </w:rPr>
        <w:t>possessive pronouns</w:t>
      </w:r>
      <w:r>
        <w:rPr>
          <w:rFonts w:cs="Arial"/>
          <w:b/>
          <w:sz w:val="24"/>
          <w:szCs w:val="24"/>
          <w:lang w:val="en-US"/>
        </w:rPr>
        <w:t>.</w:t>
      </w:r>
    </w:p>
    <w:p w14:paraId="4B6EF094" w14:textId="45EDD4AE" w:rsidR="00464429" w:rsidRDefault="000619D2">
      <w:pPr>
        <w:pStyle w:val="ListParagraph"/>
        <w:numPr>
          <w:ilvl w:val="0"/>
          <w:numId w:val="16"/>
        </w:numPr>
        <w:tabs>
          <w:tab w:val="left" w:pos="567"/>
        </w:tabs>
        <w:spacing w:after="120" w:line="360" w:lineRule="auto"/>
        <w:rPr>
          <w:rFonts w:cs="Arial"/>
          <w:b/>
          <w:sz w:val="24"/>
          <w:szCs w:val="24"/>
          <w:lang w:val="en-GB"/>
        </w:rPr>
      </w:pPr>
      <w:r w:rsidRPr="001C309F">
        <w:rPr>
          <w:rFonts w:cs="Arial"/>
          <w:sz w:val="24"/>
          <w:szCs w:val="24"/>
          <w:lang w:val="en-GB"/>
        </w:rPr>
        <w:t>This is Noah’s house</w:t>
      </w:r>
      <w:r>
        <w:rPr>
          <w:rFonts w:cs="Arial"/>
          <w:sz w:val="24"/>
          <w:szCs w:val="24"/>
          <w:lang w:val="en-GB"/>
        </w:rPr>
        <w:t xml:space="preserve">. </w:t>
      </w:r>
      <w:r w:rsidRPr="001C309F">
        <w:rPr>
          <w:rFonts w:cs="Arial"/>
          <w:sz w:val="24"/>
          <w:szCs w:val="24"/>
          <w:lang w:val="en-GB"/>
        </w:rPr>
        <w:t xml:space="preserve">It is </w:t>
      </w:r>
      <w:r w:rsidR="005D3235" w:rsidRPr="001C309F">
        <w:rPr>
          <w:rFonts w:cstheme="minorHAnsi"/>
          <w:sz w:val="24"/>
          <w:szCs w:val="24"/>
          <w:lang w:val="en-GB"/>
        </w:rPr>
        <w:t>__</w:t>
      </w:r>
      <w:r w:rsidR="005D3235">
        <w:rPr>
          <w:rFonts w:cstheme="minorHAnsi"/>
          <w:sz w:val="24"/>
          <w:szCs w:val="24"/>
          <w:lang w:val="en-GB"/>
        </w:rPr>
        <w:t>___</w:t>
      </w:r>
      <w:r w:rsidR="005D3235" w:rsidRPr="001C309F">
        <w:rPr>
          <w:rFonts w:cstheme="minorHAnsi"/>
          <w:sz w:val="24"/>
          <w:szCs w:val="24"/>
          <w:lang w:val="en-GB"/>
        </w:rPr>
        <w:t>___</w:t>
      </w:r>
      <w:r w:rsidR="005D3235">
        <w:rPr>
          <w:rFonts w:cstheme="minorHAnsi"/>
          <w:sz w:val="24"/>
          <w:szCs w:val="24"/>
          <w:lang w:val="en-GB"/>
        </w:rPr>
        <w:t>.</w:t>
      </w:r>
    </w:p>
    <w:p w14:paraId="7A102F5C" w14:textId="3FC34621" w:rsidR="00464429" w:rsidRDefault="000619D2">
      <w:pPr>
        <w:pStyle w:val="ListParagraph"/>
        <w:numPr>
          <w:ilvl w:val="0"/>
          <w:numId w:val="16"/>
        </w:numPr>
        <w:tabs>
          <w:tab w:val="left" w:pos="567"/>
        </w:tabs>
        <w:spacing w:after="120" w:line="360" w:lineRule="auto"/>
        <w:rPr>
          <w:rFonts w:cs="Arial"/>
          <w:b/>
          <w:sz w:val="24"/>
          <w:szCs w:val="24"/>
          <w:lang w:val="en-GB"/>
        </w:rPr>
      </w:pPr>
      <w:r w:rsidRPr="001C309F">
        <w:rPr>
          <w:rFonts w:cs="Arial"/>
          <w:sz w:val="24"/>
          <w:szCs w:val="24"/>
          <w:lang w:val="en-GB"/>
        </w:rPr>
        <w:t>This is the s</w:t>
      </w:r>
      <w:r w:rsidR="002D0273">
        <w:rPr>
          <w:rFonts w:cs="Arial"/>
          <w:sz w:val="24"/>
          <w:szCs w:val="24"/>
          <w:lang w:val="en-GB"/>
        </w:rPr>
        <w:t>t</w:t>
      </w:r>
      <w:r w:rsidRPr="001C309F">
        <w:rPr>
          <w:rFonts w:cs="Arial"/>
          <w:sz w:val="24"/>
          <w:szCs w:val="24"/>
          <w:lang w:val="en-GB"/>
        </w:rPr>
        <w:t>udents’ school</w:t>
      </w:r>
      <w:r>
        <w:rPr>
          <w:rFonts w:cs="Arial"/>
          <w:sz w:val="24"/>
          <w:szCs w:val="24"/>
          <w:lang w:val="en-GB"/>
        </w:rPr>
        <w:t>.</w:t>
      </w:r>
      <w:r w:rsidRPr="001C309F">
        <w:rPr>
          <w:rFonts w:cs="Arial"/>
          <w:sz w:val="24"/>
          <w:szCs w:val="24"/>
          <w:lang w:val="en-GB"/>
        </w:rPr>
        <w:t xml:space="preserve"> </w:t>
      </w:r>
      <w:r w:rsidRPr="0054577E">
        <w:rPr>
          <w:rFonts w:cs="Arial"/>
          <w:sz w:val="24"/>
          <w:szCs w:val="24"/>
          <w:lang w:val="en-GB"/>
        </w:rPr>
        <w:t xml:space="preserve">The school is </w:t>
      </w:r>
      <w:r w:rsidR="005D3235" w:rsidRPr="001C309F">
        <w:rPr>
          <w:rFonts w:cstheme="minorHAnsi"/>
          <w:sz w:val="24"/>
          <w:szCs w:val="24"/>
          <w:lang w:val="en-GB"/>
        </w:rPr>
        <w:t>__</w:t>
      </w:r>
      <w:r w:rsidR="005D3235">
        <w:rPr>
          <w:rFonts w:cstheme="minorHAnsi"/>
          <w:sz w:val="24"/>
          <w:szCs w:val="24"/>
          <w:lang w:val="en-GB"/>
        </w:rPr>
        <w:t>___</w:t>
      </w:r>
      <w:r w:rsidR="005D3235" w:rsidRPr="001C309F">
        <w:rPr>
          <w:rFonts w:cstheme="minorHAnsi"/>
          <w:sz w:val="24"/>
          <w:szCs w:val="24"/>
          <w:lang w:val="en-GB"/>
        </w:rPr>
        <w:t>___</w:t>
      </w:r>
      <w:r w:rsidR="005D3235">
        <w:rPr>
          <w:rFonts w:cstheme="minorHAnsi"/>
          <w:sz w:val="24"/>
          <w:szCs w:val="24"/>
          <w:lang w:val="en-GB"/>
        </w:rPr>
        <w:t>.</w:t>
      </w:r>
    </w:p>
    <w:p w14:paraId="59F5D534" w14:textId="575D76DE" w:rsidR="00464429" w:rsidRDefault="000619D2">
      <w:pPr>
        <w:pStyle w:val="ListParagraph"/>
        <w:numPr>
          <w:ilvl w:val="0"/>
          <w:numId w:val="16"/>
        </w:numPr>
        <w:tabs>
          <w:tab w:val="left" w:pos="567"/>
        </w:tabs>
        <w:spacing w:after="120" w:line="360" w:lineRule="auto"/>
        <w:rPr>
          <w:rFonts w:cs="Arial"/>
          <w:b/>
          <w:sz w:val="24"/>
          <w:szCs w:val="24"/>
          <w:lang w:val="en-GB"/>
        </w:rPr>
      </w:pPr>
      <w:r w:rsidRPr="001C309F">
        <w:rPr>
          <w:rFonts w:cs="Arial"/>
          <w:sz w:val="24"/>
          <w:szCs w:val="24"/>
          <w:lang w:val="en-GB"/>
        </w:rPr>
        <w:t xml:space="preserve">Olivia has got a new cap. Noah’s cap is red but </w:t>
      </w:r>
      <w:r w:rsidR="005D3235" w:rsidRPr="001C309F">
        <w:rPr>
          <w:rFonts w:cstheme="minorHAnsi"/>
          <w:sz w:val="24"/>
          <w:szCs w:val="24"/>
          <w:lang w:val="en-GB"/>
        </w:rPr>
        <w:t>__</w:t>
      </w:r>
      <w:r w:rsidR="005D3235">
        <w:rPr>
          <w:rFonts w:cstheme="minorHAnsi"/>
          <w:sz w:val="24"/>
          <w:szCs w:val="24"/>
          <w:lang w:val="en-GB"/>
        </w:rPr>
        <w:t>___</w:t>
      </w:r>
      <w:r w:rsidR="005D3235" w:rsidRPr="001C309F">
        <w:rPr>
          <w:rFonts w:cstheme="minorHAnsi"/>
          <w:sz w:val="24"/>
          <w:szCs w:val="24"/>
          <w:lang w:val="en-GB"/>
        </w:rPr>
        <w:t>___</w:t>
      </w:r>
      <w:r w:rsidR="005D3235">
        <w:rPr>
          <w:rFonts w:cstheme="minorHAnsi"/>
          <w:sz w:val="24"/>
          <w:szCs w:val="24"/>
          <w:lang w:val="en-GB"/>
        </w:rPr>
        <w:t xml:space="preserve"> </w:t>
      </w:r>
      <w:r w:rsidRPr="001C309F">
        <w:rPr>
          <w:rFonts w:cs="Arial"/>
          <w:sz w:val="24"/>
          <w:szCs w:val="24"/>
          <w:lang w:val="en-GB"/>
        </w:rPr>
        <w:t>is blue.</w:t>
      </w:r>
    </w:p>
    <w:p w14:paraId="4701249A" w14:textId="7E8EFDAD" w:rsidR="00464429" w:rsidRDefault="005D3235">
      <w:pPr>
        <w:pStyle w:val="ListParagraph"/>
        <w:numPr>
          <w:ilvl w:val="0"/>
          <w:numId w:val="16"/>
        </w:numPr>
        <w:tabs>
          <w:tab w:val="left" w:pos="567"/>
        </w:tabs>
        <w:spacing w:after="120" w:line="360" w:lineRule="auto"/>
        <w:rPr>
          <w:rFonts w:cs="Arial"/>
          <w:b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>“</w:t>
      </w:r>
      <w:r w:rsidR="000619D2" w:rsidRPr="001C309F">
        <w:rPr>
          <w:rFonts w:cs="Arial"/>
          <w:sz w:val="24"/>
          <w:szCs w:val="24"/>
          <w:lang w:val="en-GB"/>
        </w:rPr>
        <w:t>There’s bus number 101, Noah. Is it our bus?</w:t>
      </w:r>
      <w:r>
        <w:rPr>
          <w:rFonts w:cs="Arial"/>
          <w:sz w:val="24"/>
          <w:szCs w:val="24"/>
          <w:lang w:val="en-GB"/>
        </w:rPr>
        <w:t>”</w:t>
      </w:r>
      <w:r w:rsidR="000619D2" w:rsidRPr="001C309F">
        <w:rPr>
          <w:rFonts w:cs="Arial"/>
          <w:sz w:val="24"/>
          <w:szCs w:val="24"/>
          <w:lang w:val="en-GB"/>
        </w:rPr>
        <w:t xml:space="preserve"> </w:t>
      </w:r>
      <w:r>
        <w:rPr>
          <w:rFonts w:cs="Arial"/>
          <w:sz w:val="24"/>
          <w:szCs w:val="24"/>
          <w:lang w:val="en-GB"/>
        </w:rPr>
        <w:t>“</w:t>
      </w:r>
      <w:r w:rsidR="000619D2" w:rsidRPr="001C309F">
        <w:rPr>
          <w:rFonts w:cs="Arial"/>
          <w:sz w:val="24"/>
          <w:szCs w:val="24"/>
          <w:lang w:val="en-GB"/>
        </w:rPr>
        <w:t xml:space="preserve">No, </w:t>
      </w:r>
      <w:r w:rsidRPr="001C309F">
        <w:rPr>
          <w:rFonts w:cstheme="minorHAnsi"/>
          <w:sz w:val="24"/>
          <w:szCs w:val="24"/>
          <w:lang w:val="en-GB"/>
        </w:rPr>
        <w:t>__</w:t>
      </w:r>
      <w:r>
        <w:rPr>
          <w:rFonts w:cstheme="minorHAnsi"/>
          <w:sz w:val="24"/>
          <w:szCs w:val="24"/>
          <w:lang w:val="en-GB"/>
        </w:rPr>
        <w:t>___</w:t>
      </w:r>
      <w:r w:rsidRPr="001C309F">
        <w:rPr>
          <w:rFonts w:cstheme="minorHAnsi"/>
          <w:sz w:val="24"/>
          <w:szCs w:val="24"/>
          <w:lang w:val="en-GB"/>
        </w:rPr>
        <w:t>___</w:t>
      </w:r>
      <w:r>
        <w:rPr>
          <w:rFonts w:cstheme="minorHAnsi"/>
          <w:sz w:val="24"/>
          <w:szCs w:val="24"/>
          <w:lang w:val="en-GB"/>
        </w:rPr>
        <w:t xml:space="preserve"> </w:t>
      </w:r>
      <w:r w:rsidR="000619D2" w:rsidRPr="001C309F">
        <w:rPr>
          <w:rFonts w:cs="Arial"/>
          <w:sz w:val="24"/>
          <w:szCs w:val="24"/>
          <w:lang w:val="en-GB"/>
        </w:rPr>
        <w:t>is</w:t>
      </w:r>
      <w:r w:rsidR="00790675">
        <w:rPr>
          <w:rFonts w:cs="Arial"/>
          <w:sz w:val="24"/>
          <w:szCs w:val="24"/>
          <w:lang w:val="en-GB"/>
        </w:rPr>
        <w:t xml:space="preserve"> bus</w:t>
      </w:r>
      <w:r w:rsidR="000619D2" w:rsidRPr="001C309F">
        <w:rPr>
          <w:rFonts w:cs="Arial"/>
          <w:sz w:val="24"/>
          <w:szCs w:val="24"/>
          <w:lang w:val="en-GB"/>
        </w:rPr>
        <w:t xml:space="preserve"> 102.</w:t>
      </w:r>
      <w:r>
        <w:rPr>
          <w:rFonts w:cs="Arial"/>
          <w:sz w:val="24"/>
          <w:szCs w:val="24"/>
          <w:lang w:val="en-GB"/>
        </w:rPr>
        <w:t>”</w:t>
      </w:r>
    </w:p>
    <w:p w14:paraId="11E5F354" w14:textId="77777777" w:rsidR="00464429" w:rsidRPr="005D3235" w:rsidRDefault="00464429" w:rsidP="005D3235">
      <w:pPr>
        <w:tabs>
          <w:tab w:val="left" w:pos="851"/>
          <w:tab w:val="right" w:leader="underscore" w:pos="9638"/>
        </w:tabs>
        <w:spacing w:after="0"/>
        <w:rPr>
          <w:sz w:val="18"/>
          <w:szCs w:val="24"/>
          <w:lang w:val="en-GB"/>
        </w:rPr>
      </w:pPr>
    </w:p>
    <w:p w14:paraId="3DB486A7" w14:textId="0C0710A6" w:rsidR="00464429" w:rsidRDefault="000619D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472C40F" wp14:editId="01D852FD">
                <wp:extent cx="215900" cy="215900"/>
                <wp:effectExtent l="0" t="0" r="0" b="0"/>
                <wp:docPr id="6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29AFCA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472C40F" 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1t6i&#10;qo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3B29AFCA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5D3235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 xml:space="preserve">Put the words </w:t>
      </w:r>
      <w:proofErr w:type="gramStart"/>
      <w:r>
        <w:rPr>
          <w:rFonts w:cs="Arial"/>
          <w:b/>
          <w:sz w:val="24"/>
          <w:szCs w:val="24"/>
          <w:lang w:val="en-US"/>
        </w:rPr>
        <w:t>in order to</w:t>
      </w:r>
      <w:proofErr w:type="gramEnd"/>
      <w:r>
        <w:rPr>
          <w:rFonts w:cs="Arial"/>
          <w:b/>
          <w:sz w:val="24"/>
          <w:szCs w:val="24"/>
          <w:lang w:val="en-US"/>
        </w:rPr>
        <w:t xml:space="preserve"> write correct sentences. </w:t>
      </w:r>
    </w:p>
    <w:p w14:paraId="519E83CB" w14:textId="77777777" w:rsidR="00464429" w:rsidRPr="001C309F" w:rsidRDefault="000619D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GB" w:eastAsia="en-GB"/>
        </w:rPr>
      </w:pPr>
      <w:r w:rsidRPr="005D3235">
        <w:rPr>
          <w:rFonts w:cstheme="minorHAnsi"/>
          <w:b/>
          <w:color w:val="F26C47"/>
          <w:sz w:val="24"/>
          <w:szCs w:val="24"/>
          <w:lang w:val="en-US"/>
        </w:rPr>
        <w:t>1.</w:t>
      </w:r>
      <w:r>
        <w:rPr>
          <w:rFonts w:cstheme="minorHAnsi"/>
          <w:b/>
          <w:sz w:val="24"/>
          <w:szCs w:val="24"/>
          <w:lang w:val="en-US"/>
        </w:rPr>
        <w:tab/>
      </w:r>
      <w:r w:rsidRPr="001C309F">
        <w:rPr>
          <w:rFonts w:cs="Arial"/>
          <w:bCs/>
          <w:sz w:val="24"/>
          <w:szCs w:val="24"/>
          <w:lang w:val="en-GB"/>
        </w:rPr>
        <w:t>often</w:t>
      </w:r>
      <w:r>
        <w:rPr>
          <w:rFonts w:cs="Arial"/>
          <w:bCs/>
          <w:sz w:val="24"/>
          <w:szCs w:val="24"/>
          <w:lang w:val="en-US"/>
        </w:rPr>
        <w:t xml:space="preserve"> </w:t>
      </w:r>
      <w:r w:rsidRPr="001C309F">
        <w:rPr>
          <w:rFonts w:cs="Arial"/>
          <w:bCs/>
          <w:sz w:val="24"/>
          <w:szCs w:val="24"/>
          <w:lang w:val="en-GB"/>
        </w:rPr>
        <w:t>/ his / Noah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1C309F">
        <w:rPr>
          <w:rFonts w:cs="Arial"/>
          <w:bCs/>
          <w:sz w:val="24"/>
          <w:szCs w:val="24"/>
          <w:lang w:val="en-GB"/>
        </w:rPr>
        <w:t>plays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1C309F">
        <w:rPr>
          <w:rFonts w:cs="Arial"/>
          <w:bCs/>
          <w:sz w:val="24"/>
          <w:szCs w:val="24"/>
          <w:lang w:val="en-GB"/>
        </w:rPr>
        <w:t>friends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1C309F">
        <w:rPr>
          <w:rFonts w:cs="Arial"/>
          <w:bCs/>
          <w:sz w:val="24"/>
          <w:szCs w:val="24"/>
          <w:lang w:val="en-GB"/>
        </w:rPr>
        <w:t>with /.</w:t>
      </w:r>
    </w:p>
    <w:p w14:paraId="4932D564" w14:textId="77777777" w:rsidR="00464429" w:rsidRDefault="000619D2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3E314494" w14:textId="77777777" w:rsidR="00464429" w:rsidRPr="001C309F" w:rsidRDefault="000619D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GB" w:eastAsia="en-GB"/>
        </w:rPr>
      </w:pPr>
      <w:r w:rsidRPr="005D3235">
        <w:rPr>
          <w:rFonts w:cstheme="minorHAnsi"/>
          <w:b/>
          <w:color w:val="F26C47"/>
          <w:sz w:val="24"/>
          <w:szCs w:val="24"/>
          <w:lang w:val="en-US"/>
        </w:rPr>
        <w:t>2.</w:t>
      </w:r>
      <w:r>
        <w:rPr>
          <w:rFonts w:cstheme="minorHAnsi"/>
          <w:b/>
          <w:sz w:val="24"/>
          <w:szCs w:val="24"/>
          <w:lang w:val="en-US"/>
        </w:rPr>
        <w:tab/>
      </w:r>
      <w:r w:rsidRPr="001C309F">
        <w:rPr>
          <w:rFonts w:cs="Arial"/>
          <w:bCs/>
          <w:sz w:val="24"/>
          <w:szCs w:val="24"/>
          <w:lang w:val="en-GB"/>
        </w:rPr>
        <w:t>school / He / goes / always / bus / by / to /.</w:t>
      </w:r>
    </w:p>
    <w:p w14:paraId="0320C726" w14:textId="77777777" w:rsidR="00464429" w:rsidRDefault="000619D2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1B84A711" w14:textId="77777777" w:rsidR="00464429" w:rsidRPr="001C309F" w:rsidRDefault="000619D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GB" w:eastAsia="en-GB"/>
        </w:rPr>
      </w:pPr>
      <w:r w:rsidRPr="005D3235">
        <w:rPr>
          <w:rFonts w:cstheme="minorHAnsi"/>
          <w:b/>
          <w:color w:val="F26C47"/>
          <w:sz w:val="24"/>
          <w:szCs w:val="24"/>
          <w:lang w:val="en-US"/>
        </w:rPr>
        <w:t>3.</w:t>
      </w:r>
      <w:r>
        <w:rPr>
          <w:rFonts w:cstheme="minorHAnsi"/>
          <w:b/>
          <w:sz w:val="24"/>
          <w:szCs w:val="24"/>
          <w:lang w:val="en-US"/>
        </w:rPr>
        <w:tab/>
      </w:r>
      <w:r w:rsidRPr="001C309F">
        <w:rPr>
          <w:rFonts w:cstheme="minorHAnsi"/>
          <w:sz w:val="24"/>
          <w:szCs w:val="24"/>
          <w:lang w:val="en-GB"/>
        </w:rPr>
        <w:t>around / usually / helps / Olivia / him / school /.</w:t>
      </w:r>
    </w:p>
    <w:p w14:paraId="4B09FBBD" w14:textId="77777777" w:rsidR="00464429" w:rsidRDefault="000619D2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590B53DB" w14:textId="416630C3" w:rsidR="00464429" w:rsidRPr="001C309F" w:rsidRDefault="000619D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GB" w:eastAsia="en-GB"/>
        </w:rPr>
      </w:pPr>
      <w:r w:rsidRPr="005D3235">
        <w:rPr>
          <w:rFonts w:cstheme="minorHAnsi"/>
          <w:b/>
          <w:color w:val="F26C47"/>
          <w:sz w:val="24"/>
          <w:szCs w:val="24"/>
          <w:lang w:val="en-US"/>
        </w:rPr>
        <w:t>4.</w:t>
      </w:r>
      <w:r>
        <w:rPr>
          <w:rFonts w:cstheme="minorHAnsi"/>
          <w:b/>
          <w:sz w:val="24"/>
          <w:szCs w:val="24"/>
          <w:lang w:val="en-US"/>
        </w:rPr>
        <w:tab/>
      </w:r>
      <w:r w:rsidRPr="001C309F">
        <w:rPr>
          <w:rFonts w:cs="Arial"/>
          <w:bCs/>
          <w:sz w:val="24"/>
          <w:szCs w:val="24"/>
          <w:lang w:val="en-GB"/>
        </w:rPr>
        <w:t>are / They /</w:t>
      </w:r>
      <w:r w:rsidR="002D0273">
        <w:rPr>
          <w:rFonts w:cs="Arial"/>
          <w:bCs/>
          <w:sz w:val="24"/>
          <w:szCs w:val="24"/>
          <w:lang w:val="en-GB"/>
        </w:rPr>
        <w:t xml:space="preserve"> </w:t>
      </w:r>
      <w:r w:rsidRPr="001C309F">
        <w:rPr>
          <w:rFonts w:cs="Arial"/>
          <w:bCs/>
          <w:sz w:val="24"/>
          <w:szCs w:val="24"/>
          <w:lang w:val="en-GB"/>
        </w:rPr>
        <w:t>never / late /.</w:t>
      </w:r>
    </w:p>
    <w:p w14:paraId="229CDC5D" w14:textId="77777777" w:rsidR="00464429" w:rsidRDefault="000619D2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76BEB386" w14:textId="77777777" w:rsidR="00464429" w:rsidRPr="001C309F" w:rsidRDefault="000619D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GB" w:eastAsia="en-GB"/>
        </w:rPr>
      </w:pPr>
      <w:r w:rsidRPr="005D3235">
        <w:rPr>
          <w:rFonts w:cstheme="minorHAnsi"/>
          <w:b/>
          <w:color w:val="F26C47"/>
          <w:sz w:val="24"/>
          <w:szCs w:val="24"/>
          <w:lang w:val="en-US"/>
        </w:rPr>
        <w:t>5.</w:t>
      </w:r>
      <w:r>
        <w:rPr>
          <w:rFonts w:cstheme="minorHAnsi"/>
          <w:b/>
          <w:sz w:val="24"/>
          <w:szCs w:val="24"/>
          <w:lang w:val="en-US"/>
        </w:rPr>
        <w:tab/>
      </w:r>
      <w:r w:rsidRPr="001C309F">
        <w:rPr>
          <w:rFonts w:cs="Arial"/>
          <w:bCs/>
          <w:sz w:val="24"/>
          <w:szCs w:val="24"/>
          <w:lang w:val="en-GB"/>
        </w:rPr>
        <w:t>sometimes /</w:t>
      </w:r>
      <w:r>
        <w:rPr>
          <w:rFonts w:cs="Arial"/>
          <w:bCs/>
          <w:sz w:val="24"/>
          <w:szCs w:val="24"/>
          <w:lang w:val="en-US"/>
        </w:rPr>
        <w:t xml:space="preserve"> </w:t>
      </w:r>
      <w:r w:rsidRPr="001C309F">
        <w:rPr>
          <w:rFonts w:cs="Arial"/>
          <w:bCs/>
          <w:sz w:val="24"/>
          <w:szCs w:val="24"/>
          <w:lang w:val="en-GB"/>
        </w:rPr>
        <w:t>Students / listen / class / in / music / to /.</w:t>
      </w:r>
    </w:p>
    <w:p w14:paraId="0CFA106C" w14:textId="77777777" w:rsidR="00464429" w:rsidRDefault="000619D2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262C9419" w14:textId="77777777" w:rsidR="005D3235" w:rsidRDefault="005D3235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</w:p>
    <w:p w14:paraId="7C58C1C9" w14:textId="093FEEF0" w:rsidR="00464429" w:rsidRDefault="000619D2" w:rsidP="005567D0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2F457B9" wp14:editId="52D64DAB">
                <wp:extent cx="215900" cy="215900"/>
                <wp:effectExtent l="0" t="0" r="0" b="0"/>
                <wp:docPr id="6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A2D6BB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F457B9" 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Dz4Rh7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2CA2D6BB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  <w:t xml:space="preserve">Complete the sentences with </w:t>
      </w:r>
      <w:r w:rsidRPr="001C309F">
        <w:rPr>
          <w:rFonts w:cs="Arial"/>
          <w:b/>
          <w:sz w:val="24"/>
          <w:szCs w:val="24"/>
          <w:lang w:val="en-GB"/>
        </w:rPr>
        <w:t xml:space="preserve">the </w:t>
      </w:r>
      <w:r w:rsidR="005D3235">
        <w:rPr>
          <w:rFonts w:cs="Arial"/>
          <w:b/>
          <w:sz w:val="24"/>
          <w:szCs w:val="24"/>
          <w:lang w:val="en-GB"/>
        </w:rPr>
        <w:t>p</w:t>
      </w:r>
      <w:r w:rsidRPr="001C309F">
        <w:rPr>
          <w:rFonts w:cs="Arial"/>
          <w:b/>
          <w:sz w:val="24"/>
          <w:szCs w:val="24"/>
          <w:lang w:val="en-GB"/>
        </w:rPr>
        <w:t xml:space="preserve">resent </w:t>
      </w:r>
      <w:r w:rsidR="005D3235">
        <w:rPr>
          <w:rFonts w:cs="Arial"/>
          <w:b/>
          <w:sz w:val="24"/>
          <w:szCs w:val="24"/>
          <w:lang w:val="en-GB"/>
        </w:rPr>
        <w:t>s</w:t>
      </w:r>
      <w:r w:rsidRPr="001C309F">
        <w:rPr>
          <w:rFonts w:cs="Arial"/>
          <w:b/>
          <w:sz w:val="24"/>
          <w:szCs w:val="24"/>
          <w:lang w:val="en-GB"/>
        </w:rPr>
        <w:t>imp</w:t>
      </w:r>
      <w:r w:rsidR="0099614E">
        <w:rPr>
          <w:rFonts w:cs="Arial"/>
          <w:b/>
          <w:sz w:val="24"/>
          <w:szCs w:val="24"/>
          <w:lang w:val="en-GB"/>
        </w:rPr>
        <w:t>le</w:t>
      </w:r>
      <w:r>
        <w:rPr>
          <w:rFonts w:cs="Arial"/>
          <w:b/>
          <w:sz w:val="24"/>
          <w:szCs w:val="24"/>
          <w:lang w:val="en-US"/>
        </w:rPr>
        <w:t xml:space="preserve">. </w:t>
      </w:r>
    </w:p>
    <w:p w14:paraId="740F3BEB" w14:textId="422016AC" w:rsidR="00464429" w:rsidRDefault="000619D2" w:rsidP="005567D0">
      <w:pPr>
        <w:numPr>
          <w:ilvl w:val="0"/>
          <w:numId w:val="17"/>
        </w:num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rFonts w:cs="Arial"/>
          <w:bCs/>
          <w:sz w:val="24"/>
          <w:szCs w:val="24"/>
          <w:lang w:val="en-US"/>
        </w:rPr>
      </w:pPr>
      <w:r w:rsidRPr="001C309F">
        <w:rPr>
          <w:sz w:val="24"/>
          <w:szCs w:val="24"/>
          <w:lang w:val="en-GB"/>
        </w:rPr>
        <w:t>Olivia</w:t>
      </w:r>
      <w:r>
        <w:rPr>
          <w:sz w:val="24"/>
          <w:szCs w:val="24"/>
          <w:lang w:val="en-US"/>
        </w:rPr>
        <w:t xml:space="preserve">   </w:t>
      </w:r>
      <w:r w:rsidR="005567D0" w:rsidRPr="001C309F">
        <w:rPr>
          <w:rFonts w:cstheme="minorHAnsi"/>
          <w:sz w:val="24"/>
          <w:szCs w:val="24"/>
          <w:lang w:val="en-GB"/>
        </w:rPr>
        <w:t>__</w:t>
      </w:r>
      <w:r w:rsidR="005567D0">
        <w:rPr>
          <w:rFonts w:cstheme="minorHAnsi"/>
          <w:sz w:val="24"/>
          <w:szCs w:val="24"/>
          <w:lang w:val="en-GB"/>
        </w:rPr>
        <w:t>___</w:t>
      </w:r>
      <w:r w:rsidR="005567D0" w:rsidRPr="001C309F">
        <w:rPr>
          <w:rFonts w:cstheme="minorHAnsi"/>
          <w:sz w:val="24"/>
          <w:szCs w:val="24"/>
          <w:lang w:val="en-GB"/>
        </w:rPr>
        <w:t>___</w:t>
      </w:r>
      <w:r w:rsidR="005567D0">
        <w:rPr>
          <w:rFonts w:cstheme="minorHAnsi"/>
          <w:sz w:val="24"/>
          <w:szCs w:val="24"/>
          <w:lang w:val="en-GB"/>
        </w:rPr>
        <w:t xml:space="preserve">___ </w:t>
      </w:r>
      <w:r w:rsidRPr="005567D0">
        <w:rPr>
          <w:b/>
          <w:bCs/>
          <w:sz w:val="24"/>
          <w:szCs w:val="24"/>
          <w:lang w:val="en-US"/>
        </w:rPr>
        <w:t>(</w:t>
      </w:r>
      <w:r w:rsidRPr="005567D0">
        <w:rPr>
          <w:b/>
          <w:bCs/>
          <w:sz w:val="24"/>
          <w:szCs w:val="24"/>
          <w:lang w:val="en-GB"/>
        </w:rPr>
        <w:t>watch</w:t>
      </w:r>
      <w:r w:rsidRPr="005567D0">
        <w:rPr>
          <w:b/>
          <w:bCs/>
          <w:sz w:val="24"/>
          <w:szCs w:val="24"/>
          <w:lang w:val="en-US"/>
        </w:rPr>
        <w:t>)</w:t>
      </w:r>
      <w:r>
        <w:rPr>
          <w:sz w:val="24"/>
          <w:szCs w:val="24"/>
          <w:lang w:val="en-US"/>
        </w:rPr>
        <w:t xml:space="preserve"> </w:t>
      </w:r>
      <w:r w:rsidR="00790675">
        <w:rPr>
          <w:sz w:val="24"/>
          <w:szCs w:val="24"/>
          <w:lang w:val="en-US"/>
        </w:rPr>
        <w:t>TV</w:t>
      </w:r>
      <w:r w:rsidRPr="001C309F">
        <w:rPr>
          <w:sz w:val="24"/>
          <w:szCs w:val="24"/>
          <w:lang w:val="en-GB"/>
        </w:rPr>
        <w:t xml:space="preserve"> after dinner</w:t>
      </w:r>
      <w:r>
        <w:rPr>
          <w:rFonts w:cs="Arial"/>
          <w:bCs/>
          <w:sz w:val="24"/>
          <w:szCs w:val="24"/>
          <w:lang w:val="en-US"/>
        </w:rPr>
        <w:t>.</w:t>
      </w:r>
    </w:p>
    <w:p w14:paraId="077AA8FA" w14:textId="341D2D6E" w:rsidR="00464429" w:rsidRDefault="005567D0" w:rsidP="005567D0">
      <w:pPr>
        <w:numPr>
          <w:ilvl w:val="0"/>
          <w:numId w:val="17"/>
        </w:num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rFonts w:cs="Arial"/>
          <w:bCs/>
          <w:sz w:val="24"/>
          <w:szCs w:val="24"/>
          <w:lang w:val="en-GB"/>
        </w:rPr>
      </w:pPr>
      <w:r w:rsidRPr="001C309F">
        <w:rPr>
          <w:rFonts w:cs="Arial"/>
          <w:bCs/>
          <w:sz w:val="24"/>
          <w:szCs w:val="24"/>
          <w:lang w:val="en-GB"/>
        </w:rPr>
        <w:t>____</w:t>
      </w:r>
      <w:r>
        <w:rPr>
          <w:rFonts w:cs="Arial"/>
          <w:bCs/>
          <w:sz w:val="24"/>
          <w:szCs w:val="24"/>
          <w:lang w:val="en-GB"/>
        </w:rPr>
        <w:t>__</w:t>
      </w:r>
      <w:r w:rsidRPr="001C309F">
        <w:rPr>
          <w:rFonts w:cs="Arial"/>
          <w:bCs/>
          <w:sz w:val="24"/>
          <w:szCs w:val="24"/>
          <w:lang w:val="en-GB"/>
        </w:rPr>
        <w:t xml:space="preserve">__ </w:t>
      </w:r>
      <w:r w:rsidR="000619D2" w:rsidRPr="001C309F">
        <w:rPr>
          <w:rFonts w:cs="Arial"/>
          <w:bCs/>
          <w:sz w:val="24"/>
          <w:szCs w:val="24"/>
          <w:lang w:val="en-GB"/>
        </w:rPr>
        <w:t xml:space="preserve">Noah </w:t>
      </w:r>
      <w:r w:rsidRPr="001C309F">
        <w:rPr>
          <w:rFonts w:cstheme="minorHAnsi"/>
          <w:sz w:val="24"/>
          <w:szCs w:val="24"/>
          <w:lang w:val="en-GB"/>
        </w:rPr>
        <w:t>__</w:t>
      </w:r>
      <w:r>
        <w:rPr>
          <w:rFonts w:cstheme="minorHAnsi"/>
          <w:sz w:val="24"/>
          <w:szCs w:val="24"/>
          <w:lang w:val="en-GB"/>
        </w:rPr>
        <w:t>___</w:t>
      </w:r>
      <w:r w:rsidRPr="001C309F">
        <w:rPr>
          <w:rFonts w:cstheme="minorHAnsi"/>
          <w:sz w:val="24"/>
          <w:szCs w:val="24"/>
          <w:lang w:val="en-GB"/>
        </w:rPr>
        <w:t>___</w:t>
      </w:r>
      <w:r>
        <w:rPr>
          <w:rFonts w:cstheme="minorHAnsi"/>
          <w:sz w:val="24"/>
          <w:szCs w:val="24"/>
          <w:lang w:val="en-GB"/>
        </w:rPr>
        <w:t xml:space="preserve">___ </w:t>
      </w:r>
      <w:r w:rsidR="000619D2" w:rsidRPr="005567D0">
        <w:rPr>
          <w:rFonts w:cs="Arial"/>
          <w:b/>
          <w:sz w:val="24"/>
          <w:szCs w:val="24"/>
          <w:lang w:val="en-GB"/>
        </w:rPr>
        <w:t>(surf)</w:t>
      </w:r>
      <w:r w:rsidR="000619D2" w:rsidRPr="001C309F">
        <w:rPr>
          <w:rFonts w:cs="Arial"/>
          <w:bCs/>
          <w:sz w:val="24"/>
          <w:szCs w:val="24"/>
          <w:lang w:val="en-GB"/>
        </w:rPr>
        <w:t xml:space="preserve"> the net at night?</w:t>
      </w:r>
    </w:p>
    <w:p w14:paraId="0B426E44" w14:textId="17DB0A0B" w:rsidR="005567D0" w:rsidRDefault="000619D2" w:rsidP="005567D0">
      <w:pPr>
        <w:numPr>
          <w:ilvl w:val="0"/>
          <w:numId w:val="17"/>
        </w:num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rFonts w:cs="Arial"/>
          <w:bCs/>
          <w:sz w:val="24"/>
          <w:szCs w:val="24"/>
          <w:lang w:val="en-GB"/>
        </w:rPr>
      </w:pPr>
      <w:r w:rsidRPr="001C309F">
        <w:rPr>
          <w:rFonts w:cs="Arial"/>
          <w:bCs/>
          <w:sz w:val="24"/>
          <w:szCs w:val="24"/>
          <w:lang w:val="en-GB"/>
        </w:rPr>
        <w:t>What time ____</w:t>
      </w:r>
      <w:r w:rsidR="005567D0">
        <w:rPr>
          <w:rFonts w:cs="Arial"/>
          <w:bCs/>
          <w:sz w:val="24"/>
          <w:szCs w:val="24"/>
          <w:lang w:val="en-GB"/>
        </w:rPr>
        <w:t>__</w:t>
      </w:r>
      <w:r w:rsidRPr="001C309F">
        <w:rPr>
          <w:rFonts w:cs="Arial"/>
          <w:bCs/>
          <w:sz w:val="24"/>
          <w:szCs w:val="24"/>
          <w:lang w:val="en-GB"/>
        </w:rPr>
        <w:t xml:space="preserve">__ you </w:t>
      </w:r>
      <w:r w:rsidR="005567D0" w:rsidRPr="001C309F">
        <w:rPr>
          <w:rFonts w:cstheme="minorHAnsi"/>
          <w:sz w:val="24"/>
          <w:szCs w:val="24"/>
          <w:lang w:val="en-GB"/>
        </w:rPr>
        <w:t>__</w:t>
      </w:r>
      <w:r w:rsidR="005567D0">
        <w:rPr>
          <w:rFonts w:cstheme="minorHAnsi"/>
          <w:sz w:val="24"/>
          <w:szCs w:val="24"/>
          <w:lang w:val="en-GB"/>
        </w:rPr>
        <w:t>___</w:t>
      </w:r>
      <w:r w:rsidR="005567D0" w:rsidRPr="001C309F">
        <w:rPr>
          <w:rFonts w:cstheme="minorHAnsi"/>
          <w:sz w:val="24"/>
          <w:szCs w:val="24"/>
          <w:lang w:val="en-GB"/>
        </w:rPr>
        <w:t>___</w:t>
      </w:r>
      <w:r w:rsidR="005567D0">
        <w:rPr>
          <w:rFonts w:cstheme="minorHAnsi"/>
          <w:sz w:val="24"/>
          <w:szCs w:val="24"/>
          <w:lang w:val="en-GB"/>
        </w:rPr>
        <w:t xml:space="preserve">___ </w:t>
      </w:r>
      <w:r w:rsidRPr="005567D0">
        <w:rPr>
          <w:rFonts w:cs="Arial"/>
          <w:b/>
          <w:sz w:val="24"/>
          <w:szCs w:val="24"/>
          <w:lang w:val="en-GB"/>
        </w:rPr>
        <w:t>(go)</w:t>
      </w:r>
      <w:r w:rsidRPr="001C309F">
        <w:rPr>
          <w:rFonts w:cs="Arial"/>
          <w:bCs/>
          <w:sz w:val="24"/>
          <w:szCs w:val="24"/>
          <w:lang w:val="en-GB"/>
        </w:rPr>
        <w:t xml:space="preserve"> to bed?</w:t>
      </w:r>
    </w:p>
    <w:p w14:paraId="7A66BD9C" w14:textId="4B731510" w:rsidR="005567D0" w:rsidRDefault="000619D2" w:rsidP="005567D0">
      <w:pPr>
        <w:numPr>
          <w:ilvl w:val="0"/>
          <w:numId w:val="17"/>
        </w:num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rFonts w:cs="Arial"/>
          <w:bCs/>
          <w:sz w:val="24"/>
          <w:szCs w:val="24"/>
          <w:lang w:val="en-GB"/>
        </w:rPr>
      </w:pPr>
      <w:r w:rsidRPr="005567D0">
        <w:rPr>
          <w:sz w:val="24"/>
          <w:szCs w:val="24"/>
          <w:lang w:val="en-US"/>
        </w:rPr>
        <w:t xml:space="preserve">They </w:t>
      </w:r>
      <w:r w:rsidR="005567D0" w:rsidRPr="001C309F">
        <w:rPr>
          <w:rFonts w:cstheme="minorHAnsi"/>
          <w:sz w:val="24"/>
          <w:szCs w:val="24"/>
          <w:lang w:val="en-GB"/>
        </w:rPr>
        <w:t>__</w:t>
      </w:r>
      <w:r w:rsidR="005567D0">
        <w:rPr>
          <w:rFonts w:cstheme="minorHAnsi"/>
          <w:sz w:val="24"/>
          <w:szCs w:val="24"/>
          <w:lang w:val="en-GB"/>
        </w:rPr>
        <w:t>___</w:t>
      </w:r>
      <w:r w:rsidR="005567D0" w:rsidRPr="001C309F">
        <w:rPr>
          <w:rFonts w:cstheme="minorHAnsi"/>
          <w:sz w:val="24"/>
          <w:szCs w:val="24"/>
          <w:lang w:val="en-GB"/>
        </w:rPr>
        <w:t>___</w:t>
      </w:r>
      <w:r w:rsidR="005567D0">
        <w:rPr>
          <w:rFonts w:cstheme="minorHAnsi"/>
          <w:sz w:val="24"/>
          <w:szCs w:val="24"/>
          <w:lang w:val="en-GB"/>
        </w:rPr>
        <w:t xml:space="preserve">___ </w:t>
      </w:r>
      <w:r w:rsidRPr="005567D0">
        <w:rPr>
          <w:rFonts w:cs="Arial"/>
          <w:b/>
          <w:sz w:val="24"/>
          <w:szCs w:val="24"/>
          <w:lang w:val="en-US"/>
        </w:rPr>
        <w:t>(</w:t>
      </w:r>
      <w:r w:rsidRPr="005567D0">
        <w:rPr>
          <w:rFonts w:cs="Arial"/>
          <w:b/>
          <w:sz w:val="24"/>
          <w:szCs w:val="24"/>
          <w:lang w:val="en-GB"/>
        </w:rPr>
        <w:t>do</w:t>
      </w:r>
      <w:r w:rsidRPr="005567D0">
        <w:rPr>
          <w:rFonts w:cs="Arial"/>
          <w:b/>
          <w:sz w:val="24"/>
          <w:szCs w:val="24"/>
          <w:lang w:val="en-US"/>
        </w:rPr>
        <w:t>)</w:t>
      </w:r>
      <w:r w:rsidRPr="005567D0">
        <w:rPr>
          <w:rFonts w:cs="Arial"/>
          <w:bCs/>
          <w:sz w:val="24"/>
          <w:szCs w:val="24"/>
          <w:lang w:val="en-US"/>
        </w:rPr>
        <w:t xml:space="preserve"> </w:t>
      </w:r>
      <w:r w:rsidRPr="005567D0">
        <w:rPr>
          <w:rFonts w:cs="Arial"/>
          <w:bCs/>
          <w:sz w:val="24"/>
          <w:szCs w:val="24"/>
          <w:lang w:val="en-GB"/>
        </w:rPr>
        <w:t>their homework in the afternoon</w:t>
      </w:r>
      <w:r w:rsidRPr="005567D0">
        <w:rPr>
          <w:rFonts w:cs="Arial"/>
          <w:bCs/>
          <w:sz w:val="24"/>
          <w:szCs w:val="24"/>
          <w:lang w:val="en-US"/>
        </w:rPr>
        <w:t xml:space="preserve">. </w:t>
      </w:r>
    </w:p>
    <w:p w14:paraId="0E469FB3" w14:textId="65398E97" w:rsidR="005567D0" w:rsidRDefault="000619D2" w:rsidP="005567D0">
      <w:pPr>
        <w:numPr>
          <w:ilvl w:val="0"/>
          <w:numId w:val="17"/>
        </w:num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rFonts w:cs="Arial"/>
          <w:bCs/>
          <w:sz w:val="24"/>
          <w:szCs w:val="24"/>
          <w:lang w:val="en-GB"/>
        </w:rPr>
      </w:pPr>
      <w:r w:rsidRPr="005567D0">
        <w:rPr>
          <w:rFonts w:cs="Arial"/>
          <w:sz w:val="24"/>
          <w:szCs w:val="24"/>
          <w:lang w:val="en-GB"/>
        </w:rPr>
        <w:t xml:space="preserve">George </w:t>
      </w:r>
      <w:r w:rsidRPr="002C0FE0">
        <w:rPr>
          <w:rFonts w:cstheme="minorHAnsi"/>
          <w:spacing w:val="-20"/>
          <w:sz w:val="24"/>
          <w:szCs w:val="24"/>
          <w:lang w:val="en-GB"/>
        </w:rPr>
        <w:t>__________________</w:t>
      </w:r>
      <w:r w:rsidRPr="002C0FE0">
        <w:rPr>
          <w:sz w:val="24"/>
          <w:szCs w:val="24"/>
          <w:lang w:val="en-US"/>
        </w:rPr>
        <w:t xml:space="preserve">____ </w:t>
      </w:r>
      <w:r w:rsidRPr="005567D0">
        <w:rPr>
          <w:b/>
          <w:bCs/>
          <w:sz w:val="24"/>
          <w:szCs w:val="24"/>
          <w:lang w:val="en-US"/>
        </w:rPr>
        <w:t>(</w:t>
      </w:r>
      <w:r w:rsidRPr="005567D0">
        <w:rPr>
          <w:b/>
          <w:bCs/>
          <w:sz w:val="24"/>
          <w:szCs w:val="24"/>
          <w:lang w:val="en-GB"/>
        </w:rPr>
        <w:t>not</w:t>
      </w:r>
      <w:r w:rsidR="002D0273">
        <w:rPr>
          <w:b/>
          <w:bCs/>
          <w:sz w:val="24"/>
          <w:szCs w:val="24"/>
          <w:lang w:val="en-GB"/>
        </w:rPr>
        <w:t xml:space="preserve"> </w:t>
      </w:r>
      <w:r w:rsidRPr="005567D0">
        <w:rPr>
          <w:b/>
          <w:bCs/>
          <w:sz w:val="24"/>
          <w:szCs w:val="24"/>
          <w:lang w:val="en-GB"/>
        </w:rPr>
        <w:t>drink</w:t>
      </w:r>
      <w:r w:rsidRPr="005567D0">
        <w:rPr>
          <w:b/>
          <w:bCs/>
          <w:sz w:val="24"/>
          <w:szCs w:val="24"/>
          <w:lang w:val="en-US"/>
        </w:rPr>
        <w:t>)</w:t>
      </w:r>
      <w:r w:rsidRPr="005567D0">
        <w:rPr>
          <w:sz w:val="24"/>
          <w:szCs w:val="24"/>
          <w:lang w:val="en-US"/>
        </w:rPr>
        <w:t xml:space="preserve"> </w:t>
      </w:r>
      <w:r w:rsidRPr="005567D0">
        <w:rPr>
          <w:sz w:val="24"/>
          <w:szCs w:val="24"/>
          <w:lang w:val="en-GB"/>
        </w:rPr>
        <w:t>milk for breakfast</w:t>
      </w:r>
      <w:r w:rsidRPr="005567D0">
        <w:rPr>
          <w:sz w:val="24"/>
          <w:szCs w:val="24"/>
          <w:lang w:val="en-US"/>
        </w:rPr>
        <w:t>.</w:t>
      </w:r>
    </w:p>
    <w:p w14:paraId="63EBC420" w14:textId="10EF67F0" w:rsidR="005567D0" w:rsidRPr="0099614E" w:rsidRDefault="000619D2" w:rsidP="0099614E">
      <w:pPr>
        <w:numPr>
          <w:ilvl w:val="0"/>
          <w:numId w:val="17"/>
        </w:numPr>
        <w:tabs>
          <w:tab w:val="left" w:pos="851"/>
          <w:tab w:val="right" w:leader="underscore" w:pos="9638"/>
        </w:tabs>
        <w:spacing w:after="0" w:line="240" w:lineRule="auto"/>
        <w:ind w:left="851" w:hanging="284"/>
        <w:jc w:val="both"/>
        <w:rPr>
          <w:rFonts w:cs="Arial"/>
          <w:sz w:val="24"/>
          <w:szCs w:val="24"/>
          <w:lang w:val="en-GB"/>
        </w:rPr>
      </w:pPr>
      <w:r w:rsidRPr="0099614E">
        <w:rPr>
          <w:rFonts w:cs="Arial"/>
          <w:sz w:val="24"/>
          <w:szCs w:val="24"/>
          <w:lang w:val="en-GB"/>
        </w:rPr>
        <w:t xml:space="preserve">Students </w:t>
      </w:r>
      <w:r w:rsidR="005567D0" w:rsidRPr="002C0FE0">
        <w:rPr>
          <w:rFonts w:cstheme="minorHAnsi"/>
          <w:spacing w:val="-20"/>
          <w:sz w:val="24"/>
          <w:szCs w:val="24"/>
          <w:lang w:val="en-GB"/>
        </w:rPr>
        <w:t>__________________</w:t>
      </w:r>
      <w:r w:rsidR="005567D0" w:rsidRPr="002C0FE0">
        <w:rPr>
          <w:sz w:val="24"/>
          <w:szCs w:val="24"/>
          <w:lang w:val="en-US"/>
        </w:rPr>
        <w:t xml:space="preserve">____ </w:t>
      </w:r>
      <w:r w:rsidRPr="0099614E">
        <w:rPr>
          <w:b/>
          <w:bCs/>
          <w:sz w:val="24"/>
          <w:szCs w:val="24"/>
          <w:lang w:val="en-US"/>
        </w:rPr>
        <w:t>(</w:t>
      </w:r>
      <w:r w:rsidRPr="0099614E">
        <w:rPr>
          <w:b/>
          <w:bCs/>
          <w:sz w:val="24"/>
          <w:szCs w:val="24"/>
          <w:lang w:val="en-GB"/>
        </w:rPr>
        <w:t>not</w:t>
      </w:r>
      <w:r w:rsidR="002D0273" w:rsidRPr="0099614E">
        <w:rPr>
          <w:b/>
          <w:bCs/>
          <w:sz w:val="24"/>
          <w:szCs w:val="24"/>
          <w:lang w:val="en-GB"/>
        </w:rPr>
        <w:t xml:space="preserve"> </w:t>
      </w:r>
      <w:r w:rsidRPr="0099614E">
        <w:rPr>
          <w:b/>
          <w:bCs/>
          <w:sz w:val="24"/>
          <w:szCs w:val="24"/>
          <w:lang w:val="en-GB"/>
        </w:rPr>
        <w:t>go</w:t>
      </w:r>
      <w:r w:rsidRPr="0099614E">
        <w:rPr>
          <w:b/>
          <w:bCs/>
          <w:sz w:val="24"/>
          <w:szCs w:val="24"/>
          <w:lang w:val="en-US"/>
        </w:rPr>
        <w:t>)</w:t>
      </w:r>
      <w:r w:rsidRPr="0099614E">
        <w:rPr>
          <w:sz w:val="24"/>
          <w:szCs w:val="24"/>
          <w:lang w:val="en-US"/>
        </w:rPr>
        <w:t xml:space="preserve"> </w:t>
      </w:r>
      <w:r w:rsidRPr="0099614E">
        <w:rPr>
          <w:sz w:val="24"/>
          <w:szCs w:val="24"/>
          <w:lang w:val="en-GB"/>
        </w:rPr>
        <w:t>to school by train</w:t>
      </w:r>
      <w:r w:rsidRPr="0099614E">
        <w:rPr>
          <w:sz w:val="24"/>
          <w:szCs w:val="24"/>
          <w:lang w:val="en-US"/>
        </w:rPr>
        <w:t xml:space="preserve">. </w:t>
      </w:r>
    </w:p>
    <w:p w14:paraId="417D7D0D" w14:textId="1B83E40D" w:rsidR="005567D0" w:rsidRDefault="005567D0" w:rsidP="005567D0">
      <w:pPr>
        <w:spacing w:after="0" w:line="240" w:lineRule="auto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11296" behindDoc="1" locked="0" layoutInCell="1" allowOverlap="1" wp14:anchorId="7A76B3D6" wp14:editId="204BAB4A">
                <wp:simplePos x="0" y="0"/>
                <wp:positionH relativeFrom="page">
                  <wp:posOffset>7620</wp:posOffset>
                </wp:positionH>
                <wp:positionV relativeFrom="page">
                  <wp:posOffset>-60960</wp:posOffset>
                </wp:positionV>
                <wp:extent cx="7919720" cy="1722120"/>
                <wp:effectExtent l="0" t="0" r="5080" b="0"/>
                <wp:wrapNone/>
                <wp:docPr id="1907" name="Rectangle 1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72212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88DC56" w14:textId="77777777" w:rsidR="00464429" w:rsidRDefault="00464429">
                            <w:pPr>
                              <w:jc w:val="center"/>
                            </w:pPr>
                          </w:p>
                          <w:p w14:paraId="02564284" w14:textId="77777777" w:rsidR="00464429" w:rsidRDefault="00464429" w:rsidP="0054577E"/>
                          <w:p w14:paraId="42426B63" w14:textId="77777777" w:rsidR="00464429" w:rsidRDefault="00464429" w:rsidP="005567D0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091E9FF8" w14:textId="77777777" w:rsidR="00464429" w:rsidRDefault="00464429">
                            <w:pPr>
                              <w:jc w:val="center"/>
                            </w:pPr>
                          </w:p>
                          <w:p w14:paraId="76EB9FE4" w14:textId="77777777" w:rsidR="00464429" w:rsidRDefault="00464429">
                            <w:pPr>
                              <w:jc w:val="center"/>
                            </w:pPr>
                          </w:p>
                          <w:p w14:paraId="4861F3E0" w14:textId="77777777" w:rsidR="00464429" w:rsidRDefault="00464429">
                            <w:pPr>
                              <w:jc w:val="center"/>
                            </w:pPr>
                          </w:p>
                          <w:p w14:paraId="70D5B090" w14:textId="77777777" w:rsidR="00464429" w:rsidRDefault="00464429">
                            <w:pPr>
                              <w:jc w:val="center"/>
                            </w:pPr>
                          </w:p>
                          <w:p w14:paraId="50E37C7F" w14:textId="77777777" w:rsidR="00464429" w:rsidRDefault="00464429">
                            <w:pPr>
                              <w:jc w:val="center"/>
                            </w:pPr>
                          </w:p>
                          <w:p w14:paraId="422BFB77" w14:textId="77777777" w:rsidR="00464429" w:rsidRDefault="00464429">
                            <w:pPr>
                              <w:jc w:val="center"/>
                            </w:pPr>
                          </w:p>
                          <w:p w14:paraId="2C5ACA37" w14:textId="77777777" w:rsidR="00464429" w:rsidRDefault="00464429">
                            <w:pPr>
                              <w:jc w:val="center"/>
                            </w:pPr>
                          </w:p>
                          <w:p w14:paraId="320C6C7C" w14:textId="77777777" w:rsidR="00464429" w:rsidRDefault="00464429">
                            <w:pPr>
                              <w:jc w:val="center"/>
                            </w:pPr>
                          </w:p>
                          <w:p w14:paraId="21AA95FC" w14:textId="77777777" w:rsidR="00464429" w:rsidRDefault="00464429">
                            <w:pPr>
                              <w:jc w:val="center"/>
                            </w:pPr>
                          </w:p>
                          <w:p w14:paraId="28489C38" w14:textId="77777777" w:rsidR="00464429" w:rsidRDefault="00464429">
                            <w:pPr>
                              <w:jc w:val="center"/>
                            </w:pPr>
                          </w:p>
                          <w:p w14:paraId="049DE89D" w14:textId="77777777" w:rsidR="00464429" w:rsidRDefault="00464429">
                            <w:pPr>
                              <w:jc w:val="center"/>
                            </w:pPr>
                          </w:p>
                          <w:p w14:paraId="38F18176" w14:textId="77777777" w:rsidR="00464429" w:rsidRDefault="00464429">
                            <w:pPr>
                              <w:jc w:val="center"/>
                            </w:pPr>
                          </w:p>
                          <w:p w14:paraId="24006F13" w14:textId="77777777" w:rsidR="00464429" w:rsidRDefault="00464429">
                            <w:pPr>
                              <w:jc w:val="center"/>
                            </w:pPr>
                          </w:p>
                          <w:p w14:paraId="3FB1F243" w14:textId="77777777" w:rsidR="00464429" w:rsidRDefault="00464429">
                            <w:pPr>
                              <w:jc w:val="center"/>
                            </w:pPr>
                          </w:p>
                          <w:p w14:paraId="28A7BD52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76B3D6" id="Rectangle 1907" o:spid="_x0000_s1076" style="position:absolute;left:0;text-align:left;margin-left:.6pt;margin-top:-4.8pt;width:623.6pt;height:135.6pt;z-index:-25180518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" fillcolor="#f26c47" stroked="f" strokeweight="2pt">
                <v:fill opacity="16191f"/>
                <v:textbox>
                  <w:txbxContent>
                    <w:p w14:paraId="5388DC56" w14:textId="77777777" w:rsidR="00464429" w:rsidRDefault="00464429">
                      <w:pPr>
                        <w:jc w:val="center"/>
                      </w:pPr>
                    </w:p>
                    <w:p w14:paraId="02564284" w14:textId="77777777" w:rsidR="00464429" w:rsidRDefault="00464429" w:rsidP="0054577E"/>
                    <w:p w14:paraId="42426B63" w14:textId="77777777" w:rsidR="00464429" w:rsidRDefault="00464429" w:rsidP="005567D0">
                      <w:pPr>
                        <w:spacing w:after="0" w:line="240" w:lineRule="auto"/>
                        <w:jc w:val="center"/>
                      </w:pPr>
                    </w:p>
                    <w:p w14:paraId="091E9FF8" w14:textId="77777777" w:rsidR="00464429" w:rsidRDefault="00464429">
                      <w:pPr>
                        <w:jc w:val="center"/>
                      </w:pPr>
                    </w:p>
                    <w:p w14:paraId="76EB9FE4" w14:textId="77777777" w:rsidR="00464429" w:rsidRDefault="00464429">
                      <w:pPr>
                        <w:jc w:val="center"/>
                      </w:pPr>
                    </w:p>
                    <w:p w14:paraId="4861F3E0" w14:textId="77777777" w:rsidR="00464429" w:rsidRDefault="00464429">
                      <w:pPr>
                        <w:jc w:val="center"/>
                      </w:pPr>
                    </w:p>
                    <w:p w14:paraId="70D5B090" w14:textId="77777777" w:rsidR="00464429" w:rsidRDefault="00464429">
                      <w:pPr>
                        <w:jc w:val="center"/>
                      </w:pPr>
                    </w:p>
                    <w:p w14:paraId="50E37C7F" w14:textId="77777777" w:rsidR="00464429" w:rsidRDefault="00464429">
                      <w:pPr>
                        <w:jc w:val="center"/>
                      </w:pPr>
                    </w:p>
                    <w:p w14:paraId="422BFB77" w14:textId="77777777" w:rsidR="00464429" w:rsidRDefault="00464429">
                      <w:pPr>
                        <w:jc w:val="center"/>
                      </w:pPr>
                    </w:p>
                    <w:p w14:paraId="2C5ACA37" w14:textId="77777777" w:rsidR="00464429" w:rsidRDefault="00464429">
                      <w:pPr>
                        <w:jc w:val="center"/>
                      </w:pPr>
                    </w:p>
                    <w:p w14:paraId="320C6C7C" w14:textId="77777777" w:rsidR="00464429" w:rsidRDefault="00464429">
                      <w:pPr>
                        <w:jc w:val="center"/>
                      </w:pPr>
                    </w:p>
                    <w:p w14:paraId="21AA95FC" w14:textId="77777777" w:rsidR="00464429" w:rsidRDefault="00464429">
                      <w:pPr>
                        <w:jc w:val="center"/>
                      </w:pPr>
                    </w:p>
                    <w:p w14:paraId="28489C38" w14:textId="77777777" w:rsidR="00464429" w:rsidRDefault="00464429">
                      <w:pPr>
                        <w:jc w:val="center"/>
                      </w:pPr>
                    </w:p>
                    <w:p w14:paraId="049DE89D" w14:textId="77777777" w:rsidR="00464429" w:rsidRDefault="00464429">
                      <w:pPr>
                        <w:jc w:val="center"/>
                      </w:pPr>
                    </w:p>
                    <w:p w14:paraId="38F18176" w14:textId="77777777" w:rsidR="00464429" w:rsidRDefault="00464429">
                      <w:pPr>
                        <w:jc w:val="center"/>
                      </w:pPr>
                    </w:p>
                    <w:p w14:paraId="24006F13" w14:textId="77777777" w:rsidR="00464429" w:rsidRDefault="00464429">
                      <w:pPr>
                        <w:jc w:val="center"/>
                      </w:pPr>
                    </w:p>
                    <w:p w14:paraId="3FB1F243" w14:textId="77777777" w:rsidR="00464429" w:rsidRDefault="00464429">
                      <w:pPr>
                        <w:jc w:val="center"/>
                      </w:pPr>
                    </w:p>
                    <w:p w14:paraId="28A7BD52" w14:textId="77777777" w:rsidR="00464429" w:rsidRDefault="00464429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 wp14:anchorId="6A4A5EBF" wp14:editId="5D15EC2F">
                <wp:simplePos x="0" y="0"/>
                <wp:positionH relativeFrom="column">
                  <wp:posOffset>-713740</wp:posOffset>
                </wp:positionH>
                <wp:positionV relativeFrom="paragraph">
                  <wp:posOffset>-723265</wp:posOffset>
                </wp:positionV>
                <wp:extent cx="4518660" cy="1031240"/>
                <wp:effectExtent l="38100" t="38100" r="91440" b="92710"/>
                <wp:wrapNone/>
                <wp:docPr id="125424890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05A16" id="Rectangle 6" o:spid="_x0000_s1026" style="position:absolute;margin-left:-56.2pt;margin-top:-56.95pt;width:355.8pt;height:81.2pt;z-index:-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026E7476" wp14:editId="11F70563">
                <wp:simplePos x="0" y="0"/>
                <wp:positionH relativeFrom="column">
                  <wp:posOffset>-62230</wp:posOffset>
                </wp:positionH>
                <wp:positionV relativeFrom="paragraph">
                  <wp:posOffset>-557530</wp:posOffset>
                </wp:positionV>
                <wp:extent cx="3455035" cy="627380"/>
                <wp:effectExtent l="0" t="0" r="0" b="1270"/>
                <wp:wrapNone/>
                <wp:docPr id="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7E7273F" w14:textId="77777777" w:rsidR="00464429" w:rsidRDefault="000619D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79D989F4" w14:textId="77777777" w:rsidR="00464429" w:rsidRDefault="0046442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E7476" id="_x0000_s1077" type="#_x0000_t202" style="position:absolute;left:0;text-align:left;margin-left:-4.9pt;margin-top:-43.9pt;width:272.05pt;height:49.4pt;z-index:25158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" filled="f" stroked="f">
                <v:textbox inset="2mm,0,2mm,0">
                  <w:txbxContent>
                    <w:p w14:paraId="77E7273F" w14:textId="77777777" w:rsidR="00464429" w:rsidRDefault="000619D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79D989F4" w14:textId="77777777" w:rsidR="00464429" w:rsidRDefault="0046442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25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567D0" w14:paraId="66C3C807" w14:textId="77777777" w:rsidTr="00C27E93">
        <w:tc>
          <w:tcPr>
            <w:tcW w:w="6426" w:type="dxa"/>
            <w:gridSpan w:val="2"/>
          </w:tcPr>
          <w:p w14:paraId="66CFE72D" w14:textId="77777777" w:rsidR="005567D0" w:rsidRDefault="005567D0" w:rsidP="00C27E9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50E4843C" w14:textId="77777777" w:rsidR="005567D0" w:rsidRDefault="005567D0" w:rsidP="00C27E9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69B1D84C" w14:textId="77777777" w:rsidR="005567D0" w:rsidRDefault="005567D0" w:rsidP="00C27E9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567D0" w14:paraId="5FD03A0A" w14:textId="77777777" w:rsidTr="00C27E93">
        <w:tc>
          <w:tcPr>
            <w:tcW w:w="3213" w:type="dxa"/>
          </w:tcPr>
          <w:p w14:paraId="7FDDAE5F" w14:textId="77777777" w:rsidR="005567D0" w:rsidRDefault="005567D0" w:rsidP="00C27E9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677800C" w14:textId="77777777" w:rsidR="005567D0" w:rsidRDefault="005567D0" w:rsidP="00C27E9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1785135" w14:textId="0C86CAB8" w:rsidR="005567D0" w:rsidRDefault="005567D0" w:rsidP="00C27E9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524F7F07" w14:textId="46036EA8" w:rsidR="005567D0" w:rsidRDefault="005567D0" w:rsidP="005567D0">
      <w:pPr>
        <w:spacing w:after="0" w:line="240" w:lineRule="auto"/>
        <w:ind w:left="284"/>
        <w:jc w:val="both"/>
        <w:rPr>
          <w:rFonts w:cs="Arial"/>
          <w:sz w:val="24"/>
          <w:szCs w:val="24"/>
          <w:lang w:val="en-GB"/>
        </w:rPr>
      </w:pPr>
    </w:p>
    <w:p w14:paraId="4EC910E0" w14:textId="77777777" w:rsidR="005567D0" w:rsidRDefault="005567D0" w:rsidP="005567D0">
      <w:pPr>
        <w:spacing w:after="0"/>
        <w:ind w:left="284"/>
        <w:jc w:val="both"/>
        <w:rPr>
          <w:rFonts w:cs="Arial"/>
          <w:sz w:val="8"/>
          <w:szCs w:val="24"/>
          <w:lang w:val="en-GB"/>
        </w:rPr>
      </w:pPr>
    </w:p>
    <w:p w14:paraId="5D366ABF" w14:textId="62CF4E5B" w:rsidR="00464429" w:rsidRDefault="00464429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10F1837B" w14:textId="3B5B3759" w:rsidR="00464429" w:rsidRPr="004C0587" w:rsidRDefault="004C0587" w:rsidP="004C0587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853312" behindDoc="1" locked="0" layoutInCell="1" allowOverlap="1" wp14:anchorId="53088C9F" wp14:editId="3D556770">
            <wp:simplePos x="0" y="0"/>
            <wp:positionH relativeFrom="column">
              <wp:posOffset>2817495</wp:posOffset>
            </wp:positionH>
            <wp:positionV relativeFrom="paragraph">
              <wp:posOffset>493395</wp:posOffset>
            </wp:positionV>
            <wp:extent cx="2667000" cy="2078355"/>
            <wp:effectExtent l="0" t="0" r="0" b="0"/>
            <wp:wrapTight wrapText="bothSides">
              <wp:wrapPolygon edited="0">
                <wp:start x="463" y="0"/>
                <wp:lineTo x="0" y="594"/>
                <wp:lineTo x="0" y="20590"/>
                <wp:lineTo x="463" y="21382"/>
                <wp:lineTo x="20983" y="21382"/>
                <wp:lineTo x="21446" y="20788"/>
                <wp:lineTo x="21446" y="594"/>
                <wp:lineTo x="20983" y="0"/>
                <wp:lineTo x="463" y="0"/>
              </wp:wrapPolygon>
            </wp:wrapTight>
            <wp:docPr id="29" name="Imagem 1" descr="A group of children sm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m 1" descr="A group of children smiling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39"/>
                    <a:srcRect l="7309" t="5083" r="20651" b="12648"/>
                    <a:stretch/>
                  </pic:blipFill>
                  <pic:spPr bwMode="auto">
                    <a:xfrm>
                      <a:off x="0" y="0"/>
                      <a:ext cx="2667000" cy="207835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45720" distB="45720" distL="114300" distR="114300" simplePos="0" relativeHeight="251758080" behindDoc="0" locked="0" layoutInCell="1" allowOverlap="1" wp14:anchorId="683BBDA5" wp14:editId="2D4E474F">
                <wp:simplePos x="0" y="0"/>
                <wp:positionH relativeFrom="column">
                  <wp:posOffset>422003</wp:posOffset>
                </wp:positionH>
                <wp:positionV relativeFrom="paragraph">
                  <wp:posOffset>448945</wp:posOffset>
                </wp:positionV>
                <wp:extent cx="2024380" cy="2122170"/>
                <wp:effectExtent l="0" t="0" r="0" b="0"/>
                <wp:wrapSquare wrapText="bothSides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4380" cy="212217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EAADA4E" w14:textId="77777777" w:rsidR="00464429" w:rsidRPr="001C309F" w:rsidRDefault="000619D2" w:rsidP="004C0587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C309F">
                              <w:rPr>
                                <w:b/>
                                <w:sz w:val="24"/>
                                <w:szCs w:val="24"/>
                                <w:lang w:val="en-GB"/>
                              </w:rPr>
                              <w:t xml:space="preserve">You can use these ideas: </w:t>
                            </w:r>
                          </w:p>
                          <w:p w14:paraId="6B85AF96" w14:textId="77777777" w:rsidR="00464429" w:rsidRDefault="000619D2" w:rsidP="004C0587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lang w:val="en-GB"/>
                              </w:rPr>
                            </w:pPr>
                            <w:r w:rsidRPr="004C0587">
                              <w:rPr>
                                <w:lang w:val="en-GB"/>
                              </w:rPr>
                              <w:t>Greeting</w:t>
                            </w:r>
                          </w:p>
                          <w:p w14:paraId="02ADF1C0" w14:textId="2254876A" w:rsidR="00464429" w:rsidRPr="004C0587" w:rsidRDefault="000619D2" w:rsidP="004C0587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lang w:val="en-GB"/>
                              </w:rPr>
                            </w:pPr>
                            <w:r w:rsidRPr="004C0587">
                              <w:rPr>
                                <w:lang w:val="en-GB"/>
                              </w:rPr>
                              <w:t>Names</w:t>
                            </w:r>
                            <w:r w:rsidR="004C0587">
                              <w:rPr>
                                <w:lang w:val="en-GB"/>
                              </w:rPr>
                              <w:t xml:space="preserve"> and </w:t>
                            </w:r>
                            <w:r w:rsidRPr="004C0587">
                              <w:rPr>
                                <w:lang w:val="en-GB"/>
                              </w:rPr>
                              <w:t>surnames</w:t>
                            </w:r>
                          </w:p>
                          <w:p w14:paraId="662007B9" w14:textId="77777777" w:rsidR="00464429" w:rsidRPr="004C0587" w:rsidRDefault="000619D2" w:rsidP="004C0587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lang w:val="en-GB"/>
                              </w:rPr>
                            </w:pPr>
                            <w:r w:rsidRPr="004C0587">
                              <w:rPr>
                                <w:lang w:val="en-GB"/>
                              </w:rPr>
                              <w:t>Age</w:t>
                            </w:r>
                          </w:p>
                          <w:p w14:paraId="75D52E28" w14:textId="77777777" w:rsidR="00464429" w:rsidRPr="004C0587" w:rsidRDefault="000619D2" w:rsidP="004C0587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lang w:val="en-GB"/>
                              </w:rPr>
                            </w:pPr>
                            <w:r w:rsidRPr="004C0587">
                              <w:rPr>
                                <w:lang w:val="en-GB"/>
                              </w:rPr>
                              <w:t>Birthplace</w:t>
                            </w:r>
                          </w:p>
                          <w:p w14:paraId="0E589F3C" w14:textId="77777777" w:rsidR="00464429" w:rsidRPr="004C0587" w:rsidRDefault="000619D2" w:rsidP="004C0587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lang w:val="en-GB"/>
                              </w:rPr>
                            </w:pPr>
                            <w:r w:rsidRPr="004C0587">
                              <w:rPr>
                                <w:lang w:val="en-GB"/>
                              </w:rPr>
                              <w:t>Family</w:t>
                            </w:r>
                          </w:p>
                          <w:p w14:paraId="78E16715" w14:textId="77777777" w:rsidR="00464429" w:rsidRPr="004C0587" w:rsidRDefault="000619D2" w:rsidP="004C0587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lang w:val="en-GB"/>
                              </w:rPr>
                            </w:pPr>
                            <w:r w:rsidRPr="004C0587">
                              <w:rPr>
                                <w:lang w:val="en-GB"/>
                              </w:rPr>
                              <w:t>Address</w:t>
                            </w:r>
                          </w:p>
                          <w:p w14:paraId="5D1EAE96" w14:textId="5C118315" w:rsidR="004C0587" w:rsidRPr="004C0587" w:rsidRDefault="000619D2" w:rsidP="004C0587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lang w:val="en-GB"/>
                              </w:rPr>
                            </w:pPr>
                            <w:r w:rsidRPr="004C0587">
                              <w:rPr>
                                <w:lang w:val="en-GB"/>
                              </w:rPr>
                              <w:t>Phone numbe</w:t>
                            </w:r>
                            <w:r w:rsidR="004C0587" w:rsidRPr="004C0587">
                              <w:rPr>
                                <w:lang w:val="en-GB"/>
                              </w:rPr>
                              <w:t>r</w:t>
                            </w:r>
                          </w:p>
                          <w:p w14:paraId="7F81B939" w14:textId="77777777" w:rsidR="00464429" w:rsidRPr="004C0587" w:rsidRDefault="000619D2" w:rsidP="004C0587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lang w:val="en-GB"/>
                              </w:rPr>
                            </w:pPr>
                            <w:r w:rsidRPr="004C0587">
                              <w:rPr>
                                <w:lang w:val="en-GB"/>
                              </w:rPr>
                              <w:t>Saying goodbye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3BBDA5" id="Caixa de Texto 2" o:spid="_x0000_s1078" style="position:absolute;left:0;text-align:left;margin-left:33.25pt;margin-top:35.35pt;width:159.4pt;height:167.1pt;z-index:251758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" fillcolor="#d8d8d8 [2732]" stroked="f">
                <v:stroke joinstyle="miter"/>
                <v:textbox>
                  <w:txbxContent>
                    <w:p w14:paraId="2EAADA4E" w14:textId="77777777" w:rsidR="00464429" w:rsidRPr="001C309F" w:rsidRDefault="000619D2" w:rsidP="004C0587">
                      <w:pPr>
                        <w:spacing w:after="0"/>
                        <w:rPr>
                          <w:b/>
                          <w:sz w:val="24"/>
                          <w:szCs w:val="24"/>
                          <w:lang w:val="en-GB"/>
                        </w:rPr>
                      </w:pPr>
                      <w:r w:rsidRPr="001C309F">
                        <w:rPr>
                          <w:b/>
                          <w:sz w:val="24"/>
                          <w:szCs w:val="24"/>
                          <w:lang w:val="en-GB"/>
                        </w:rPr>
                        <w:t xml:space="preserve">You can use these ideas: </w:t>
                      </w:r>
                    </w:p>
                    <w:p w14:paraId="6B85AF96" w14:textId="77777777" w:rsidR="00464429" w:rsidRDefault="000619D2" w:rsidP="004C0587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lang w:val="en-GB"/>
                        </w:rPr>
                      </w:pPr>
                      <w:r w:rsidRPr="004C0587">
                        <w:rPr>
                          <w:lang w:val="en-GB"/>
                        </w:rPr>
                        <w:t>Greeting</w:t>
                      </w:r>
                    </w:p>
                    <w:p w14:paraId="02ADF1C0" w14:textId="2254876A" w:rsidR="00464429" w:rsidRPr="004C0587" w:rsidRDefault="000619D2" w:rsidP="004C0587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lang w:val="en-GB"/>
                        </w:rPr>
                      </w:pPr>
                      <w:r w:rsidRPr="004C0587">
                        <w:rPr>
                          <w:lang w:val="en-GB"/>
                        </w:rPr>
                        <w:t>Names</w:t>
                      </w:r>
                      <w:r w:rsidR="004C0587">
                        <w:rPr>
                          <w:lang w:val="en-GB"/>
                        </w:rPr>
                        <w:t xml:space="preserve"> and </w:t>
                      </w:r>
                      <w:r w:rsidRPr="004C0587">
                        <w:rPr>
                          <w:lang w:val="en-GB"/>
                        </w:rPr>
                        <w:t>surnames</w:t>
                      </w:r>
                    </w:p>
                    <w:p w14:paraId="662007B9" w14:textId="77777777" w:rsidR="00464429" w:rsidRPr="004C0587" w:rsidRDefault="000619D2" w:rsidP="004C0587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lang w:val="en-GB"/>
                        </w:rPr>
                      </w:pPr>
                      <w:r w:rsidRPr="004C0587">
                        <w:rPr>
                          <w:lang w:val="en-GB"/>
                        </w:rPr>
                        <w:t>Age</w:t>
                      </w:r>
                    </w:p>
                    <w:p w14:paraId="75D52E28" w14:textId="77777777" w:rsidR="00464429" w:rsidRPr="004C0587" w:rsidRDefault="000619D2" w:rsidP="004C0587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lang w:val="en-GB"/>
                        </w:rPr>
                      </w:pPr>
                      <w:r w:rsidRPr="004C0587">
                        <w:rPr>
                          <w:lang w:val="en-GB"/>
                        </w:rPr>
                        <w:t>Birthplace</w:t>
                      </w:r>
                    </w:p>
                    <w:p w14:paraId="0E589F3C" w14:textId="77777777" w:rsidR="00464429" w:rsidRPr="004C0587" w:rsidRDefault="000619D2" w:rsidP="004C0587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lang w:val="en-GB"/>
                        </w:rPr>
                      </w:pPr>
                      <w:r w:rsidRPr="004C0587">
                        <w:rPr>
                          <w:lang w:val="en-GB"/>
                        </w:rPr>
                        <w:t>Family</w:t>
                      </w:r>
                    </w:p>
                    <w:p w14:paraId="78E16715" w14:textId="77777777" w:rsidR="00464429" w:rsidRPr="004C0587" w:rsidRDefault="000619D2" w:rsidP="004C0587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lang w:val="en-GB"/>
                        </w:rPr>
                      </w:pPr>
                      <w:r w:rsidRPr="004C0587">
                        <w:rPr>
                          <w:lang w:val="en-GB"/>
                        </w:rPr>
                        <w:t>Address</w:t>
                      </w:r>
                    </w:p>
                    <w:p w14:paraId="5D1EAE96" w14:textId="5C118315" w:rsidR="004C0587" w:rsidRPr="004C0587" w:rsidRDefault="000619D2" w:rsidP="004C0587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lang w:val="en-GB"/>
                        </w:rPr>
                      </w:pPr>
                      <w:r w:rsidRPr="004C0587">
                        <w:rPr>
                          <w:lang w:val="en-GB"/>
                        </w:rPr>
                        <w:t>Phone numbe</w:t>
                      </w:r>
                      <w:r w:rsidR="004C0587" w:rsidRPr="004C0587">
                        <w:rPr>
                          <w:lang w:val="en-GB"/>
                        </w:rPr>
                        <w:t>r</w:t>
                      </w:r>
                    </w:p>
                    <w:p w14:paraId="7F81B939" w14:textId="77777777" w:rsidR="00464429" w:rsidRPr="004C0587" w:rsidRDefault="000619D2" w:rsidP="004C0587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lang w:val="en-GB"/>
                        </w:rPr>
                      </w:pPr>
                      <w:r w:rsidRPr="004C0587">
                        <w:rPr>
                          <w:lang w:val="en-GB"/>
                        </w:rPr>
                        <w:t>Saying goodbye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05187C86" wp14:editId="42F37496">
                <wp:simplePos x="0" y="0"/>
                <wp:positionH relativeFrom="column">
                  <wp:posOffset>313690</wp:posOffset>
                </wp:positionH>
                <wp:positionV relativeFrom="paragraph">
                  <wp:posOffset>2832735</wp:posOffset>
                </wp:positionV>
                <wp:extent cx="5474970" cy="5039995"/>
                <wp:effectExtent l="0" t="0" r="11430" b="27305"/>
                <wp:wrapSquare wrapText="bothSides"/>
                <wp:docPr id="676" name="Text Box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4970" cy="50399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14:paraId="393E90BB" w14:textId="5851B7D4" w:rsidR="00464429" w:rsidRDefault="000619D2" w:rsidP="004C0587">
                            <w:pPr>
                              <w:tabs>
                                <w:tab w:val="right" w:leader="underscore" w:pos="9639"/>
                              </w:tabs>
                              <w:spacing w:before="240" w:after="0" w:line="360" w:lineRule="auto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  <w:r w:rsidR="004C0587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87C86" id="Text Box 676" o:spid="_x0000_s1079" type="#_x0000_t202" style="position:absolute;left:0;text-align:left;margin-left:24.7pt;margin-top:223.05pt;width:431.1pt;height:396.8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" filled="f" strokecolor="#fde9d9 [665]" strokeweight=".5pt">
                <v:textbox>
                  <w:txbxContent>
                    <w:p w14:paraId="393E90BB" w14:textId="5851B7D4" w:rsidR="00464429" w:rsidRDefault="000619D2" w:rsidP="004C0587">
                      <w:pPr>
                        <w:tabs>
                          <w:tab w:val="right" w:leader="underscore" w:pos="9639"/>
                        </w:tabs>
                        <w:spacing w:before="240" w:after="0" w:line="360" w:lineRule="auto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  <w:r w:rsidR="004C0587"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619D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E846F48" wp14:editId="664AAA9F">
                <wp:extent cx="215900" cy="215900"/>
                <wp:effectExtent l="0" t="0" r="0" b="0"/>
                <wp:docPr id="19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3C5397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E846F48" 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C4QH0R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733C5397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0619D2">
        <w:rPr>
          <w:rFonts w:cs="Arial"/>
          <w:b/>
          <w:sz w:val="24"/>
          <w:szCs w:val="24"/>
          <w:lang w:val="en-US"/>
        </w:rPr>
        <w:tab/>
        <w:t xml:space="preserve">Imagine </w:t>
      </w:r>
      <w:r w:rsidR="000619D2" w:rsidRPr="001C309F">
        <w:rPr>
          <w:rFonts w:cs="Arial"/>
          <w:b/>
          <w:sz w:val="24"/>
          <w:szCs w:val="24"/>
          <w:lang w:val="en-GB"/>
        </w:rPr>
        <w:t>you meet a new friend</w:t>
      </w:r>
      <w:r w:rsidR="000619D2">
        <w:rPr>
          <w:rFonts w:cs="Arial"/>
          <w:b/>
          <w:sz w:val="24"/>
          <w:szCs w:val="24"/>
          <w:lang w:val="en-US"/>
        </w:rPr>
        <w:t>.</w:t>
      </w:r>
      <w:r w:rsidR="000619D2" w:rsidRPr="001C309F">
        <w:rPr>
          <w:rFonts w:cs="Arial"/>
          <w:b/>
          <w:sz w:val="24"/>
          <w:szCs w:val="24"/>
          <w:lang w:val="en-GB"/>
        </w:rPr>
        <w:t xml:space="preserve"> Write a </w:t>
      </w:r>
      <w:r w:rsidR="005567D0" w:rsidRPr="001C309F">
        <w:rPr>
          <w:rFonts w:cs="Arial"/>
          <w:b/>
          <w:sz w:val="24"/>
          <w:szCs w:val="24"/>
          <w:lang w:val="en-GB"/>
        </w:rPr>
        <w:t>dialogue</w:t>
      </w:r>
      <w:r w:rsidR="000619D2" w:rsidRPr="001C309F">
        <w:rPr>
          <w:rFonts w:cs="Arial"/>
          <w:b/>
          <w:sz w:val="24"/>
          <w:szCs w:val="24"/>
          <w:lang w:val="en-GB"/>
        </w:rPr>
        <w:t xml:space="preserve"> where you get to know each ot</w:t>
      </w:r>
      <w:r>
        <w:rPr>
          <w:rFonts w:cs="Arial"/>
          <w:b/>
          <w:sz w:val="24"/>
          <w:szCs w:val="24"/>
          <w:lang w:val="en-GB"/>
        </w:rPr>
        <w:t>h</w:t>
      </w:r>
      <w:r w:rsidR="000619D2" w:rsidRPr="001C309F">
        <w:rPr>
          <w:rFonts w:cs="Arial"/>
          <w:b/>
          <w:sz w:val="24"/>
          <w:szCs w:val="24"/>
          <w:lang w:val="en-GB"/>
        </w:rPr>
        <w:t>er.</w:t>
      </w:r>
      <w:r w:rsidR="000619D2">
        <w:rPr>
          <w:rFonts w:cs="Arial"/>
          <w:b/>
          <w:sz w:val="24"/>
          <w:szCs w:val="24"/>
          <w:lang w:val="en-US"/>
        </w:rPr>
        <w:t xml:space="preserve"> </w:t>
      </w:r>
      <w:r>
        <w:rPr>
          <w:rFonts w:cs="Arial"/>
          <w:b/>
          <w:sz w:val="24"/>
          <w:szCs w:val="24"/>
          <w:lang w:val="en-US"/>
        </w:rPr>
        <w:br/>
      </w:r>
      <w:r>
        <w:rPr>
          <w:rFonts w:cs="Arial"/>
          <w:b/>
          <w:sz w:val="24"/>
          <w:szCs w:val="24"/>
          <w:lang w:val="en-US"/>
        </w:rPr>
        <w:br/>
      </w:r>
    </w:p>
    <w:sectPr w:rsidR="00464429" w:rsidRPr="004C0587">
      <w:type w:val="continuous"/>
      <w:pgSz w:w="11906" w:h="16838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11FF6" w14:textId="77777777" w:rsidR="002562D1" w:rsidRDefault="002562D1">
      <w:pPr>
        <w:spacing w:line="240" w:lineRule="auto"/>
      </w:pPr>
      <w:r>
        <w:separator/>
      </w:r>
    </w:p>
  </w:endnote>
  <w:endnote w:type="continuationSeparator" w:id="0">
    <w:p w14:paraId="44F12E71" w14:textId="77777777" w:rsidR="002562D1" w:rsidRDefault="00256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4E9E5" w14:textId="77777777" w:rsidR="00464429" w:rsidRDefault="000619D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6</w:t>
    </w:r>
    <w:r>
      <w:rPr>
        <w:b/>
        <w:color w:val="000000" w:themeColor="text1"/>
        <w:sz w:val="20"/>
      </w:rPr>
      <w:fldChar w:fldCharType="end"/>
    </w:r>
  </w:p>
  <w:p w14:paraId="623DB3DB" w14:textId="77777777" w:rsidR="00464429" w:rsidRDefault="00464429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F4445" w14:textId="77777777" w:rsidR="00464429" w:rsidRDefault="000619D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5</w:t>
    </w:r>
    <w:r>
      <w:rPr>
        <w:b/>
        <w:color w:val="000000" w:themeColor="text1"/>
        <w:sz w:val="20"/>
      </w:rPr>
      <w:fldChar w:fldCharType="end"/>
    </w:r>
  </w:p>
  <w:p w14:paraId="0A6ABF98" w14:textId="77777777" w:rsidR="00464429" w:rsidRDefault="00464429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9807F" w14:textId="77777777" w:rsidR="00464429" w:rsidRDefault="000619D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 w:rsidRPr="003068ED">
      <w:rPr>
        <w:bCs/>
        <w:sz w:val="20"/>
      </w:rPr>
      <w:fldChar w:fldCharType="begin"/>
    </w:r>
    <w:r w:rsidRPr="003068ED">
      <w:rPr>
        <w:bCs/>
        <w:sz w:val="20"/>
        <w:lang w:val="en-US"/>
      </w:rPr>
      <w:instrText xml:space="preserve"> PAGE   \* MERGEFORMAT </w:instrText>
    </w:r>
    <w:r w:rsidRPr="003068ED">
      <w:rPr>
        <w:bCs/>
        <w:sz w:val="20"/>
      </w:rPr>
      <w:fldChar w:fldCharType="separate"/>
    </w:r>
    <w:r w:rsidRPr="003068ED">
      <w:rPr>
        <w:bCs/>
        <w:sz w:val="20"/>
        <w:lang w:val="en-US"/>
      </w:rPr>
      <w:t>1</w:t>
    </w:r>
    <w:r w:rsidRPr="003068ED">
      <w:rPr>
        <w:bCs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1613A" w14:textId="77777777" w:rsidR="00464429" w:rsidRDefault="000619D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6</w:t>
    </w:r>
    <w:r>
      <w:rPr>
        <w:b/>
        <w:color w:val="000000" w:themeColor="text1"/>
        <w:sz w:val="20"/>
      </w:rPr>
      <w:fldChar w:fldCharType="end"/>
    </w:r>
  </w:p>
  <w:p w14:paraId="357BB28E" w14:textId="77777777" w:rsidR="00464429" w:rsidRDefault="00464429">
    <w:pPr>
      <w:pStyle w:val="Footer"/>
      <w:rPr>
        <w:lang w:val="en-US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EA4FA" w14:textId="77777777" w:rsidR="00464429" w:rsidRDefault="000619D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5</w:t>
    </w:r>
    <w:r>
      <w:rPr>
        <w:b/>
        <w:color w:val="000000" w:themeColor="text1"/>
        <w:sz w:val="20"/>
      </w:rPr>
      <w:fldChar w:fldCharType="end"/>
    </w:r>
  </w:p>
  <w:p w14:paraId="1ADBE15D" w14:textId="77777777" w:rsidR="00464429" w:rsidRDefault="00464429">
    <w:pPr>
      <w:pStyle w:val="Footer"/>
      <w:rPr>
        <w:lang w:val="en-US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505D3" w14:textId="77777777" w:rsidR="00464429" w:rsidRDefault="000619D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1</w:t>
    </w:r>
    <w:r>
      <w:rPr>
        <w:b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34D3D" w14:textId="77777777" w:rsidR="002562D1" w:rsidRDefault="002562D1">
      <w:pPr>
        <w:spacing w:after="0"/>
      </w:pPr>
      <w:r>
        <w:separator/>
      </w:r>
    </w:p>
  </w:footnote>
  <w:footnote w:type="continuationSeparator" w:id="0">
    <w:p w14:paraId="7DB2ABC3" w14:textId="77777777" w:rsidR="002562D1" w:rsidRDefault="002562D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F9CFB" w14:textId="77777777" w:rsidR="00464429" w:rsidRDefault="000619D2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800" behindDoc="0" locked="0" layoutInCell="1" hidden="1" allowOverlap="1" wp14:anchorId="4FDAEE79" wp14:editId="1CFB82BB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D3D7418" w14:textId="77777777" w:rsidR="00464429" w:rsidRDefault="000619D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BE9B74D" w14:textId="77777777" w:rsidR="00464429" w:rsidRDefault="000619D2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FDAEE79" id="Group 1980" o:spid="_x0000_s1081" style="position:absolute;margin-left:-.8pt;margin-top:9.65pt;width:314.3pt;height:72.8pt;z-index:251660800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2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0D3D7418" w14:textId="77777777" w:rsidR="00464429" w:rsidRDefault="000619D2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3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2BE9B74D" w14:textId="77777777" w:rsidR="00464429" w:rsidRDefault="000619D2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8A760" w14:textId="77777777" w:rsidR="00464429" w:rsidRDefault="000619D2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752" behindDoc="0" locked="0" layoutInCell="1" hidden="1" allowOverlap="1" wp14:anchorId="77D3138D" wp14:editId="77A1FD55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0"/>
              <wp:wrapNone/>
              <wp:docPr id="3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0C029F6" w14:textId="77777777" w:rsidR="00464429" w:rsidRDefault="000619D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700CB1F" w14:textId="77777777" w:rsidR="00464429" w:rsidRDefault="000619D2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D3138D" id="_x0000_s1084" style="position:absolute;margin-left:-.8pt;margin-top:9.65pt;width:314.3pt;height:72.8pt;z-index:251658752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20C029F6" w14:textId="77777777" w:rsidR="00464429" w:rsidRDefault="000619D2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" filled="f" stroked="f">
                <v:textbox inset="2mm,0,2mm,0">
                  <w:txbxContent>
                    <w:p w14:paraId="0700CB1F" w14:textId="77777777" w:rsidR="00464429" w:rsidRDefault="000619D2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72780FA"/>
    <w:multiLevelType w:val="singleLevel"/>
    <w:tmpl w:val="316A227C"/>
    <w:lvl w:ilvl="0">
      <w:start w:val="1"/>
      <w:numFmt w:val="decimal"/>
      <w:lvlText w:val="%1."/>
      <w:lvlJc w:val="left"/>
      <w:rPr>
        <w:rFonts w:hint="default"/>
        <w:b/>
        <w:bCs/>
        <w:color w:val="F26C47"/>
      </w:rPr>
    </w:lvl>
  </w:abstractNum>
  <w:abstractNum w:abstractNumId="1" w15:restartNumberingAfterBreak="0">
    <w:nsid w:val="E43631EC"/>
    <w:multiLevelType w:val="singleLevel"/>
    <w:tmpl w:val="E43631EC"/>
    <w:lvl w:ilvl="0">
      <w:start w:val="3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2" w15:restartNumberingAfterBreak="0">
    <w:nsid w:val="FFE06509"/>
    <w:multiLevelType w:val="singleLevel"/>
    <w:tmpl w:val="FFE06509"/>
    <w:lvl w:ilvl="0">
      <w:start w:val="1"/>
      <w:numFmt w:val="upperLetter"/>
      <w:suff w:val="space"/>
      <w:lvlText w:val="%1)"/>
      <w:lvlJc w:val="left"/>
    </w:lvl>
  </w:abstractNum>
  <w:abstractNum w:abstractNumId="3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4" w15:restartNumberingAfterBreak="0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5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6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7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8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9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10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1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2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20320D7"/>
    <w:multiLevelType w:val="hybridMultilevel"/>
    <w:tmpl w:val="025E2C5A"/>
    <w:lvl w:ilvl="0" w:tplc="DE6A13F4">
      <w:start w:val="1"/>
      <w:numFmt w:val="decimal"/>
      <w:lvlText w:val="%1."/>
      <w:lvlJc w:val="left"/>
      <w:pPr>
        <w:ind w:left="473" w:hanging="360"/>
      </w:pPr>
      <w:rPr>
        <w:rFonts w:hint="default"/>
        <w:b/>
        <w:color w:val="F26C47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1A032ACA"/>
    <w:multiLevelType w:val="multilevel"/>
    <w:tmpl w:val="037272C6"/>
    <w:lvl w:ilvl="0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b/>
        <w:bCs/>
        <w:color w:val="F26C47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DFAE7A6"/>
    <w:multiLevelType w:val="singleLevel"/>
    <w:tmpl w:val="1DFAE7A6"/>
    <w:lvl w:ilvl="0">
      <w:start w:val="4"/>
      <w:numFmt w:val="upperLetter"/>
      <w:suff w:val="space"/>
      <w:lvlText w:val="%1)"/>
      <w:lvlJc w:val="left"/>
    </w:lvl>
  </w:abstractNum>
  <w:abstractNum w:abstractNumId="16" w15:restartNumberingAfterBreak="0">
    <w:nsid w:val="2794008D"/>
    <w:multiLevelType w:val="hybridMultilevel"/>
    <w:tmpl w:val="AC3A99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C075FF"/>
    <w:multiLevelType w:val="hybridMultilevel"/>
    <w:tmpl w:val="42E49164"/>
    <w:lvl w:ilvl="0" w:tplc="0C268C4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F26C4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A15C69"/>
    <w:multiLevelType w:val="hybridMultilevel"/>
    <w:tmpl w:val="D3AE7956"/>
    <w:lvl w:ilvl="0" w:tplc="3C6C7BB4">
      <w:start w:val="1"/>
      <w:numFmt w:val="lowerLetter"/>
      <w:lvlText w:val="%1."/>
      <w:lvlJc w:val="left"/>
      <w:pPr>
        <w:ind w:left="679" w:hanging="360"/>
      </w:pPr>
      <w:rPr>
        <w:rFonts w:hint="default"/>
        <w:b/>
        <w:bCs/>
        <w:color w:val="F26C47"/>
      </w:rPr>
    </w:lvl>
    <w:lvl w:ilvl="1" w:tplc="08160019" w:tentative="1">
      <w:start w:val="1"/>
      <w:numFmt w:val="lowerLetter"/>
      <w:lvlText w:val="%2."/>
      <w:lvlJc w:val="left"/>
      <w:pPr>
        <w:ind w:left="1399" w:hanging="360"/>
      </w:pPr>
    </w:lvl>
    <w:lvl w:ilvl="2" w:tplc="0816001B" w:tentative="1">
      <w:start w:val="1"/>
      <w:numFmt w:val="lowerRoman"/>
      <w:lvlText w:val="%3."/>
      <w:lvlJc w:val="right"/>
      <w:pPr>
        <w:ind w:left="2119" w:hanging="180"/>
      </w:pPr>
    </w:lvl>
    <w:lvl w:ilvl="3" w:tplc="0816000F" w:tentative="1">
      <w:start w:val="1"/>
      <w:numFmt w:val="decimal"/>
      <w:lvlText w:val="%4."/>
      <w:lvlJc w:val="left"/>
      <w:pPr>
        <w:ind w:left="2839" w:hanging="360"/>
      </w:pPr>
    </w:lvl>
    <w:lvl w:ilvl="4" w:tplc="08160019" w:tentative="1">
      <w:start w:val="1"/>
      <w:numFmt w:val="lowerLetter"/>
      <w:lvlText w:val="%5."/>
      <w:lvlJc w:val="left"/>
      <w:pPr>
        <w:ind w:left="3559" w:hanging="360"/>
      </w:pPr>
    </w:lvl>
    <w:lvl w:ilvl="5" w:tplc="0816001B" w:tentative="1">
      <w:start w:val="1"/>
      <w:numFmt w:val="lowerRoman"/>
      <w:lvlText w:val="%6."/>
      <w:lvlJc w:val="right"/>
      <w:pPr>
        <w:ind w:left="4279" w:hanging="180"/>
      </w:pPr>
    </w:lvl>
    <w:lvl w:ilvl="6" w:tplc="0816000F" w:tentative="1">
      <w:start w:val="1"/>
      <w:numFmt w:val="decimal"/>
      <w:lvlText w:val="%7."/>
      <w:lvlJc w:val="left"/>
      <w:pPr>
        <w:ind w:left="4999" w:hanging="360"/>
      </w:pPr>
    </w:lvl>
    <w:lvl w:ilvl="7" w:tplc="08160019" w:tentative="1">
      <w:start w:val="1"/>
      <w:numFmt w:val="lowerLetter"/>
      <w:lvlText w:val="%8."/>
      <w:lvlJc w:val="left"/>
      <w:pPr>
        <w:ind w:left="5719" w:hanging="360"/>
      </w:pPr>
    </w:lvl>
    <w:lvl w:ilvl="8" w:tplc="0816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9" w15:restartNumberingAfterBreak="0">
    <w:nsid w:val="345A1BA9"/>
    <w:multiLevelType w:val="singleLevel"/>
    <w:tmpl w:val="345A1BA9"/>
    <w:lvl w:ilvl="0">
      <w:start w:val="5"/>
      <w:numFmt w:val="upperLetter"/>
      <w:suff w:val="space"/>
      <w:lvlText w:val="%1)"/>
      <w:lvlJc w:val="left"/>
    </w:lvl>
  </w:abstractNum>
  <w:abstractNum w:abstractNumId="20" w15:restartNumberingAfterBreak="0">
    <w:nsid w:val="40193692"/>
    <w:multiLevelType w:val="hybridMultilevel"/>
    <w:tmpl w:val="76F621DE"/>
    <w:lvl w:ilvl="0" w:tplc="BFC68E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F26C47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B02BDF"/>
    <w:multiLevelType w:val="hybridMultilevel"/>
    <w:tmpl w:val="C458E892"/>
    <w:lvl w:ilvl="0" w:tplc="E0FCC45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F26C4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BD45DB"/>
    <w:multiLevelType w:val="hybridMultilevel"/>
    <w:tmpl w:val="DA582548"/>
    <w:lvl w:ilvl="0" w:tplc="7CB0013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F26C4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F7FAA"/>
    <w:multiLevelType w:val="hybridMultilevel"/>
    <w:tmpl w:val="DA00E458"/>
    <w:lvl w:ilvl="0" w:tplc="8B0611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26C4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6CBF4"/>
    <w:multiLevelType w:val="singleLevel"/>
    <w:tmpl w:val="8B061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26C47"/>
      </w:rPr>
    </w:lvl>
  </w:abstractNum>
  <w:num w:numId="1" w16cid:durableId="1247375623">
    <w:abstractNumId w:val="12"/>
  </w:num>
  <w:num w:numId="2" w16cid:durableId="1892183972">
    <w:abstractNumId w:val="10"/>
  </w:num>
  <w:num w:numId="3" w16cid:durableId="608047337">
    <w:abstractNumId w:val="9"/>
  </w:num>
  <w:num w:numId="4" w16cid:durableId="1282372063">
    <w:abstractNumId w:val="8"/>
  </w:num>
  <w:num w:numId="5" w16cid:durableId="90392323">
    <w:abstractNumId w:val="7"/>
  </w:num>
  <w:num w:numId="6" w16cid:durableId="1987972490">
    <w:abstractNumId w:val="11"/>
  </w:num>
  <w:num w:numId="7" w16cid:durableId="1184396797">
    <w:abstractNumId w:val="6"/>
  </w:num>
  <w:num w:numId="8" w16cid:durableId="94718611">
    <w:abstractNumId w:val="5"/>
  </w:num>
  <w:num w:numId="9" w16cid:durableId="926157233">
    <w:abstractNumId w:val="4"/>
  </w:num>
  <w:num w:numId="10" w16cid:durableId="1343513743">
    <w:abstractNumId w:val="3"/>
  </w:num>
  <w:num w:numId="11" w16cid:durableId="1341160599">
    <w:abstractNumId w:val="2"/>
  </w:num>
  <w:num w:numId="12" w16cid:durableId="523833219">
    <w:abstractNumId w:val="19"/>
  </w:num>
  <w:num w:numId="13" w16cid:durableId="760221811">
    <w:abstractNumId w:val="15"/>
  </w:num>
  <w:num w:numId="14" w16cid:durableId="1753426995">
    <w:abstractNumId w:val="1"/>
  </w:num>
  <w:num w:numId="15" w16cid:durableId="269123285">
    <w:abstractNumId w:val="24"/>
  </w:num>
  <w:num w:numId="16" w16cid:durableId="214194936">
    <w:abstractNumId w:val="14"/>
  </w:num>
  <w:num w:numId="17" w16cid:durableId="142896715">
    <w:abstractNumId w:val="0"/>
  </w:num>
  <w:num w:numId="18" w16cid:durableId="1508443487">
    <w:abstractNumId w:val="23"/>
  </w:num>
  <w:num w:numId="19" w16cid:durableId="1063989393">
    <w:abstractNumId w:val="18"/>
  </w:num>
  <w:num w:numId="20" w16cid:durableId="1533767271">
    <w:abstractNumId w:val="20"/>
  </w:num>
  <w:num w:numId="21" w16cid:durableId="1204636546">
    <w:abstractNumId w:val="22"/>
  </w:num>
  <w:num w:numId="22" w16cid:durableId="128866124">
    <w:abstractNumId w:val="17"/>
  </w:num>
  <w:num w:numId="23" w16cid:durableId="1311441464">
    <w:abstractNumId w:val="21"/>
  </w:num>
  <w:num w:numId="24" w16cid:durableId="1797748158">
    <w:abstractNumId w:val="13"/>
  </w:num>
  <w:num w:numId="25" w16cid:durableId="773619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0F"/>
    <w:rsid w:val="0000291F"/>
    <w:rsid w:val="00004282"/>
    <w:rsid w:val="000068AF"/>
    <w:rsid w:val="00010D7A"/>
    <w:rsid w:val="0001150A"/>
    <w:rsid w:val="00012CE4"/>
    <w:rsid w:val="00013A0E"/>
    <w:rsid w:val="00017262"/>
    <w:rsid w:val="00024029"/>
    <w:rsid w:val="00026E88"/>
    <w:rsid w:val="000330A2"/>
    <w:rsid w:val="000358CC"/>
    <w:rsid w:val="00036BAE"/>
    <w:rsid w:val="00043A4B"/>
    <w:rsid w:val="00046348"/>
    <w:rsid w:val="00046E75"/>
    <w:rsid w:val="0005555F"/>
    <w:rsid w:val="00056CE0"/>
    <w:rsid w:val="00056FD5"/>
    <w:rsid w:val="000619D2"/>
    <w:rsid w:val="00062405"/>
    <w:rsid w:val="00063EAA"/>
    <w:rsid w:val="00067CB3"/>
    <w:rsid w:val="0007184B"/>
    <w:rsid w:val="000865EA"/>
    <w:rsid w:val="00090E25"/>
    <w:rsid w:val="00094920"/>
    <w:rsid w:val="000A3D11"/>
    <w:rsid w:val="000A679C"/>
    <w:rsid w:val="000A6E45"/>
    <w:rsid w:val="000B0F7F"/>
    <w:rsid w:val="000B1EEE"/>
    <w:rsid w:val="000B1FD5"/>
    <w:rsid w:val="000B3194"/>
    <w:rsid w:val="000B4718"/>
    <w:rsid w:val="000C0DF1"/>
    <w:rsid w:val="000C482E"/>
    <w:rsid w:val="000C5127"/>
    <w:rsid w:val="000D15E0"/>
    <w:rsid w:val="000D3A41"/>
    <w:rsid w:val="000E0888"/>
    <w:rsid w:val="000E693F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42206"/>
    <w:rsid w:val="001436FA"/>
    <w:rsid w:val="00147D76"/>
    <w:rsid w:val="001504B1"/>
    <w:rsid w:val="00153BE8"/>
    <w:rsid w:val="0015512B"/>
    <w:rsid w:val="00156050"/>
    <w:rsid w:val="0016228F"/>
    <w:rsid w:val="00163954"/>
    <w:rsid w:val="001706A4"/>
    <w:rsid w:val="0017084D"/>
    <w:rsid w:val="00171C59"/>
    <w:rsid w:val="0018326A"/>
    <w:rsid w:val="00192737"/>
    <w:rsid w:val="00192C8A"/>
    <w:rsid w:val="0019497E"/>
    <w:rsid w:val="00194FEA"/>
    <w:rsid w:val="00197451"/>
    <w:rsid w:val="001A7A15"/>
    <w:rsid w:val="001A7F61"/>
    <w:rsid w:val="001B011D"/>
    <w:rsid w:val="001B2241"/>
    <w:rsid w:val="001B3B13"/>
    <w:rsid w:val="001B5B1D"/>
    <w:rsid w:val="001C19A8"/>
    <w:rsid w:val="001C28A6"/>
    <w:rsid w:val="001C309F"/>
    <w:rsid w:val="001D4B97"/>
    <w:rsid w:val="001D5787"/>
    <w:rsid w:val="001E2298"/>
    <w:rsid w:val="001E50C2"/>
    <w:rsid w:val="001E6378"/>
    <w:rsid w:val="001E6461"/>
    <w:rsid w:val="001F38EB"/>
    <w:rsid w:val="001F51A1"/>
    <w:rsid w:val="001F5453"/>
    <w:rsid w:val="00200D17"/>
    <w:rsid w:val="00201266"/>
    <w:rsid w:val="00203A3B"/>
    <w:rsid w:val="00204230"/>
    <w:rsid w:val="00206EA3"/>
    <w:rsid w:val="0022024C"/>
    <w:rsid w:val="0022196F"/>
    <w:rsid w:val="00226833"/>
    <w:rsid w:val="00226E82"/>
    <w:rsid w:val="002278F1"/>
    <w:rsid w:val="0023045C"/>
    <w:rsid w:val="0023270F"/>
    <w:rsid w:val="0024109D"/>
    <w:rsid w:val="00242EDF"/>
    <w:rsid w:val="0024475F"/>
    <w:rsid w:val="002562D1"/>
    <w:rsid w:val="002566AB"/>
    <w:rsid w:val="002677E4"/>
    <w:rsid w:val="00270A1D"/>
    <w:rsid w:val="00272578"/>
    <w:rsid w:val="002749CF"/>
    <w:rsid w:val="00276879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B7861"/>
    <w:rsid w:val="002C0FE0"/>
    <w:rsid w:val="002D0273"/>
    <w:rsid w:val="002D075C"/>
    <w:rsid w:val="002D07BF"/>
    <w:rsid w:val="002D2CC3"/>
    <w:rsid w:val="002D399C"/>
    <w:rsid w:val="002D3C1D"/>
    <w:rsid w:val="002D4D1A"/>
    <w:rsid w:val="002D7607"/>
    <w:rsid w:val="002E22B6"/>
    <w:rsid w:val="002E7180"/>
    <w:rsid w:val="002E7660"/>
    <w:rsid w:val="002F02F4"/>
    <w:rsid w:val="002F06F5"/>
    <w:rsid w:val="002F3BB8"/>
    <w:rsid w:val="002F6537"/>
    <w:rsid w:val="002F76C3"/>
    <w:rsid w:val="00302437"/>
    <w:rsid w:val="00304DF7"/>
    <w:rsid w:val="003068ED"/>
    <w:rsid w:val="00311774"/>
    <w:rsid w:val="00316300"/>
    <w:rsid w:val="00316CD3"/>
    <w:rsid w:val="00326F0B"/>
    <w:rsid w:val="0033054C"/>
    <w:rsid w:val="00330DB6"/>
    <w:rsid w:val="00331D29"/>
    <w:rsid w:val="00332143"/>
    <w:rsid w:val="00343040"/>
    <w:rsid w:val="00344D4E"/>
    <w:rsid w:val="00350B64"/>
    <w:rsid w:val="00351D35"/>
    <w:rsid w:val="003525EB"/>
    <w:rsid w:val="00354822"/>
    <w:rsid w:val="003571F3"/>
    <w:rsid w:val="00357FA5"/>
    <w:rsid w:val="003601AC"/>
    <w:rsid w:val="0036249A"/>
    <w:rsid w:val="003632D8"/>
    <w:rsid w:val="00364D43"/>
    <w:rsid w:val="003667FD"/>
    <w:rsid w:val="00371CD6"/>
    <w:rsid w:val="00373A0A"/>
    <w:rsid w:val="00382F50"/>
    <w:rsid w:val="00384624"/>
    <w:rsid w:val="00385171"/>
    <w:rsid w:val="0038635C"/>
    <w:rsid w:val="003871EE"/>
    <w:rsid w:val="00393CD9"/>
    <w:rsid w:val="00397307"/>
    <w:rsid w:val="003A05F4"/>
    <w:rsid w:val="003A0C29"/>
    <w:rsid w:val="003B1FE8"/>
    <w:rsid w:val="003B415B"/>
    <w:rsid w:val="003B5835"/>
    <w:rsid w:val="003B6914"/>
    <w:rsid w:val="003B74BF"/>
    <w:rsid w:val="003C3CC0"/>
    <w:rsid w:val="003C5C01"/>
    <w:rsid w:val="003C716D"/>
    <w:rsid w:val="003D0696"/>
    <w:rsid w:val="003D40D0"/>
    <w:rsid w:val="003D430B"/>
    <w:rsid w:val="003E02D1"/>
    <w:rsid w:val="003E21F1"/>
    <w:rsid w:val="003E4C79"/>
    <w:rsid w:val="003E63A2"/>
    <w:rsid w:val="003E71E2"/>
    <w:rsid w:val="003F2DD9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2139"/>
    <w:rsid w:val="00416643"/>
    <w:rsid w:val="00421C7F"/>
    <w:rsid w:val="0043057A"/>
    <w:rsid w:val="00431759"/>
    <w:rsid w:val="00433329"/>
    <w:rsid w:val="00434156"/>
    <w:rsid w:val="00434256"/>
    <w:rsid w:val="0043473C"/>
    <w:rsid w:val="00445664"/>
    <w:rsid w:val="00451400"/>
    <w:rsid w:val="004528C6"/>
    <w:rsid w:val="004553A8"/>
    <w:rsid w:val="00455623"/>
    <w:rsid w:val="00456DBB"/>
    <w:rsid w:val="0046072F"/>
    <w:rsid w:val="004625CE"/>
    <w:rsid w:val="00464429"/>
    <w:rsid w:val="00465537"/>
    <w:rsid w:val="004713C9"/>
    <w:rsid w:val="0047585E"/>
    <w:rsid w:val="00477BA3"/>
    <w:rsid w:val="0048483A"/>
    <w:rsid w:val="00490F99"/>
    <w:rsid w:val="0049381E"/>
    <w:rsid w:val="00495F02"/>
    <w:rsid w:val="004A2478"/>
    <w:rsid w:val="004A53BC"/>
    <w:rsid w:val="004C0587"/>
    <w:rsid w:val="004C072B"/>
    <w:rsid w:val="004C1C79"/>
    <w:rsid w:val="004C4D4D"/>
    <w:rsid w:val="004C6F56"/>
    <w:rsid w:val="004C7235"/>
    <w:rsid w:val="004C7E0C"/>
    <w:rsid w:val="004D275F"/>
    <w:rsid w:val="004D278D"/>
    <w:rsid w:val="004E3D29"/>
    <w:rsid w:val="004E4F7A"/>
    <w:rsid w:val="004E5978"/>
    <w:rsid w:val="004E7261"/>
    <w:rsid w:val="004F0413"/>
    <w:rsid w:val="004F0BB0"/>
    <w:rsid w:val="00500E24"/>
    <w:rsid w:val="00502EDC"/>
    <w:rsid w:val="005111A6"/>
    <w:rsid w:val="005116F3"/>
    <w:rsid w:val="00515D6B"/>
    <w:rsid w:val="00520D41"/>
    <w:rsid w:val="00521243"/>
    <w:rsid w:val="00524404"/>
    <w:rsid w:val="005247EC"/>
    <w:rsid w:val="005259A8"/>
    <w:rsid w:val="005263FF"/>
    <w:rsid w:val="00530738"/>
    <w:rsid w:val="00532F63"/>
    <w:rsid w:val="005370C5"/>
    <w:rsid w:val="00537778"/>
    <w:rsid w:val="0054577E"/>
    <w:rsid w:val="00545CC3"/>
    <w:rsid w:val="005463B3"/>
    <w:rsid w:val="00546C3A"/>
    <w:rsid w:val="00547904"/>
    <w:rsid w:val="00550FC4"/>
    <w:rsid w:val="005535C5"/>
    <w:rsid w:val="005567D0"/>
    <w:rsid w:val="005642CE"/>
    <w:rsid w:val="00565558"/>
    <w:rsid w:val="0056652A"/>
    <w:rsid w:val="005725EB"/>
    <w:rsid w:val="0057286B"/>
    <w:rsid w:val="00573910"/>
    <w:rsid w:val="00573A8C"/>
    <w:rsid w:val="0057475E"/>
    <w:rsid w:val="00575CA5"/>
    <w:rsid w:val="005855F6"/>
    <w:rsid w:val="005919CD"/>
    <w:rsid w:val="00592CAD"/>
    <w:rsid w:val="00593AA1"/>
    <w:rsid w:val="00593B54"/>
    <w:rsid w:val="005A025F"/>
    <w:rsid w:val="005A0CBF"/>
    <w:rsid w:val="005A2915"/>
    <w:rsid w:val="005A6123"/>
    <w:rsid w:val="005A7F79"/>
    <w:rsid w:val="005B7002"/>
    <w:rsid w:val="005C14D7"/>
    <w:rsid w:val="005C26A6"/>
    <w:rsid w:val="005C5C51"/>
    <w:rsid w:val="005D15AE"/>
    <w:rsid w:val="005D1790"/>
    <w:rsid w:val="005D3235"/>
    <w:rsid w:val="005D37B9"/>
    <w:rsid w:val="005D4698"/>
    <w:rsid w:val="005E10E1"/>
    <w:rsid w:val="005E180A"/>
    <w:rsid w:val="005E699F"/>
    <w:rsid w:val="005F0C2B"/>
    <w:rsid w:val="005F1C1B"/>
    <w:rsid w:val="00600D12"/>
    <w:rsid w:val="00604003"/>
    <w:rsid w:val="006040E5"/>
    <w:rsid w:val="00604DBD"/>
    <w:rsid w:val="00605034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1A00"/>
    <w:rsid w:val="0065639E"/>
    <w:rsid w:val="00656D2D"/>
    <w:rsid w:val="00662270"/>
    <w:rsid w:val="00670703"/>
    <w:rsid w:val="006741C4"/>
    <w:rsid w:val="0068153D"/>
    <w:rsid w:val="00681DA6"/>
    <w:rsid w:val="00687D71"/>
    <w:rsid w:val="006912A9"/>
    <w:rsid w:val="00692FC6"/>
    <w:rsid w:val="00693DA1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F0BD4"/>
    <w:rsid w:val="006F4CD2"/>
    <w:rsid w:val="006F63A7"/>
    <w:rsid w:val="00700FAA"/>
    <w:rsid w:val="00703591"/>
    <w:rsid w:val="007062D6"/>
    <w:rsid w:val="007069B1"/>
    <w:rsid w:val="0070715E"/>
    <w:rsid w:val="00707396"/>
    <w:rsid w:val="00724540"/>
    <w:rsid w:val="00724D4F"/>
    <w:rsid w:val="00725A88"/>
    <w:rsid w:val="00734A4E"/>
    <w:rsid w:val="007367F4"/>
    <w:rsid w:val="007374D9"/>
    <w:rsid w:val="00737BF6"/>
    <w:rsid w:val="00740084"/>
    <w:rsid w:val="007468CC"/>
    <w:rsid w:val="0075047D"/>
    <w:rsid w:val="00754622"/>
    <w:rsid w:val="007641DB"/>
    <w:rsid w:val="00783894"/>
    <w:rsid w:val="00785A5C"/>
    <w:rsid w:val="007879AC"/>
    <w:rsid w:val="00790675"/>
    <w:rsid w:val="00790B4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A7F24"/>
    <w:rsid w:val="007B38D8"/>
    <w:rsid w:val="007C1A5B"/>
    <w:rsid w:val="007C2F16"/>
    <w:rsid w:val="007C45A1"/>
    <w:rsid w:val="007C60FE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45"/>
    <w:rsid w:val="00811959"/>
    <w:rsid w:val="00812099"/>
    <w:rsid w:val="00823F7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44D7"/>
    <w:rsid w:val="00845B9C"/>
    <w:rsid w:val="00851416"/>
    <w:rsid w:val="00856C9A"/>
    <w:rsid w:val="00857CD4"/>
    <w:rsid w:val="00862782"/>
    <w:rsid w:val="00864884"/>
    <w:rsid w:val="008662B5"/>
    <w:rsid w:val="0087075B"/>
    <w:rsid w:val="00873DCF"/>
    <w:rsid w:val="00877377"/>
    <w:rsid w:val="008851D5"/>
    <w:rsid w:val="00885B6C"/>
    <w:rsid w:val="008942A7"/>
    <w:rsid w:val="00894879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399B"/>
    <w:rsid w:val="008C4EE0"/>
    <w:rsid w:val="008D0C70"/>
    <w:rsid w:val="008D3564"/>
    <w:rsid w:val="008E2E1B"/>
    <w:rsid w:val="008E494C"/>
    <w:rsid w:val="008F0695"/>
    <w:rsid w:val="008F3C2A"/>
    <w:rsid w:val="008F7410"/>
    <w:rsid w:val="00904E86"/>
    <w:rsid w:val="00914E3E"/>
    <w:rsid w:val="0091754B"/>
    <w:rsid w:val="00917913"/>
    <w:rsid w:val="00921288"/>
    <w:rsid w:val="00925C4E"/>
    <w:rsid w:val="0092643A"/>
    <w:rsid w:val="00931989"/>
    <w:rsid w:val="00931CC9"/>
    <w:rsid w:val="00932A43"/>
    <w:rsid w:val="009338B1"/>
    <w:rsid w:val="00936060"/>
    <w:rsid w:val="00937E33"/>
    <w:rsid w:val="00940B9B"/>
    <w:rsid w:val="009439A5"/>
    <w:rsid w:val="00947022"/>
    <w:rsid w:val="00960348"/>
    <w:rsid w:val="00963060"/>
    <w:rsid w:val="00963E15"/>
    <w:rsid w:val="009726DC"/>
    <w:rsid w:val="009734A4"/>
    <w:rsid w:val="0097511C"/>
    <w:rsid w:val="009765DF"/>
    <w:rsid w:val="0098119E"/>
    <w:rsid w:val="0099614E"/>
    <w:rsid w:val="009A3492"/>
    <w:rsid w:val="009A6A63"/>
    <w:rsid w:val="009B3719"/>
    <w:rsid w:val="009B4442"/>
    <w:rsid w:val="009B48AC"/>
    <w:rsid w:val="009C6950"/>
    <w:rsid w:val="009C71EC"/>
    <w:rsid w:val="009D567F"/>
    <w:rsid w:val="009E4E6C"/>
    <w:rsid w:val="009F12A4"/>
    <w:rsid w:val="009F74CA"/>
    <w:rsid w:val="00A01046"/>
    <w:rsid w:val="00A037F1"/>
    <w:rsid w:val="00A04819"/>
    <w:rsid w:val="00A07696"/>
    <w:rsid w:val="00A21360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432"/>
    <w:rsid w:val="00A528C3"/>
    <w:rsid w:val="00A54B9D"/>
    <w:rsid w:val="00A56565"/>
    <w:rsid w:val="00A5797A"/>
    <w:rsid w:val="00A57A0B"/>
    <w:rsid w:val="00A61089"/>
    <w:rsid w:val="00A63370"/>
    <w:rsid w:val="00A63812"/>
    <w:rsid w:val="00A64763"/>
    <w:rsid w:val="00A64F38"/>
    <w:rsid w:val="00A67A06"/>
    <w:rsid w:val="00A67AB3"/>
    <w:rsid w:val="00A72101"/>
    <w:rsid w:val="00A728C6"/>
    <w:rsid w:val="00A7549E"/>
    <w:rsid w:val="00A808F4"/>
    <w:rsid w:val="00A83FFD"/>
    <w:rsid w:val="00A84675"/>
    <w:rsid w:val="00A8695F"/>
    <w:rsid w:val="00A9131F"/>
    <w:rsid w:val="00A91F8F"/>
    <w:rsid w:val="00A929C7"/>
    <w:rsid w:val="00A939F7"/>
    <w:rsid w:val="00A950CA"/>
    <w:rsid w:val="00AA02F7"/>
    <w:rsid w:val="00AA0970"/>
    <w:rsid w:val="00AA2739"/>
    <w:rsid w:val="00AA2B08"/>
    <w:rsid w:val="00AA2DB4"/>
    <w:rsid w:val="00AA3A8C"/>
    <w:rsid w:val="00AA581C"/>
    <w:rsid w:val="00AB0ECF"/>
    <w:rsid w:val="00AB3A86"/>
    <w:rsid w:val="00AD0ACC"/>
    <w:rsid w:val="00AD2AA2"/>
    <w:rsid w:val="00AD6322"/>
    <w:rsid w:val="00AE084C"/>
    <w:rsid w:val="00AE0C8E"/>
    <w:rsid w:val="00AE1D56"/>
    <w:rsid w:val="00AF6236"/>
    <w:rsid w:val="00AF7A79"/>
    <w:rsid w:val="00B01444"/>
    <w:rsid w:val="00B06BDA"/>
    <w:rsid w:val="00B07F7C"/>
    <w:rsid w:val="00B1026F"/>
    <w:rsid w:val="00B12B42"/>
    <w:rsid w:val="00B13681"/>
    <w:rsid w:val="00B146C9"/>
    <w:rsid w:val="00B230AA"/>
    <w:rsid w:val="00B3390A"/>
    <w:rsid w:val="00B33F78"/>
    <w:rsid w:val="00B40FA0"/>
    <w:rsid w:val="00B4437C"/>
    <w:rsid w:val="00B45072"/>
    <w:rsid w:val="00B532E8"/>
    <w:rsid w:val="00B603DA"/>
    <w:rsid w:val="00B71C42"/>
    <w:rsid w:val="00B737B6"/>
    <w:rsid w:val="00B832D8"/>
    <w:rsid w:val="00B865E2"/>
    <w:rsid w:val="00B86D34"/>
    <w:rsid w:val="00B87FC8"/>
    <w:rsid w:val="00B92DDD"/>
    <w:rsid w:val="00B93E8E"/>
    <w:rsid w:val="00BA0A61"/>
    <w:rsid w:val="00BA1CF6"/>
    <w:rsid w:val="00BA3158"/>
    <w:rsid w:val="00BA4F84"/>
    <w:rsid w:val="00BB3EA4"/>
    <w:rsid w:val="00BC7DF5"/>
    <w:rsid w:val="00BD0735"/>
    <w:rsid w:val="00BF7BE7"/>
    <w:rsid w:val="00C04738"/>
    <w:rsid w:val="00C07B39"/>
    <w:rsid w:val="00C10BF8"/>
    <w:rsid w:val="00C10C86"/>
    <w:rsid w:val="00C112B8"/>
    <w:rsid w:val="00C178D6"/>
    <w:rsid w:val="00C1793D"/>
    <w:rsid w:val="00C24530"/>
    <w:rsid w:val="00C30E2D"/>
    <w:rsid w:val="00C31D42"/>
    <w:rsid w:val="00C3654F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6EF"/>
    <w:rsid w:val="00C62DAE"/>
    <w:rsid w:val="00C65395"/>
    <w:rsid w:val="00C654F0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59DA"/>
    <w:rsid w:val="00CB15B1"/>
    <w:rsid w:val="00CB1A1F"/>
    <w:rsid w:val="00CB1F66"/>
    <w:rsid w:val="00CC1085"/>
    <w:rsid w:val="00CC69E0"/>
    <w:rsid w:val="00CC734C"/>
    <w:rsid w:val="00CD1854"/>
    <w:rsid w:val="00CD2430"/>
    <w:rsid w:val="00CD29AF"/>
    <w:rsid w:val="00CD6D58"/>
    <w:rsid w:val="00CD7F3A"/>
    <w:rsid w:val="00CF2589"/>
    <w:rsid w:val="00CF28DC"/>
    <w:rsid w:val="00CF3BA7"/>
    <w:rsid w:val="00CF54F5"/>
    <w:rsid w:val="00D00B03"/>
    <w:rsid w:val="00D0243F"/>
    <w:rsid w:val="00D03242"/>
    <w:rsid w:val="00D04C0F"/>
    <w:rsid w:val="00D07BDB"/>
    <w:rsid w:val="00D10058"/>
    <w:rsid w:val="00D100F5"/>
    <w:rsid w:val="00D118A5"/>
    <w:rsid w:val="00D13F8F"/>
    <w:rsid w:val="00D20EAC"/>
    <w:rsid w:val="00D21153"/>
    <w:rsid w:val="00D23BF0"/>
    <w:rsid w:val="00D23F3F"/>
    <w:rsid w:val="00D248BA"/>
    <w:rsid w:val="00D24998"/>
    <w:rsid w:val="00D253F9"/>
    <w:rsid w:val="00D2573F"/>
    <w:rsid w:val="00D26972"/>
    <w:rsid w:val="00D2744A"/>
    <w:rsid w:val="00D32745"/>
    <w:rsid w:val="00D3574D"/>
    <w:rsid w:val="00D43066"/>
    <w:rsid w:val="00D43CED"/>
    <w:rsid w:val="00D5082D"/>
    <w:rsid w:val="00D523C9"/>
    <w:rsid w:val="00D5318B"/>
    <w:rsid w:val="00D60A1F"/>
    <w:rsid w:val="00D640B5"/>
    <w:rsid w:val="00D6659B"/>
    <w:rsid w:val="00D701FC"/>
    <w:rsid w:val="00D73904"/>
    <w:rsid w:val="00D74D16"/>
    <w:rsid w:val="00D80C07"/>
    <w:rsid w:val="00D833DB"/>
    <w:rsid w:val="00D84D0C"/>
    <w:rsid w:val="00D85F16"/>
    <w:rsid w:val="00D868EF"/>
    <w:rsid w:val="00D922D7"/>
    <w:rsid w:val="00D92A1F"/>
    <w:rsid w:val="00D93514"/>
    <w:rsid w:val="00D935A4"/>
    <w:rsid w:val="00D93B1E"/>
    <w:rsid w:val="00D964E3"/>
    <w:rsid w:val="00DA2D75"/>
    <w:rsid w:val="00DA5204"/>
    <w:rsid w:val="00DA6EEA"/>
    <w:rsid w:val="00DB6837"/>
    <w:rsid w:val="00DC22FC"/>
    <w:rsid w:val="00DD4344"/>
    <w:rsid w:val="00DD567C"/>
    <w:rsid w:val="00DE07D9"/>
    <w:rsid w:val="00DE1695"/>
    <w:rsid w:val="00DE7DB1"/>
    <w:rsid w:val="00DF1E54"/>
    <w:rsid w:val="00E05893"/>
    <w:rsid w:val="00E059DF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3BCC"/>
    <w:rsid w:val="00E547D0"/>
    <w:rsid w:val="00E54CD3"/>
    <w:rsid w:val="00E57883"/>
    <w:rsid w:val="00E62C13"/>
    <w:rsid w:val="00E64C46"/>
    <w:rsid w:val="00E65B27"/>
    <w:rsid w:val="00E67508"/>
    <w:rsid w:val="00E67817"/>
    <w:rsid w:val="00E74C15"/>
    <w:rsid w:val="00E76C79"/>
    <w:rsid w:val="00E771EC"/>
    <w:rsid w:val="00E81A7C"/>
    <w:rsid w:val="00E85AF7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B114E"/>
    <w:rsid w:val="00ED139C"/>
    <w:rsid w:val="00ED7AE3"/>
    <w:rsid w:val="00EE77E8"/>
    <w:rsid w:val="00EE7D77"/>
    <w:rsid w:val="00EF3D76"/>
    <w:rsid w:val="00EF5127"/>
    <w:rsid w:val="00EF7B7E"/>
    <w:rsid w:val="00F0101E"/>
    <w:rsid w:val="00F0143E"/>
    <w:rsid w:val="00F02BB0"/>
    <w:rsid w:val="00F11C3B"/>
    <w:rsid w:val="00F1580A"/>
    <w:rsid w:val="00F2121F"/>
    <w:rsid w:val="00F30001"/>
    <w:rsid w:val="00F30753"/>
    <w:rsid w:val="00F32B7D"/>
    <w:rsid w:val="00F34958"/>
    <w:rsid w:val="00F36145"/>
    <w:rsid w:val="00F41F2D"/>
    <w:rsid w:val="00F44CD3"/>
    <w:rsid w:val="00F47770"/>
    <w:rsid w:val="00F529B3"/>
    <w:rsid w:val="00F77A30"/>
    <w:rsid w:val="00F846EA"/>
    <w:rsid w:val="00F855C8"/>
    <w:rsid w:val="00F942B4"/>
    <w:rsid w:val="00F96FFC"/>
    <w:rsid w:val="00FA03E8"/>
    <w:rsid w:val="00FA282B"/>
    <w:rsid w:val="00FA54B0"/>
    <w:rsid w:val="00FB4639"/>
    <w:rsid w:val="00FB5BD2"/>
    <w:rsid w:val="00FC1C86"/>
    <w:rsid w:val="00FC2B72"/>
    <w:rsid w:val="00FC7F79"/>
    <w:rsid w:val="00FD18B1"/>
    <w:rsid w:val="00FD3020"/>
    <w:rsid w:val="00FD5FB6"/>
    <w:rsid w:val="00FD6383"/>
    <w:rsid w:val="00FE1E25"/>
    <w:rsid w:val="00FE1E78"/>
    <w:rsid w:val="00FE2454"/>
    <w:rsid w:val="00FF37E5"/>
    <w:rsid w:val="00FF4E48"/>
    <w:rsid w:val="015608BD"/>
    <w:rsid w:val="034F53A9"/>
    <w:rsid w:val="061A3190"/>
    <w:rsid w:val="07F3132B"/>
    <w:rsid w:val="0BDA1E9C"/>
    <w:rsid w:val="10A4396F"/>
    <w:rsid w:val="10C4639B"/>
    <w:rsid w:val="1C7B5AD1"/>
    <w:rsid w:val="265F7548"/>
    <w:rsid w:val="27517021"/>
    <w:rsid w:val="27B5601C"/>
    <w:rsid w:val="27C613D6"/>
    <w:rsid w:val="28210E7A"/>
    <w:rsid w:val="2B177B1C"/>
    <w:rsid w:val="31FD2A92"/>
    <w:rsid w:val="3CBF61B4"/>
    <w:rsid w:val="3F310B59"/>
    <w:rsid w:val="4143582C"/>
    <w:rsid w:val="414D7732"/>
    <w:rsid w:val="49C06D5C"/>
    <w:rsid w:val="4B6114A9"/>
    <w:rsid w:val="595E1E35"/>
    <w:rsid w:val="5C0E65F4"/>
    <w:rsid w:val="5EF9755F"/>
    <w:rsid w:val="62E86988"/>
    <w:rsid w:val="66FC1A00"/>
    <w:rsid w:val="6E1D3D6B"/>
    <w:rsid w:val="79DE1979"/>
    <w:rsid w:val="7E43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F28479"/>
  <w15:docId w15:val="{B3457D7D-6857-4154-A590-0F5DF1B6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 w:qFormat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 w:qFormat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 w:qFormat="1"/>
    <w:lsdException w:name="List Number 4" w:semiHidden="1" w:unhideWhenUsed="1"/>
    <w:lsdException w:name="List Number 5" w:semiHidden="1" w:unhideWhenUsed="1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 w:qFormat="1"/>
    <w:lsdException w:name="Message Header" w:semiHidden="1" w:unhideWhenUsed="1" w:qFormat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qFormat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semiHidden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200"/>
      <w:ind w:firstLine="360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qFormat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qFormat/>
    <w:pPr>
      <w:spacing w:after="200"/>
      <w:ind w:left="360" w:firstLine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after="0" w:line="240" w:lineRule="auto"/>
      <w:ind w:left="4252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</w:style>
  <w:style w:type="paragraph" w:styleId="DocumentMap">
    <w:name w:val="Document Map"/>
    <w:basedOn w:val="Normal"/>
    <w:link w:val="DocumentMap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qFormat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qFormat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qFormat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qFormat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qFormat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qFormat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qFormat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qFormat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qFormat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qFormat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eastAsiaTheme="minorHAnsi" w:hAnsi="Consolas" w:cstheme="minorBidi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qFormat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qFormat/>
    <w:pPr>
      <w:spacing w:after="0" w:line="240" w:lineRule="auto"/>
    </w:pPr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</w:style>
  <w:style w:type="paragraph" w:styleId="Signature">
    <w:name w:val="Signature"/>
    <w:basedOn w:val="Normal"/>
    <w:link w:val="SignatureChar"/>
    <w:uiPriority w:val="99"/>
    <w:semiHidden/>
    <w:unhideWhenUsed/>
    <w:pPr>
      <w:spacing w:after="0" w:line="240" w:lineRule="auto"/>
      <w:ind w:left="4252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qFormat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qFormat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qFormat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qFormat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qFormat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qFormat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qFormat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qFormat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Bibliography1">
    <w:name w:val="Bibliography1"/>
    <w:basedOn w:val="Normal"/>
    <w:next w:val="Normal"/>
    <w:uiPriority w:val="37"/>
    <w:semiHidden/>
    <w:unhideWhenUsed/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qFormat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qFormat/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qFormat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qFormat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qFormat/>
    <w:rPr>
      <w:sz w:val="16"/>
      <w:szCs w:val="16"/>
    </w:r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semiHidden/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Tahoma" w:hAnsi="Tahoma" w:cs="Tahoma"/>
      <w:sz w:val="16"/>
      <w:szCs w:val="16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table" w:customStyle="1" w:styleId="TabelacomGrelha1">
    <w:name w:val="Tabela com Grelha1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unhideWhenUsed/>
    <w:rsid w:val="005A0CB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g"/><Relationship Id="rId26" Type="http://schemas.openxmlformats.org/officeDocument/2006/relationships/footer" Target="footer1.xml"/><Relationship Id="rId39" Type="http://schemas.openxmlformats.org/officeDocument/2006/relationships/image" Target="media/image23.jpg"/><Relationship Id="rId21" Type="http://schemas.openxmlformats.org/officeDocument/2006/relationships/image" Target="media/image13.png"/><Relationship Id="rId34" Type="http://schemas.openxmlformats.org/officeDocument/2006/relationships/image" Target="media/image22.jpe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0" Type="http://schemas.openxmlformats.org/officeDocument/2006/relationships/image" Target="media/image12.png"/><Relationship Id="rId29" Type="http://schemas.openxmlformats.org/officeDocument/2006/relationships/footer" Target="footer3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0.jpeg"/><Relationship Id="rId37" Type="http://schemas.openxmlformats.org/officeDocument/2006/relationships/header" Target="header2.xm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eg"/><Relationship Id="rId28" Type="http://schemas.openxmlformats.org/officeDocument/2006/relationships/header" Target="header1.xml"/><Relationship Id="rId36" Type="http://schemas.openxmlformats.org/officeDocument/2006/relationships/footer" Target="footer5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19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g"/><Relationship Id="rId22" Type="http://schemas.openxmlformats.org/officeDocument/2006/relationships/image" Target="media/image14.png"/><Relationship Id="rId27" Type="http://schemas.openxmlformats.org/officeDocument/2006/relationships/footer" Target="footer2.xml"/><Relationship Id="rId30" Type="http://schemas.openxmlformats.org/officeDocument/2006/relationships/image" Target="media/image18.jpeg"/><Relationship Id="rId35" Type="http://schemas.openxmlformats.org/officeDocument/2006/relationships/footer" Target="footer4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4.jpeg"/><Relationship Id="rId17" Type="http://schemas.openxmlformats.org/officeDocument/2006/relationships/image" Target="media/image9.jpg"/><Relationship Id="rId25" Type="http://schemas.openxmlformats.org/officeDocument/2006/relationships/image" Target="media/image17.png"/><Relationship Id="rId33" Type="http://schemas.openxmlformats.org/officeDocument/2006/relationships/image" Target="media/image21.jpeg"/><Relationship Id="rId38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321CC72-2950-4EAF-826F-332A09EF35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690</Words>
  <Characters>3732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4</cp:revision>
  <cp:lastPrinted>2020-10-07T10:08:00Z</cp:lastPrinted>
  <dcterms:created xsi:type="dcterms:W3CDTF">2023-10-13T10:39:00Z</dcterms:created>
  <dcterms:modified xsi:type="dcterms:W3CDTF">2023-10-16T13:59:00Z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1033-11.2.0.11225</vt:lpwstr>
  </property>
  <property fmtid="{D5CDD505-2E9C-101B-9397-08002B2CF9AE}" pid="3" name="ICV">
    <vt:lpwstr>9350F981C94C41A1AF4BFF6992EA1342_12</vt:lpwstr>
  </property>
</Properties>
</file>