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4E1F" w14:textId="77777777" w:rsidR="00464429" w:rsidRDefault="000619D2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C4DBB09" wp14:editId="4B477AD0">
                <wp:simplePos x="0" y="0"/>
                <wp:positionH relativeFrom="column">
                  <wp:posOffset>-96520</wp:posOffset>
                </wp:positionH>
                <wp:positionV relativeFrom="paragraph">
                  <wp:posOffset>-502285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80A27D" w14:textId="54D8D02B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F73260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0DE64B96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4DBB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9.55pt;width:175.25pt;height:49.4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" filled="f" stroked="f">
                <v:textbox inset="2mm,0,2mm,0">
                  <w:txbxContent>
                    <w:p w14:paraId="1C80A27D" w14:textId="54D8D02B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F73260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0DE64B96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28058A55" wp14:editId="0EA0D63C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7422C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58A55" id="Rectangle 957" o:spid="_x0000_s1027" style="position:absolute;margin-left:-2.35pt;margin-top:.25pt;width:623.6pt;height:124.7pt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" fillcolor="#f26c47" stroked="f" strokeweight="2pt">
                <v:fill opacity="16191f"/>
                <v:textbox>
                  <w:txbxContent>
                    <w:p w14:paraId="15B7422C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8A2C023" wp14:editId="3D7D6537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F0DA1" id="Rectangle 6" o:spid="_x0000_s1026" style="position:absolute;margin-left:-57.3pt;margin-top:-57.35pt;width:283.45pt;height:86.1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2C555934" w14:textId="77777777">
        <w:tc>
          <w:tcPr>
            <w:tcW w:w="6426" w:type="dxa"/>
            <w:gridSpan w:val="2"/>
          </w:tcPr>
          <w:p w14:paraId="5804F8B1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1C57AD6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20064A19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464429" w14:paraId="03580953" w14:textId="77777777">
        <w:tc>
          <w:tcPr>
            <w:tcW w:w="3213" w:type="dxa"/>
          </w:tcPr>
          <w:p w14:paraId="614BFB9A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3B00295F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04006F8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6A7597" w14:textId="77777777" w:rsidR="00464429" w:rsidRDefault="00464429">
      <w:pPr>
        <w:tabs>
          <w:tab w:val="left" w:pos="142"/>
        </w:tabs>
        <w:spacing w:after="160"/>
      </w:pPr>
    </w:p>
    <w:p w14:paraId="062E03CA" w14:textId="0AA0F21D" w:rsidR="00464429" w:rsidRPr="00B70A4B" w:rsidRDefault="000619D2" w:rsidP="001C309F">
      <w:pPr>
        <w:tabs>
          <w:tab w:val="left" w:pos="567"/>
        </w:tabs>
        <w:spacing w:after="120" w:line="360" w:lineRule="auto"/>
        <w:ind w:left="567" w:hanging="709"/>
        <w:jc w:val="both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CD9141" wp14:editId="4C964FBA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76E4E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CD9141" id="_x0000_s1028" style="position:absolute;left:0;text-align:left;margin-left:.5pt;margin-top:4.25pt;width:17pt;height:17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MWG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ZOk&#10;Ic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PjA&#10;xYa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65276E4E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DDF6673" wp14:editId="1E6A1C80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629BFA" w14:textId="77777777" w:rsidR="00464429" w:rsidRDefault="000619D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DF6673" id="Group 30" o:spid="_x0000_s1029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30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1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33629BFA" w14:textId="77777777" w:rsidR="00464429" w:rsidRDefault="000619D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724858">
        <w:rPr>
          <w:rFonts w:eastAsia="Times New Roman" w:cstheme="minorHAnsi"/>
          <w:b/>
          <w:bCs/>
          <w:sz w:val="24"/>
          <w:szCs w:val="24"/>
          <w:lang w:val="en-US"/>
        </w:rPr>
        <w:t>Jamal and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choose the correct option.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7D4225B" wp14:editId="5036DE51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695">
        <w:rPr>
          <w:rFonts w:eastAsia="Times New Roman" w:cstheme="minorHAnsi"/>
          <w:b/>
          <w:bCs/>
          <w:sz w:val="24"/>
          <w:szCs w:val="24"/>
          <w:lang w:val="en-GB"/>
        </w:rPr>
        <w:tab/>
      </w:r>
      <w:r w:rsidR="008F0695" w:rsidRPr="00575891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         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ab/>
        <w:t xml:space="preserve">              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C309F" w14:paraId="06D2E83F" w14:textId="77777777" w:rsidTr="001C309F">
        <w:trPr>
          <w:trHeight w:val="283"/>
          <w:jc w:val="center"/>
        </w:trPr>
        <w:tc>
          <w:tcPr>
            <w:tcW w:w="8494" w:type="dxa"/>
            <w:gridSpan w:val="3"/>
            <w:vAlign w:val="bottom"/>
          </w:tcPr>
          <w:p w14:paraId="550047E4" w14:textId="77777777" w:rsidR="001C309F" w:rsidRPr="0038635C" w:rsidRDefault="001C309F" w:rsidP="001C309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</w:t>
            </w:r>
          </w:p>
        </w:tc>
      </w:tr>
      <w:tr w:rsidR="001C309F" w14:paraId="54F19755" w14:textId="77777777" w:rsidTr="008354D2">
        <w:trPr>
          <w:trHeight w:val="454"/>
          <w:jc w:val="center"/>
        </w:trPr>
        <w:tc>
          <w:tcPr>
            <w:tcW w:w="2831" w:type="dxa"/>
            <w:vAlign w:val="center"/>
          </w:tcPr>
          <w:p w14:paraId="64247A5F" w14:textId="2F90A840" w:rsidR="001C309F" w:rsidRPr="0038635C" w:rsidRDefault="00724858" w:rsidP="008354D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6D193EEB" wp14:editId="7C8FA36C">
                      <wp:extent cx="215900" cy="215900"/>
                      <wp:effectExtent l="6350" t="6350" r="6350" b="6350"/>
                      <wp:docPr id="188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41620412" w14:textId="77777777" w:rsidR="00724858" w:rsidRDefault="00724858" w:rsidP="0072485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193EEB" id="Rectângulo arredondado 73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4YH5AS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41620412" w14:textId="77777777" w:rsidR="00724858" w:rsidRDefault="00724858" w:rsidP="0072485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ten years old.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66778545" w14:textId="35A7B22D" w:rsidR="001C309F" w:rsidRPr="0038635C" w:rsidRDefault="00724858" w:rsidP="008354D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315" w:hanging="315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04DEA1F7" wp14:editId="6BF823C2">
                      <wp:extent cx="215900" cy="215900"/>
                      <wp:effectExtent l="6350" t="6350" r="6350" b="6350"/>
                      <wp:docPr id="51737268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00A9C8B7" w14:textId="77777777" w:rsidR="00724858" w:rsidRDefault="00724858" w:rsidP="0072485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DEA1F7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ALqinS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00A9C8B7" w14:textId="77777777" w:rsidR="00724858" w:rsidRDefault="00724858" w:rsidP="0072485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eleven years old.     </w:t>
            </w:r>
          </w:p>
        </w:tc>
        <w:tc>
          <w:tcPr>
            <w:tcW w:w="2832" w:type="dxa"/>
          </w:tcPr>
          <w:p w14:paraId="1240A473" w14:textId="3DF6A318" w:rsidR="001C309F" w:rsidRPr="00724858" w:rsidRDefault="001C309F" w:rsidP="00724858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</w:tr>
      <w:tr w:rsidR="001C309F" w14:paraId="7991729B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534783A0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</w:t>
            </w:r>
          </w:p>
        </w:tc>
      </w:tr>
      <w:tr w:rsidR="001C309F" w14:paraId="088BD2FE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5BE68A36" w14:textId="2CE4EA46" w:rsidR="001C309F" w:rsidRPr="0038635C" w:rsidRDefault="00724858" w:rsidP="0038635C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0E59B75C" wp14:editId="22DC07C9">
                      <wp:extent cx="215900" cy="215900"/>
                      <wp:effectExtent l="6350" t="6350" r="6350" b="6350"/>
                      <wp:docPr id="35094891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5E5044A3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59B75C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YvA+4i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5E5044A3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38635C">
              <w:rPr>
                <w:sz w:val="24"/>
                <w:szCs w:val="24"/>
                <w:lang w:val="en-GB"/>
              </w:rPr>
              <w:t xml:space="preserve"> short and slim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.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365114A8" w14:textId="7D6B28EF" w:rsidR="001C309F" w:rsidRPr="0038635C" w:rsidRDefault="00724858" w:rsidP="001C309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EE53F65" wp14:editId="1BBDEA8C">
                      <wp:extent cx="215900" cy="215900"/>
                      <wp:effectExtent l="6350" t="6350" r="6350" b="6350"/>
                      <wp:docPr id="1742900960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769DE57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E53F65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2V+IwIAADM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" filled="f" strokecolor="#7f7f7f [1612]" strokeweight="1pt">
                      <v:textbox inset="0,0,0,0">
                        <w:txbxContent>
                          <w:p w14:paraId="7769DE57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short and fat.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2" w:type="dxa"/>
            <w:vAlign w:val="center"/>
          </w:tcPr>
          <w:p w14:paraId="5F923F1B" w14:textId="47A7F4ED" w:rsidR="001C309F" w:rsidRPr="00724858" w:rsidRDefault="001C309F" w:rsidP="00724858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</w:tr>
      <w:tr w:rsidR="001C309F" w14:paraId="2286BA20" w14:textId="77777777" w:rsidTr="001C309F">
        <w:trPr>
          <w:trHeight w:val="397"/>
          <w:jc w:val="center"/>
        </w:trPr>
        <w:tc>
          <w:tcPr>
            <w:tcW w:w="8494" w:type="dxa"/>
            <w:gridSpan w:val="3"/>
            <w:vAlign w:val="bottom"/>
          </w:tcPr>
          <w:p w14:paraId="772A0820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 is from</w:t>
            </w:r>
          </w:p>
        </w:tc>
      </w:tr>
      <w:tr w:rsidR="001C309F" w14:paraId="773A65F9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259F12E7" w14:textId="5B935BF1" w:rsidR="001C309F" w:rsidRPr="0038635C" w:rsidRDefault="00724858" w:rsidP="0038635C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41237240" wp14:editId="07E2CDAE">
                      <wp:extent cx="215900" cy="215900"/>
                      <wp:effectExtent l="6350" t="6350" r="6350" b="6350"/>
                      <wp:docPr id="1010300024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629A74B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37240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KK75JC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629A74B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India.      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831" w:type="dxa"/>
            <w:vAlign w:val="center"/>
          </w:tcPr>
          <w:p w14:paraId="62A4E103" w14:textId="69B41875" w:rsidR="001C309F" w:rsidRPr="0038635C" w:rsidRDefault="00724858" w:rsidP="001C309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7332E868" wp14:editId="030AD718">
                      <wp:extent cx="215900" cy="215900"/>
                      <wp:effectExtent l="6350" t="6350" r="6350" b="6350"/>
                      <wp:docPr id="136597651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9655FDA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32E868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yZWiuCQCAAAz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29655FDA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Pr="0038635C">
              <w:rPr>
                <w:sz w:val="24"/>
                <w:szCs w:val="24"/>
                <w:lang w:val="en-GB"/>
              </w:rPr>
              <w:t xml:space="preserve"> Pakistan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.          </w:t>
            </w:r>
          </w:p>
        </w:tc>
        <w:tc>
          <w:tcPr>
            <w:tcW w:w="2832" w:type="dxa"/>
            <w:vAlign w:val="center"/>
          </w:tcPr>
          <w:p w14:paraId="6A5919A9" w14:textId="43D92660" w:rsidR="001C309F" w:rsidRPr="00724858" w:rsidRDefault="001C309F" w:rsidP="00724858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</w:tr>
      <w:tr w:rsidR="001C309F" w14:paraId="057027E9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1666EBC8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Jamal’s mother is from</w:t>
            </w:r>
          </w:p>
        </w:tc>
      </w:tr>
      <w:tr w:rsidR="001C309F" w14:paraId="3BCB2127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3AB7B75D" w14:textId="3F3B0B56" w:rsidR="001C309F" w:rsidRPr="0038635C" w:rsidRDefault="00724858" w:rsidP="0038635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602" w:right="-101" w:hanging="242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319CEB44" wp14:editId="6BFA6EA3">
                      <wp:extent cx="215900" cy="215900"/>
                      <wp:effectExtent l="6350" t="6350" r="6350" b="6350"/>
                      <wp:docPr id="1965043159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29990743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9CEB44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hpDJAIAADQ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BLaWoVLqBOIJJfcwGxkfHgY9+J+UjGjihoYfA/OSEv3O&#10;4tiS49fAr8FpDZjleLWhPHpK5s0xzm9jcF51PWLPbC3c4nBbFVcXzH0sHaM1M7XlGSXvP9/nv34/&#10;9sMv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M94aQy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29990743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India.        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31" w:type="dxa"/>
            <w:vAlign w:val="center"/>
          </w:tcPr>
          <w:p w14:paraId="35023A96" w14:textId="130E48B2" w:rsidR="001C309F" w:rsidRPr="0038635C" w:rsidRDefault="00724858" w:rsidP="001C309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255DA255" wp14:editId="14295AFE">
                      <wp:extent cx="215900" cy="215900"/>
                      <wp:effectExtent l="6350" t="6350" r="6350" b="6350"/>
                      <wp:docPr id="184860325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37E4681F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5DA255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0uVB3y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37E4681F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Mozambique.          </w:t>
            </w:r>
          </w:p>
        </w:tc>
        <w:tc>
          <w:tcPr>
            <w:tcW w:w="2832" w:type="dxa"/>
            <w:vAlign w:val="center"/>
          </w:tcPr>
          <w:p w14:paraId="318E5121" w14:textId="1CCAFDAE" w:rsidR="001C309F" w:rsidRPr="00724858" w:rsidRDefault="001C309F" w:rsidP="00724858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</w:tr>
      <w:tr w:rsidR="001C309F" w14:paraId="3C99F9E1" w14:textId="77777777" w:rsidTr="001C309F">
        <w:trPr>
          <w:trHeight w:val="454"/>
          <w:jc w:val="center"/>
        </w:trPr>
        <w:tc>
          <w:tcPr>
            <w:tcW w:w="8494" w:type="dxa"/>
            <w:gridSpan w:val="3"/>
            <w:vAlign w:val="bottom"/>
          </w:tcPr>
          <w:p w14:paraId="7AC3978D" w14:textId="77777777" w:rsidR="001C309F" w:rsidRPr="0038635C" w:rsidRDefault="001C309F" w:rsidP="0038635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19" w:right="-101" w:hanging="284"/>
              <w:rPr>
                <w:sz w:val="24"/>
                <w:szCs w:val="24"/>
                <w:lang w:val="en-GB"/>
              </w:rPr>
            </w:pPr>
            <w:r w:rsidRPr="0038635C">
              <w:rPr>
                <w:sz w:val="24"/>
                <w:szCs w:val="24"/>
                <w:lang w:val="en-GB"/>
              </w:rPr>
              <w:t>Jamal’s mother is</w:t>
            </w:r>
          </w:p>
        </w:tc>
      </w:tr>
      <w:tr w:rsidR="001C309F" w14:paraId="2CAAF46B" w14:textId="77777777" w:rsidTr="001C309F">
        <w:trPr>
          <w:trHeight w:val="454"/>
          <w:jc w:val="center"/>
        </w:trPr>
        <w:tc>
          <w:tcPr>
            <w:tcW w:w="2831" w:type="dxa"/>
            <w:vAlign w:val="center"/>
          </w:tcPr>
          <w:p w14:paraId="7A13F7BD" w14:textId="572EB377" w:rsidR="001C309F" w:rsidRPr="0038635C" w:rsidRDefault="00724858" w:rsidP="0038635C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602" w:right="-101" w:hanging="283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7ADB87E" wp14:editId="3E8B9B7B">
                      <wp:extent cx="215900" cy="215900"/>
                      <wp:effectExtent l="6350" t="6350" r="6350" b="6350"/>
                      <wp:docPr id="34331141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1902F1C4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ADB87E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" filled="f" strokecolor="#7f7f7f [1612]" strokeweight="1pt">
                      <v:textbox inset="0,0,0,0">
                        <w:txbxContent>
                          <w:p w14:paraId="1902F1C4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a teacher.        </w:t>
            </w:r>
            <w:r w:rsidR="0038635C"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   </w:t>
            </w:r>
            <w:r w:rsidR="0038635C">
              <w:rPr>
                <w:sz w:val="24"/>
                <w:szCs w:val="24"/>
                <w:lang w:val="en-GB"/>
              </w:rPr>
              <w:t xml:space="preserve">  </w:t>
            </w:r>
          </w:p>
        </w:tc>
        <w:tc>
          <w:tcPr>
            <w:tcW w:w="2831" w:type="dxa"/>
            <w:vAlign w:val="center"/>
          </w:tcPr>
          <w:p w14:paraId="6B14070B" w14:textId="26078F7C" w:rsidR="001C309F" w:rsidRPr="0038635C" w:rsidRDefault="00724858" w:rsidP="001C309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315" w:hanging="284"/>
              <w:rPr>
                <w:sz w:val="24"/>
                <w:szCs w:val="24"/>
                <w:lang w:val="en-GB"/>
              </w:rPr>
            </w:pPr>
            <w:r w:rsidRPr="0038635C">
              <w:rPr>
                <w:noProof/>
                <w:position w:val="-6"/>
                <w:sz w:val="24"/>
                <w:szCs w:val="24"/>
                <w:lang w:val="en-GB" w:eastAsia="pt-PT"/>
              </w:rPr>
              <mc:AlternateContent>
                <mc:Choice Requires="wps">
                  <w:drawing>
                    <wp:inline distT="0" distB="0" distL="0" distR="0" wp14:anchorId="5C85D7B7" wp14:editId="15B1642B">
                      <wp:extent cx="215900" cy="215900"/>
                      <wp:effectExtent l="6350" t="6350" r="6350" b="6350"/>
                      <wp:docPr id="1655176196" name="Rectângulo arredondado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</a:ln>
                            </wps:spPr>
                            <wps:txbx>
                              <w:txbxContent>
                                <w:p w14:paraId="7D20BB5C" w14:textId="77777777" w:rsidR="00724858" w:rsidRDefault="00724858" w:rsidP="0072485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85D7B7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" filled="f" strokecolor="#7f7f7f [1612]" strokeweight="1pt">
                      <v:textbox inset="0,0,0,0">
                        <w:txbxContent>
                          <w:p w14:paraId="7D20BB5C" w14:textId="77777777" w:rsidR="00724858" w:rsidRDefault="00724858" w:rsidP="0072485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 w:rsidR="001C309F" w:rsidRPr="0038635C">
              <w:rPr>
                <w:sz w:val="24"/>
                <w:szCs w:val="24"/>
                <w:lang w:val="en-GB"/>
              </w:rPr>
              <w:t xml:space="preserve">a chef.                       </w:t>
            </w:r>
          </w:p>
        </w:tc>
        <w:tc>
          <w:tcPr>
            <w:tcW w:w="2832" w:type="dxa"/>
            <w:vAlign w:val="center"/>
          </w:tcPr>
          <w:p w14:paraId="7A5F14B9" w14:textId="67189583" w:rsidR="001C309F" w:rsidRPr="0038635C" w:rsidRDefault="001C309F" w:rsidP="00724858">
            <w:pPr>
              <w:pStyle w:val="ListParagraph"/>
              <w:spacing w:after="0" w:line="240" w:lineRule="auto"/>
              <w:ind w:left="324"/>
              <w:rPr>
                <w:sz w:val="24"/>
                <w:szCs w:val="24"/>
                <w:lang w:val="en-GB"/>
              </w:rPr>
            </w:pPr>
          </w:p>
        </w:tc>
      </w:tr>
    </w:tbl>
    <w:p w14:paraId="3AF4627E" w14:textId="43AB1D8C" w:rsidR="001C309F" w:rsidRP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GB"/>
        </w:rPr>
      </w:pPr>
    </w:p>
    <w:p w14:paraId="7DC82F4D" w14:textId="77777777" w:rsid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</w:p>
    <w:p w14:paraId="147319D5" w14:textId="77777777" w:rsidR="001C309F" w:rsidRDefault="001C309F">
      <w:pPr>
        <w:tabs>
          <w:tab w:val="left" w:pos="567"/>
        </w:tabs>
        <w:spacing w:after="120" w:line="240" w:lineRule="auto"/>
        <w:rPr>
          <w:rFonts w:cstheme="minorHAnsi"/>
          <w:b/>
          <w:bCs/>
          <w:color w:val="000000" w:themeColor="text1"/>
          <w:sz w:val="10"/>
          <w:szCs w:val="24"/>
          <w:lang w:val="en-US"/>
        </w:rPr>
      </w:pPr>
    </w:p>
    <w:p w14:paraId="740D3243" w14:textId="300D916E" w:rsidR="00464429" w:rsidRDefault="000619D2" w:rsidP="005A0CBF">
      <w:pPr>
        <w:tabs>
          <w:tab w:val="left" w:pos="567"/>
        </w:tabs>
        <w:spacing w:after="0"/>
        <w:ind w:left="567" w:hanging="709"/>
        <w:rPr>
          <w:rFonts w:eastAsia="Times New Roman" w:cstheme="minorHAnsi"/>
          <w:b/>
          <w:bCs/>
          <w:sz w:val="24"/>
          <w:szCs w:val="24"/>
          <w:lang w:val="en-US"/>
        </w:rPr>
      </w:pP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073E3276" wp14:editId="059FCD4A">
                <wp:extent cx="412750" cy="266700"/>
                <wp:effectExtent l="0" t="0" r="6350" b="0"/>
                <wp:docPr id="12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2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69FC9D" w14:textId="77777777" w:rsidR="00464429" w:rsidRDefault="000619D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E3276" id="_x0000_s1042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">
                <v:shape id="Picture 31" o:spid="_x0000_s1043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">
                  <v:imagedata r:id="rId10" o:title=""/>
                </v:shape>
                <v:roundrect id="_x0000_s1044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" fillcolor="#f26c47" stroked="f" strokeweight="1pt">
                  <v:textbox inset="0,0,0,0">
                    <w:txbxContent>
                      <w:p w14:paraId="1969FC9D" w14:textId="77777777" w:rsidR="00464429" w:rsidRDefault="000619D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B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Listen to </w:t>
      </w:r>
      <w:r w:rsidR="00724858">
        <w:rPr>
          <w:rFonts w:eastAsia="Times New Roman" w:cstheme="minorHAnsi"/>
          <w:b/>
          <w:bCs/>
          <w:sz w:val="24"/>
          <w:szCs w:val="24"/>
          <w:lang w:val="en-US"/>
        </w:rPr>
        <w:t>the dialogue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write </w:t>
      </w:r>
      <w:r w:rsidRPr="001C309F">
        <w:rPr>
          <w:rFonts w:eastAsia="Times New Roman" w:cstheme="minorHAnsi"/>
          <w:b/>
          <w:bCs/>
          <w:sz w:val="24"/>
          <w:szCs w:val="24"/>
          <w:u w:val="single"/>
          <w:lang w:val="en-GB"/>
        </w:rPr>
        <w:t>Jamal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or </w:t>
      </w:r>
      <w:r w:rsidRPr="001C309F">
        <w:rPr>
          <w:rFonts w:eastAsia="Times New Roman" w:cstheme="minorHAnsi"/>
          <w:b/>
          <w:bCs/>
          <w:sz w:val="24"/>
          <w:szCs w:val="24"/>
          <w:u w:val="single"/>
          <w:lang w:val="en-GB"/>
        </w:rPr>
        <w:t>Rebecca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 w:rsidR="00724858">
        <w:rPr>
          <w:rFonts w:eastAsia="Times New Roman" w:cstheme="minorHAnsi"/>
          <w:b/>
          <w:bCs/>
          <w:sz w:val="24"/>
          <w:szCs w:val="24"/>
          <w:lang w:val="en-GB"/>
        </w:rPr>
        <w:t>under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 xml:space="preserve"> each </w:t>
      </w:r>
      <w:r w:rsidR="00724858">
        <w:rPr>
          <w:rFonts w:eastAsia="Times New Roman" w:cstheme="minorHAnsi"/>
          <w:b/>
          <w:bCs/>
          <w:sz w:val="24"/>
          <w:szCs w:val="24"/>
          <w:lang w:val="en-GB"/>
        </w:rPr>
        <w:t>photo</w:t>
      </w:r>
      <w:r w:rsidRPr="001C309F">
        <w:rPr>
          <w:rFonts w:eastAsia="Times New Roman" w:cstheme="minorHAnsi"/>
          <w:b/>
          <w:bCs/>
          <w:sz w:val="24"/>
          <w:szCs w:val="24"/>
          <w:lang w:val="en-GB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5E04D972" wp14:editId="7B16C78C">
            <wp:extent cx="159385" cy="159385"/>
            <wp:effectExtent l="0" t="0" r="0" b="0"/>
            <wp:docPr id="25" name="Picture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0695">
        <w:rPr>
          <w:rFonts w:eastAsia="Times New Roman" w:cstheme="minorHAnsi"/>
          <w:b/>
          <w:bCs/>
          <w:sz w:val="24"/>
          <w:szCs w:val="24"/>
          <w:lang w:val="en-US"/>
        </w:rPr>
        <w:tab/>
        <w:t xml:space="preserve">  </w:t>
      </w:r>
      <w:r w:rsidR="008F0695" w:rsidRPr="00575891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</w:t>
      </w:r>
      <w:r w:rsidR="008F0695">
        <w:rPr>
          <w:rFonts w:eastAsia="Times New Roman"/>
          <w:color w:val="231F20"/>
          <w:spacing w:val="-6"/>
          <w:position w:val="-6"/>
          <w:sz w:val="20"/>
          <w:szCs w:val="24"/>
          <w:lang w:val="en-GB" w:eastAsia="pt-PT"/>
        </w:rPr>
        <w:t xml:space="preserve">           </w:t>
      </w:r>
    </w:p>
    <w:p w14:paraId="6CD6FBD7" w14:textId="77777777" w:rsidR="0038635C" w:rsidRPr="0038635C" w:rsidRDefault="0038635C" w:rsidP="0038635C">
      <w:pPr>
        <w:tabs>
          <w:tab w:val="left" w:pos="567"/>
        </w:tabs>
        <w:ind w:left="567" w:hanging="709"/>
        <w:rPr>
          <w:b/>
          <w:color w:val="000000" w:themeColor="text1"/>
          <w:sz w:val="24"/>
          <w:szCs w:val="24"/>
          <w:lang w:val="en-GB"/>
        </w:rPr>
      </w:pPr>
    </w:p>
    <w:tbl>
      <w:tblPr>
        <w:tblStyle w:val="TableGrid"/>
        <w:tblW w:w="87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34"/>
        <w:gridCol w:w="85"/>
      </w:tblGrid>
      <w:tr w:rsidR="0038635C" w14:paraId="796FEF29" w14:textId="77777777" w:rsidTr="0038635C">
        <w:trPr>
          <w:gridAfter w:val="1"/>
          <w:wAfter w:w="85" w:type="dxa"/>
          <w:trHeight w:val="1417"/>
          <w:jc w:val="center"/>
        </w:trPr>
        <w:tc>
          <w:tcPr>
            <w:tcW w:w="2909" w:type="dxa"/>
            <w:gridSpan w:val="2"/>
            <w:vAlign w:val="center"/>
          </w:tcPr>
          <w:p w14:paraId="2913CB9E" w14:textId="77777777" w:rsidR="0038635C" w:rsidRDefault="0038635C" w:rsidP="00C27E93">
            <w:pPr>
              <w:jc w:val="center"/>
            </w:pPr>
            <w:bookmarkStart w:id="0" w:name="_Hlk146286209"/>
            <w:r>
              <w:rPr>
                <w:noProof/>
              </w:rPr>
              <w:drawing>
                <wp:inline distT="0" distB="0" distL="0" distR="0" wp14:anchorId="387EE7AE" wp14:editId="778ADBF1">
                  <wp:extent cx="1620000" cy="1008000"/>
                  <wp:effectExtent l="0" t="0" r="0" b="1905"/>
                  <wp:docPr id="1881840718" name="Picture 1" descr="A bowl of cereal and milk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840718" name="Picture 1" descr="A bowl of cereal and milk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" t="3460" r="-304" b="12645"/>
                          <a:stretch/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center"/>
          </w:tcPr>
          <w:p w14:paraId="7777390C" w14:textId="77777777" w:rsidR="0038635C" w:rsidRDefault="0038635C" w:rsidP="00C27E9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24B5AC" wp14:editId="0C5A4A8C">
                  <wp:extent cx="1620000" cy="1008000"/>
                  <wp:effectExtent l="0" t="0" r="0" b="1905"/>
                  <wp:docPr id="1648873143" name="Picture 1648873143" descr="A chocolate muffin and a glass of orange jui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873143" name="Picture 1648873143" descr="A chocolate muffin and a glass of orange juice&#10;&#10;Description automatically generated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85" r="122" b="7260"/>
                          <a:stretch/>
                        </pic:blipFill>
                        <pic:spPr bwMode="auto"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gridSpan w:val="2"/>
            <w:vAlign w:val="center"/>
          </w:tcPr>
          <w:p w14:paraId="33D47A98" w14:textId="77777777" w:rsidR="0038635C" w:rsidRDefault="0038635C" w:rsidP="00C27E93">
            <w:r>
              <w:rPr>
                <w:noProof/>
              </w:rPr>
              <w:drawing>
                <wp:inline distT="0" distB="0" distL="0" distR="0" wp14:anchorId="7EEAA623" wp14:editId="6B824568">
                  <wp:extent cx="1620000" cy="1008000"/>
                  <wp:effectExtent l="0" t="0" r="0" b="1905"/>
                  <wp:docPr id="753427851" name="Picture 7534278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427851" name="Picture 753427851"/>
                          <pic:cNvPicPr/>
                        </pic:nvPicPr>
                        <pic:blipFill>
                          <a:blip r:embed="rId14"/>
                          <a:srcRect t="8902" b="89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35C" w14:paraId="24C5DB8A" w14:textId="77777777" w:rsidTr="0038635C">
        <w:trPr>
          <w:gridAfter w:val="1"/>
          <w:wAfter w:w="85" w:type="dxa"/>
          <w:trHeight w:val="454"/>
          <w:jc w:val="center"/>
        </w:trPr>
        <w:tc>
          <w:tcPr>
            <w:tcW w:w="2909" w:type="dxa"/>
            <w:gridSpan w:val="2"/>
            <w:vAlign w:val="bottom"/>
          </w:tcPr>
          <w:p w14:paraId="5636DED8" w14:textId="721AF97A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904" w:type="dxa"/>
            <w:gridSpan w:val="2"/>
            <w:vAlign w:val="bottom"/>
          </w:tcPr>
          <w:p w14:paraId="120FF47D" w14:textId="606D43CE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891" w:type="dxa"/>
            <w:gridSpan w:val="2"/>
            <w:vAlign w:val="bottom"/>
          </w:tcPr>
          <w:p w14:paraId="09232818" w14:textId="55D8432A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>
              <w:rPr>
                <w:color w:val="808080" w:themeColor="background1" w:themeShade="80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</w:tr>
      <w:tr w:rsidR="0038635C" w14:paraId="45139B6B" w14:textId="77777777" w:rsidTr="0038635C">
        <w:trPr>
          <w:trHeight w:val="283"/>
          <w:jc w:val="center"/>
        </w:trPr>
        <w:tc>
          <w:tcPr>
            <w:tcW w:w="8789" w:type="dxa"/>
            <w:gridSpan w:val="7"/>
          </w:tcPr>
          <w:p w14:paraId="55840729" w14:textId="77777777" w:rsidR="0038635C" w:rsidRDefault="0038635C" w:rsidP="00C27E93"/>
        </w:tc>
      </w:tr>
      <w:tr w:rsidR="0038635C" w14:paraId="5377BC20" w14:textId="77777777" w:rsidTr="0038635C">
        <w:trPr>
          <w:gridBefore w:val="1"/>
          <w:gridAfter w:val="2"/>
          <w:wBefore w:w="993" w:type="dxa"/>
          <w:wAfter w:w="1119" w:type="dxa"/>
          <w:trHeight w:val="1417"/>
          <w:jc w:val="center"/>
        </w:trPr>
        <w:tc>
          <w:tcPr>
            <w:tcW w:w="3260" w:type="dxa"/>
            <w:gridSpan w:val="2"/>
            <w:vAlign w:val="center"/>
          </w:tcPr>
          <w:p w14:paraId="1C3E2473" w14:textId="77777777" w:rsidR="0038635C" w:rsidRDefault="0038635C" w:rsidP="00C27E93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60C3BCA7" wp14:editId="3F03BBE2">
                  <wp:extent cx="1620000" cy="1008000"/>
                  <wp:effectExtent l="0" t="0" r="0" b="1905"/>
                  <wp:docPr id="1121916995" name="Picture 11219169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916995" name="Picture 1121916995"/>
                          <pic:cNvPicPr/>
                        </pic:nvPicPr>
                        <pic:blipFill>
                          <a:blip r:embed="rId15"/>
                          <a:srcRect t="3389" b="33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17091BAF" w14:textId="77777777" w:rsidR="0038635C" w:rsidRDefault="0038635C" w:rsidP="00C27E9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C1F92D" wp14:editId="2C052991">
                  <wp:extent cx="1620000" cy="1008000"/>
                  <wp:effectExtent l="0" t="0" r="0" b="1905"/>
                  <wp:docPr id="1907859312" name="Picture 19078593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859312" name="Picture 1907859312"/>
                          <pic:cNvPicPr/>
                        </pic:nvPicPr>
                        <pic:blipFill>
                          <a:blip r:embed="rId16"/>
                          <a:srcRect t="3333" b="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35C" w14:paraId="2071600F" w14:textId="77777777" w:rsidTr="0038635C">
        <w:trPr>
          <w:gridBefore w:val="1"/>
          <w:gridAfter w:val="2"/>
          <w:wBefore w:w="993" w:type="dxa"/>
          <w:wAfter w:w="1119" w:type="dxa"/>
          <w:trHeight w:val="454"/>
          <w:jc w:val="center"/>
        </w:trPr>
        <w:tc>
          <w:tcPr>
            <w:tcW w:w="3260" w:type="dxa"/>
            <w:gridSpan w:val="2"/>
            <w:vAlign w:val="center"/>
          </w:tcPr>
          <w:p w14:paraId="3378F044" w14:textId="5625787C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 w:rsidRPr="0038635C">
              <w:rPr>
                <w:color w:val="F26C47"/>
                <w:sz w:val="24"/>
                <w:szCs w:val="24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  <w:tc>
          <w:tcPr>
            <w:tcW w:w="3417" w:type="dxa"/>
            <w:gridSpan w:val="2"/>
            <w:vAlign w:val="center"/>
          </w:tcPr>
          <w:p w14:paraId="41A635F9" w14:textId="777D86C7" w:rsidR="0038635C" w:rsidRPr="00DB76E3" w:rsidRDefault="0022196F" w:rsidP="00C27E93">
            <w:pPr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="0038635C"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="0038635C" w:rsidRPr="0038635C">
              <w:rPr>
                <w:color w:val="F26C47"/>
                <w:sz w:val="24"/>
                <w:szCs w:val="24"/>
              </w:rPr>
              <w:t xml:space="preserve"> </w:t>
            </w:r>
            <w:r w:rsidR="0038635C" w:rsidRPr="00DB76E3">
              <w:rPr>
                <w:color w:val="808080" w:themeColor="background1" w:themeShade="80"/>
              </w:rPr>
              <w:t>______________________</w:t>
            </w:r>
          </w:p>
        </w:tc>
      </w:tr>
      <w:bookmarkEnd w:id="0"/>
    </w:tbl>
    <w:p w14:paraId="30747323" w14:textId="77777777" w:rsidR="00464429" w:rsidRDefault="00464429">
      <w:pPr>
        <w:spacing w:after="0"/>
        <w:jc w:val="both"/>
        <w:rPr>
          <w:sz w:val="20"/>
          <w:szCs w:val="20"/>
          <w:lang w:val="en-US"/>
        </w:rPr>
      </w:pPr>
    </w:p>
    <w:p w14:paraId="7EA5808A" w14:textId="77777777" w:rsidR="0038635C" w:rsidRDefault="0038635C">
      <w:pPr>
        <w:spacing w:after="0"/>
        <w:jc w:val="both"/>
        <w:rPr>
          <w:sz w:val="20"/>
          <w:szCs w:val="20"/>
          <w:lang w:val="en-US"/>
        </w:rPr>
      </w:pPr>
    </w:p>
    <w:p w14:paraId="7E71DA15" w14:textId="77777777" w:rsidR="00464429" w:rsidRDefault="00464429">
      <w:pPr>
        <w:spacing w:after="0"/>
        <w:jc w:val="both"/>
        <w:rPr>
          <w:sz w:val="20"/>
          <w:szCs w:val="20"/>
          <w:lang w:val="en-US"/>
        </w:rPr>
      </w:pPr>
    </w:p>
    <w:p w14:paraId="70C845B2" w14:textId="20332FC1" w:rsidR="00464429" w:rsidRDefault="0038635C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3581EFA4" wp14:editId="23416EFD">
                <wp:simplePos x="0" y="0"/>
                <wp:positionH relativeFrom="column">
                  <wp:posOffset>55880</wp:posOffset>
                </wp:positionH>
                <wp:positionV relativeFrom="paragraph">
                  <wp:posOffset>-561975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364CBB6" w14:textId="315569C7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F73260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6CE7D43D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1EFA4" id="_x0000_s1045" type="#_x0000_t202" style="position:absolute;left:0;text-align:left;margin-left:4.4pt;margin-top:-44.25pt;width:175.25pt;height:49.4pt;z-index:25147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E3V7QEAALU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" filled="f" stroked="f">
                <v:textbox inset="2mm,0,2mm,0">
                  <w:txbxContent>
                    <w:p w14:paraId="2364CBB6" w14:textId="315569C7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F73260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6CE7D43D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19D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3EE7ACB7" wp14:editId="1DB77CF4">
                <wp:simplePos x="0" y="0"/>
                <wp:positionH relativeFrom="column">
                  <wp:posOffset>-839470</wp:posOffset>
                </wp:positionH>
                <wp:positionV relativeFrom="paragraph">
                  <wp:posOffset>-726531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FF59B" id="Rectangle 6" o:spid="_x0000_s1026" style="position:absolute;margin-left:-66.1pt;margin-top:-57.2pt;width:283.45pt;height:86.15pt;z-index:2514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5uMZu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4E26B76C" w14:textId="66411A4B" w:rsidR="00464429" w:rsidRDefault="00464429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485D9969" w14:textId="77777777">
        <w:tc>
          <w:tcPr>
            <w:tcW w:w="6426" w:type="dxa"/>
            <w:gridSpan w:val="2"/>
          </w:tcPr>
          <w:p w14:paraId="3E578A85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3F69D374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9E1D963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464429" w14:paraId="44A3F75A" w14:textId="77777777">
        <w:tc>
          <w:tcPr>
            <w:tcW w:w="3213" w:type="dxa"/>
          </w:tcPr>
          <w:p w14:paraId="49D320F1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3A3A88C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885EB62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61550F23" w14:textId="77777777" w:rsidR="00464429" w:rsidRDefault="00464429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17328A95" w14:textId="77777777" w:rsidR="00464429" w:rsidRDefault="000619D2">
      <w:pPr>
        <w:spacing w:after="0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83E3053" wp14:editId="103F4E30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F355F3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E3053" id="Rectangle 1894" o:spid="_x0000_s1046" style="position:absolute;left:0;text-align:left;margin-left:-1.2pt;margin-top:-1.1pt;width:623.6pt;height:124.7pt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" fillcolor="#f26c47" stroked="f" strokeweight="2pt">
                <v:fill opacity="16191f"/>
                <v:textbox>
                  <w:txbxContent>
                    <w:p w14:paraId="0FF355F3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8FB39F1" w14:textId="77777777" w:rsidR="00464429" w:rsidRDefault="000619D2" w:rsidP="003068ED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>Read the text.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8936"/>
      </w:tblGrid>
      <w:tr w:rsidR="00464429" w14:paraId="19536FD5" w14:textId="77777777" w:rsidTr="005A0CBF">
        <w:trPr>
          <w:trHeight w:val="1020"/>
        </w:trPr>
        <w:tc>
          <w:tcPr>
            <w:tcW w:w="851" w:type="dxa"/>
          </w:tcPr>
          <w:p w14:paraId="28EA94CA" w14:textId="77777777" w:rsidR="00464429" w:rsidRDefault="00464429">
            <w:pPr>
              <w:spacing w:before="120" w:after="240" w:line="320" w:lineRule="exact"/>
              <w:ind w:right="1275"/>
              <w:jc w:val="center"/>
              <w:rPr>
                <w:b/>
                <w:color w:val="000000" w:themeColor="text1"/>
                <w:sz w:val="28"/>
                <w:szCs w:val="24"/>
                <w:lang w:val="en-US"/>
              </w:rPr>
            </w:pPr>
          </w:p>
        </w:tc>
        <w:tc>
          <w:tcPr>
            <w:tcW w:w="9015" w:type="dxa"/>
            <w:shd w:val="clear" w:color="auto" w:fill="auto"/>
            <w:vAlign w:val="center"/>
          </w:tcPr>
          <w:p w14:paraId="4A5AD2BD" w14:textId="3F4DDD3A" w:rsidR="00464429" w:rsidRPr="0038635C" w:rsidRDefault="000619D2" w:rsidP="0038635C">
            <w:pPr>
              <w:spacing w:before="120" w:after="240" w:line="320" w:lineRule="exact"/>
              <w:ind w:right="1275"/>
              <w:jc w:val="center"/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</w:pPr>
            <w:r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>A</w:t>
            </w:r>
            <w:r w:rsidRPr="0038635C">
              <w:rPr>
                <w:b/>
                <w:color w:val="808080" w:themeColor="background1" w:themeShade="80"/>
                <w:sz w:val="28"/>
                <w:szCs w:val="24"/>
              </w:rPr>
              <w:t>t</w:t>
            </w:r>
            <w:r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 xml:space="preserve"> 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  <w:lang w:val="en-US"/>
              </w:rPr>
              <w:t>t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 xml:space="preserve">he </w:t>
            </w:r>
            <w:r w:rsidR="00977B34">
              <w:rPr>
                <w:b/>
                <w:color w:val="808080" w:themeColor="background1" w:themeShade="80"/>
                <w:sz w:val="28"/>
                <w:szCs w:val="24"/>
              </w:rPr>
              <w:t>b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 xml:space="preserve">us </w:t>
            </w:r>
            <w:r w:rsidR="00977B34">
              <w:rPr>
                <w:b/>
                <w:color w:val="808080" w:themeColor="background1" w:themeShade="80"/>
                <w:sz w:val="28"/>
                <w:szCs w:val="24"/>
              </w:rPr>
              <w:t>s</w:t>
            </w:r>
            <w:r w:rsidR="0038635C" w:rsidRPr="0038635C">
              <w:rPr>
                <w:b/>
                <w:color w:val="808080" w:themeColor="background1" w:themeShade="80"/>
                <w:sz w:val="28"/>
                <w:szCs w:val="24"/>
              </w:rPr>
              <w:t>top</w:t>
            </w:r>
          </w:p>
        </w:tc>
      </w:tr>
      <w:tr w:rsidR="00464429" w:rsidRPr="00195D59" w14:paraId="5C39DF81" w14:textId="77777777" w:rsidTr="005A0CBF">
        <w:tc>
          <w:tcPr>
            <w:tcW w:w="851" w:type="dxa"/>
          </w:tcPr>
          <w:p w14:paraId="30F609AF" w14:textId="3369F491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69DE471A" w14:textId="187048DF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BFBFBF" w:themeColor="background1" w:themeShade="BF"/>
                <w:sz w:val="20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</w:t>
            </w:r>
            <w:r>
              <w:rPr>
                <w:rFonts w:cstheme="minorHAnsi"/>
                <w:b/>
                <w:sz w:val="24"/>
                <w:szCs w:val="24"/>
                <w:lang w:val="en-GB"/>
              </w:rPr>
              <w:t>e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1FE7439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 w:eastAsia="pt-PT"/>
              </w:rPr>
            </w:pPr>
          </w:p>
          <w:p w14:paraId="15DA5262" w14:textId="73974055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  <w:p w14:paraId="6E6B038D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  <w:p w14:paraId="6CF6C4DE" w14:textId="51EB704F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13D1A5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71E16D0" w14:textId="685DFADC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>:</w:t>
            </w:r>
          </w:p>
          <w:p w14:paraId="21A61C36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</w:p>
          <w:p w14:paraId="7D367E97" w14:textId="6FBFC873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2683F1C9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CC68122" w14:textId="7654CF30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65F1677F" w14:textId="602CA2A3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8B13AC0" w14:textId="758FCA7B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484690A1" w14:textId="14F4293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5E198E67" w14:textId="3A12264E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6EFE5112" w14:textId="1B18C11B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0DD19F9C" w14:textId="77777777" w:rsidR="00464429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0B56C8BF" w14:textId="77777777" w:rsid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1C309F">
              <w:rPr>
                <w:rFonts w:cstheme="minorHAnsi"/>
                <w:b/>
                <w:sz w:val="24"/>
                <w:szCs w:val="24"/>
                <w:lang w:val="en-GB"/>
              </w:rPr>
              <w:t>George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  <w:p w14:paraId="3B8ACD00" w14:textId="0CC39216" w:rsidR="0038635C" w:rsidRPr="0038635C" w:rsidRDefault="0038635C" w:rsidP="00056CE0">
            <w:pPr>
              <w:spacing w:after="0" w:line="360" w:lineRule="auto"/>
              <w:ind w:right="146" w:hanging="5"/>
              <w:jc w:val="right"/>
              <w:rPr>
                <w:rFonts w:cstheme="minorHAnsi"/>
                <w:b/>
                <w:color w:val="A6A6A6" w:themeColor="background1" w:themeShade="A6"/>
                <w:sz w:val="20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 w:eastAsia="pt-PT"/>
              </w:rPr>
              <w:t>Noah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9015" w:type="dxa"/>
            <w:shd w:val="clear" w:color="auto" w:fill="auto"/>
          </w:tcPr>
          <w:p w14:paraId="56E747C0" w14:textId="7AB4763A" w:rsidR="00464429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824640" behindDoc="1" locked="0" layoutInCell="1" allowOverlap="1" wp14:anchorId="57CADD1B" wp14:editId="1E34798A">
                  <wp:simplePos x="0" y="0"/>
                  <wp:positionH relativeFrom="column">
                    <wp:posOffset>3442335</wp:posOffset>
                  </wp:positionH>
                  <wp:positionV relativeFrom="paragraph">
                    <wp:posOffset>187960</wp:posOffset>
                  </wp:positionV>
                  <wp:extent cx="2076450" cy="1384300"/>
                  <wp:effectExtent l="38100" t="76200" r="38100" b="63500"/>
                  <wp:wrapTight wrapText="bothSides">
                    <wp:wrapPolygon edited="0">
                      <wp:start x="17547" y="-557"/>
                      <wp:lineTo x="132" y="-1956"/>
                      <wp:lineTo x="-664" y="16435"/>
                      <wp:lineTo x="-569" y="18827"/>
                      <wp:lineTo x="119" y="21277"/>
                      <wp:lineTo x="3877" y="21643"/>
                      <wp:lineTo x="8425" y="22086"/>
                      <wp:lineTo x="21407" y="20372"/>
                      <wp:lineTo x="21664" y="14440"/>
                      <wp:lineTo x="21877" y="4929"/>
                      <wp:lineTo x="21279" y="402"/>
                      <wp:lineTo x="21304" y="-191"/>
                      <wp:lineTo x="17547" y="-557"/>
                    </wp:wrapPolygon>
                  </wp:wrapTight>
                  <wp:docPr id="2145653486" name="Picture 2145653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653486" name="Picture 2145653486"/>
                          <pic:cNvPicPr/>
                        </pic:nvPicPr>
                        <pic:blipFill rotWithShape="1">
                          <a:blip r:embed="rId17"/>
                          <a:srcRect t="6392" r="4571" b="1821"/>
                          <a:stretch/>
                        </pic:blipFill>
                        <pic:spPr bwMode="auto">
                          <a:xfrm rot="21377037">
                            <a:off x="0" y="0"/>
                            <a:ext cx="2076450" cy="13843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19D2">
              <w:rPr>
                <w:rFonts w:cstheme="minorHAnsi"/>
                <w:sz w:val="24"/>
                <w:szCs w:val="24"/>
                <w:lang w:val="en-US"/>
              </w:rPr>
              <w:t xml:space="preserve">Hi! </w:t>
            </w:r>
            <w:r w:rsidR="000619D2" w:rsidRPr="001C309F">
              <w:rPr>
                <w:rFonts w:cstheme="minorHAnsi"/>
                <w:sz w:val="24"/>
                <w:szCs w:val="24"/>
                <w:lang w:val="en-GB"/>
              </w:rPr>
              <w:t xml:space="preserve">I’m Noah. Noah </w:t>
            </w:r>
            <w:r w:rsidR="000619D2" w:rsidRPr="00FF33AC">
              <w:rPr>
                <w:rFonts w:cstheme="minorHAnsi"/>
                <w:sz w:val="24"/>
                <w:szCs w:val="24"/>
                <w:u w:val="single"/>
                <w:lang w:val="en-GB"/>
              </w:rPr>
              <w:t>Lewis</w:t>
            </w:r>
            <w:r w:rsidR="000619D2" w:rsidRPr="001C309F">
              <w:rPr>
                <w:rFonts w:cstheme="minorHAnsi"/>
                <w:sz w:val="24"/>
                <w:szCs w:val="24"/>
                <w:lang w:val="en-GB"/>
              </w:rPr>
              <w:t>. What’s your name</w:t>
            </w:r>
            <w:r w:rsidR="000619D2">
              <w:rPr>
                <w:rFonts w:cstheme="minorHAnsi"/>
                <w:sz w:val="24"/>
                <w:szCs w:val="24"/>
                <w:lang w:val="en-US"/>
              </w:rPr>
              <w:t xml:space="preserve">? </w:t>
            </w:r>
          </w:p>
          <w:p w14:paraId="01B866EC" w14:textId="652C9747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Hello!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>Nice to meet you, Noah!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 xml:space="preserve">I’m </w:t>
            </w:r>
            <w:r w:rsidRPr="00FF33AC">
              <w:rPr>
                <w:rFonts w:cstheme="minorHAnsi"/>
                <w:sz w:val="24"/>
                <w:szCs w:val="24"/>
                <w:u w:val="single"/>
                <w:lang w:val="en-GB"/>
              </w:rPr>
              <w:t>George</w:t>
            </w:r>
            <w:r w:rsidR="0038635C">
              <w:rPr>
                <w:rFonts w:cstheme="minorHAnsi"/>
                <w:sz w:val="24"/>
                <w:szCs w:val="24"/>
                <w:lang w:val="en-GB"/>
              </w:rPr>
              <w:t xml:space="preserve">. </w:t>
            </w:r>
            <w:r w:rsidRPr="001C309F">
              <w:rPr>
                <w:rFonts w:cstheme="minorHAnsi"/>
                <w:sz w:val="24"/>
                <w:szCs w:val="24"/>
                <w:lang w:val="en-GB"/>
              </w:rPr>
              <w:t>Are you a new student?</w:t>
            </w:r>
          </w:p>
          <w:p w14:paraId="1A511ADE" w14:textId="39AD4D97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Yeah! I’m from Birmingham</w:t>
            </w:r>
            <w:r w:rsidR="00977B34">
              <w:rPr>
                <w:rFonts w:cstheme="minorHAnsi"/>
                <w:bCs/>
                <w:sz w:val="24"/>
                <w:szCs w:val="24"/>
                <w:lang w:val="en-GB"/>
              </w:rPr>
              <w:t>,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 but now I live here in Liverpool with </w:t>
            </w:r>
            <w:r w:rsidRPr="00FF33AC">
              <w:rPr>
                <w:rFonts w:cstheme="minorHAnsi"/>
                <w:bCs/>
                <w:sz w:val="24"/>
                <w:szCs w:val="24"/>
                <w:u w:val="single"/>
                <w:lang w:val="en-GB"/>
              </w:rPr>
              <w:t>my parents and my little brother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</w:p>
          <w:p w14:paraId="348073CB" w14:textId="12092AE2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I’m sure Birmingham is lovely, but Liverpool is cool too.</w:t>
            </w:r>
          </w:p>
          <w:p w14:paraId="3EE7059E" w14:textId="04BED9A7" w:rsidR="00464429" w:rsidRPr="001C309F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784704" behindDoc="1" locked="0" layoutInCell="1" allowOverlap="1" wp14:anchorId="37006810" wp14:editId="5DB1FCB2">
                  <wp:simplePos x="0" y="0"/>
                  <wp:positionH relativeFrom="column">
                    <wp:posOffset>3494952</wp:posOffset>
                  </wp:positionH>
                  <wp:positionV relativeFrom="paragraph">
                    <wp:posOffset>83185</wp:posOffset>
                  </wp:positionV>
                  <wp:extent cx="2076450" cy="1383665"/>
                  <wp:effectExtent l="57150" t="95250" r="57150" b="83185"/>
                  <wp:wrapTight wrapText="bothSides">
                    <wp:wrapPolygon edited="0">
                      <wp:start x="93" y="-78"/>
                      <wp:lineTo x="-678" y="326"/>
                      <wp:lineTo x="-410" y="14623"/>
                      <wp:lineTo x="-51" y="20546"/>
                      <wp:lineTo x="17925" y="21678"/>
                      <wp:lineTo x="17925" y="21678"/>
                      <wp:lineTo x="21280" y="21221"/>
                      <wp:lineTo x="21280" y="21221"/>
                      <wp:lineTo x="21998" y="16644"/>
                      <wp:lineTo x="21801" y="6817"/>
                      <wp:lineTo x="21299" y="-1476"/>
                      <wp:lineTo x="17083" y="-2095"/>
                      <wp:lineTo x="3645" y="-562"/>
                      <wp:lineTo x="93" y="-78"/>
                    </wp:wrapPolygon>
                  </wp:wrapTight>
                  <wp:docPr id="655613142" name="Picture 1" descr="A large city with many buildin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613142" name="Picture 1" descr="A large city with many buildings&#10;&#10;Description automatically generated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5" r="10495" b="4449"/>
                          <a:stretch/>
                        </pic:blipFill>
                        <pic:spPr bwMode="auto">
                          <a:xfrm rot="311433">
                            <a:off x="0" y="0"/>
                            <a:ext cx="2076450" cy="13836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619D2"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Yes, it is! I like </w:t>
            </w:r>
            <w:r w:rsidR="000619D2" w:rsidRPr="00FF33AC">
              <w:rPr>
                <w:rFonts w:cstheme="minorHAnsi"/>
                <w:bCs/>
                <w:sz w:val="24"/>
                <w:szCs w:val="24"/>
                <w:u w:val="single"/>
                <w:lang w:val="en-GB"/>
              </w:rPr>
              <w:t>Liverpool</w:t>
            </w:r>
            <w:r w:rsidR="000619D2" w:rsidRPr="001C309F">
              <w:rPr>
                <w:rFonts w:cstheme="minorHAnsi"/>
                <w:bCs/>
                <w:sz w:val="24"/>
                <w:szCs w:val="24"/>
                <w:lang w:val="en-GB"/>
              </w:rPr>
              <w:t>! By the way, are you in year 6? I’m in class C.</w:t>
            </w:r>
          </w:p>
          <w:p w14:paraId="3FCF5431" w14:textId="080F2540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Yes, I am, but I’m in class B. Do you know </w:t>
            </w:r>
            <w:r w:rsidRPr="00FF33AC">
              <w:rPr>
                <w:rFonts w:cstheme="minorHAnsi"/>
                <w:bCs/>
                <w:sz w:val="24"/>
                <w:szCs w:val="24"/>
                <w:u w:val="single"/>
                <w:lang w:val="en-GB"/>
              </w:rPr>
              <w:t>Olivia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? A tall and thin blonde girl?</w:t>
            </w:r>
          </w:p>
          <w:p w14:paraId="0FDDB4D2" w14:textId="01312970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Yeah! I do! She’s my neighbour.</w:t>
            </w:r>
          </w:p>
          <w:p w14:paraId="476E87AC" w14:textId="75A809EB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Cool! She’s in your class, Noah!</w:t>
            </w:r>
          </w:p>
          <w:p w14:paraId="7657B1D7" w14:textId="737B06A2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Really?! Great! I really like her!</w:t>
            </w:r>
          </w:p>
          <w:p w14:paraId="1D4E7593" w14:textId="51BA7700" w:rsidR="00464429" w:rsidRDefault="005A0CBF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val="en-US" w:eastAsia="pt-PT"/>
              </w:rPr>
              <w:drawing>
                <wp:anchor distT="0" distB="0" distL="114300" distR="114300" simplePos="0" relativeHeight="251807232" behindDoc="1" locked="0" layoutInCell="1" allowOverlap="1" wp14:anchorId="47516145" wp14:editId="10381B20">
                  <wp:simplePos x="0" y="0"/>
                  <wp:positionH relativeFrom="column">
                    <wp:posOffset>3602990</wp:posOffset>
                  </wp:positionH>
                  <wp:positionV relativeFrom="paragraph">
                    <wp:posOffset>38100</wp:posOffset>
                  </wp:positionV>
                  <wp:extent cx="1929765" cy="1286510"/>
                  <wp:effectExtent l="38100" t="57150" r="32385" b="46990"/>
                  <wp:wrapTight wrapText="bothSides">
                    <wp:wrapPolygon edited="0">
                      <wp:start x="15953" y="-586"/>
                      <wp:lineTo x="-30" y="-1470"/>
                      <wp:lineTo x="-693" y="18335"/>
                      <wp:lineTo x="63" y="21274"/>
                      <wp:lineTo x="4748" y="21627"/>
                      <wp:lineTo x="4961" y="21643"/>
                      <wp:lineTo x="21433" y="20643"/>
                      <wp:lineTo x="21947" y="5310"/>
                      <wp:lineTo x="21256" y="454"/>
                      <wp:lineTo x="21277" y="-185"/>
                      <wp:lineTo x="15953" y="-586"/>
                    </wp:wrapPolygon>
                  </wp:wrapTight>
                  <wp:docPr id="348080982" name="Picture 2" descr="A group of tables with food on the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080982" name="Picture 2" descr="A group of tables with food on them&#10;&#10;Description automatically generated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" t="7505" r="356"/>
                          <a:stretch/>
                        </pic:blipFill>
                        <pic:spPr bwMode="auto">
                          <a:xfrm rot="21427453">
                            <a:off x="0" y="0"/>
                            <a:ext cx="1929765" cy="128651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19D2" w:rsidRPr="001C309F">
              <w:rPr>
                <w:rFonts w:cstheme="minorHAnsi"/>
                <w:bCs/>
                <w:sz w:val="24"/>
                <w:szCs w:val="24"/>
                <w:lang w:val="en-GB"/>
              </w:rPr>
              <w:t>Me too! She’s very funny and friendly!</w:t>
            </w:r>
            <w:r w:rsidR="000619D2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601549A" w14:textId="2F30EE5A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Yes, she is. Where do you have lunch?</w:t>
            </w:r>
          </w:p>
          <w:p w14:paraId="5C178DBB" w14:textId="4DB1B554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I have lunch at the </w:t>
            </w:r>
            <w:r w:rsidRPr="00FF33AC">
              <w:rPr>
                <w:rFonts w:cstheme="minorHAnsi"/>
                <w:bCs/>
                <w:sz w:val="24"/>
                <w:szCs w:val="24"/>
                <w:u w:val="single"/>
                <w:lang w:val="en-GB"/>
              </w:rPr>
              <w:t>school canteen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. And you?</w:t>
            </w:r>
          </w:p>
          <w:p w14:paraId="0EA52D75" w14:textId="14B14288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 xml:space="preserve">Me too! It’s my first time today. </w:t>
            </w:r>
          </w:p>
          <w:p w14:paraId="71CD91E8" w14:textId="0D066522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O</w:t>
            </w:r>
            <w:r w:rsidR="00195D59">
              <w:rPr>
                <w:rFonts w:cstheme="minorHAnsi"/>
                <w:bCs/>
                <w:sz w:val="24"/>
                <w:szCs w:val="24"/>
                <w:lang w:val="en-GB"/>
              </w:rPr>
              <w:t>K</w:t>
            </w: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, let’s have lunch together! Bring Olivia!</w:t>
            </w:r>
          </w:p>
          <w:p w14:paraId="76635828" w14:textId="7E79411B" w:rsidR="00464429" w:rsidRPr="001C309F" w:rsidRDefault="000619D2" w:rsidP="005A0CBF">
            <w:pPr>
              <w:spacing w:after="0" w:line="360" w:lineRule="auto"/>
              <w:ind w:right="4058"/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 w:rsidRPr="001C309F">
              <w:rPr>
                <w:rFonts w:cstheme="minorHAnsi"/>
                <w:bCs/>
                <w:sz w:val="24"/>
                <w:szCs w:val="24"/>
                <w:lang w:val="en-GB"/>
              </w:rPr>
              <w:t>Great! Let’s do that!</w:t>
            </w:r>
          </w:p>
        </w:tc>
      </w:tr>
    </w:tbl>
    <w:p w14:paraId="33404423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5DFF3F1D" w14:textId="77777777" w:rsidR="003F2DD9" w:rsidRDefault="003F2DD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4382B840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8E3384F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FF3E600" w14:textId="77777777" w:rsidR="00464429" w:rsidRDefault="00464429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3F24B824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0BD0280E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6CADF666" w14:textId="77777777" w:rsidR="0038635C" w:rsidRDefault="0038635C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p w14:paraId="5032CFE5" w14:textId="3EC700C6" w:rsidR="00464429" w:rsidRDefault="000619D2" w:rsidP="005A0CBF">
      <w:pPr>
        <w:spacing w:after="0"/>
        <w:ind w:left="567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00316A7C" wp14:editId="7D0CF62B">
                <wp:extent cx="215900" cy="215900"/>
                <wp:effectExtent l="0" t="0" r="0" b="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867A3E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316A7C" id="Rectângulo 237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y8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" fillcolor="#f26c47" stroked="f" strokeweight="1pt">
                <v:textbox inset="0,0,0,0">
                  <w:txbxContent>
                    <w:p w14:paraId="57867A3E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0CBF">
        <w:rPr>
          <w:b/>
          <w:bCs/>
          <w:color w:val="000000" w:themeColor="text1"/>
          <w:sz w:val="24"/>
          <w:szCs w:val="24"/>
          <w:lang w:val="en-GB"/>
        </w:rPr>
        <w:tab/>
      </w:r>
      <w:r>
        <w:rPr>
          <w:b/>
          <w:bCs/>
          <w:color w:val="000000" w:themeColor="text1"/>
          <w:sz w:val="24"/>
          <w:szCs w:val="24"/>
          <w:lang w:val="en-GB"/>
        </w:rPr>
        <w:t xml:space="preserve">Complete the table </w:t>
      </w:r>
      <w:r w:rsidR="00FF33AC">
        <w:rPr>
          <w:b/>
          <w:bCs/>
          <w:color w:val="000000" w:themeColor="text1"/>
          <w:sz w:val="24"/>
          <w:szCs w:val="24"/>
          <w:lang w:val="en-GB"/>
        </w:rPr>
        <w:t>with the underlined information in the text</w:t>
      </w:r>
      <w:r>
        <w:rPr>
          <w:b/>
          <w:bCs/>
          <w:color w:val="000000" w:themeColor="text1"/>
          <w:sz w:val="24"/>
          <w:szCs w:val="24"/>
          <w:lang w:val="en-GB"/>
        </w:rPr>
        <w:t>.</w:t>
      </w:r>
    </w:p>
    <w:p w14:paraId="485E6ED0" w14:textId="77777777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tbl>
      <w:tblPr>
        <w:tblStyle w:val="TableGrid"/>
        <w:tblW w:w="8794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5245"/>
      </w:tblGrid>
      <w:tr w:rsidR="00464429" w14:paraId="3CD97F2D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69CE0D9B" w14:textId="70E95B97" w:rsidR="00464429" w:rsidRPr="005A0CBF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rFonts w:cs="Arial"/>
                <w:bCs/>
                <w:color w:val="000000" w:themeColor="text1"/>
                <w:sz w:val="24"/>
                <w:szCs w:val="24"/>
              </w:rPr>
            </w:pPr>
            <w:r w:rsidRPr="005A0CBF">
              <w:rPr>
                <w:rFonts w:cs="Arial"/>
                <w:bCs/>
                <w:color w:val="000000" w:themeColor="text1"/>
                <w:sz w:val="24"/>
                <w:szCs w:val="24"/>
              </w:rPr>
              <w:t>Noah</w:t>
            </w:r>
            <w:r w:rsidRPr="005A0CBF">
              <w:rPr>
                <w:rFonts w:cs="Arial"/>
                <w:bCs/>
                <w:color w:val="000000" w:themeColor="text1"/>
                <w:sz w:val="24"/>
                <w:szCs w:val="24"/>
                <w:lang w:val="en-US"/>
              </w:rPr>
              <w:t xml:space="preserve">’s </w:t>
            </w:r>
            <w:r w:rsidRPr="005A0CBF">
              <w:rPr>
                <w:rFonts w:cs="Arial"/>
                <w:bCs/>
                <w:color w:val="000000" w:themeColor="text1"/>
                <w:sz w:val="24"/>
                <w:szCs w:val="24"/>
              </w:rPr>
              <w:t>surname</w:t>
            </w:r>
          </w:p>
        </w:tc>
        <w:tc>
          <w:tcPr>
            <w:tcW w:w="5245" w:type="dxa"/>
            <w:vAlign w:val="center"/>
          </w:tcPr>
          <w:p w14:paraId="20ECF0AA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464429" w14:paraId="55C0D9C6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7EF0BDE1" w14:textId="13E80337" w:rsidR="00464429" w:rsidRPr="005A0CBF" w:rsidRDefault="00B557B8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</w:rPr>
            </w:pPr>
            <w:r w:rsidRPr="00FF33AC">
              <w:rPr>
                <w:bCs/>
                <w:color w:val="000000" w:themeColor="text1"/>
                <w:sz w:val="24"/>
                <w:szCs w:val="24"/>
                <w:lang w:val="en-GB"/>
              </w:rPr>
              <w:t>Noah’s new friend</w:t>
            </w:r>
          </w:p>
        </w:tc>
        <w:tc>
          <w:tcPr>
            <w:tcW w:w="5245" w:type="dxa"/>
            <w:vAlign w:val="center"/>
          </w:tcPr>
          <w:p w14:paraId="74B16D73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:rsidRPr="004553A8" w14:paraId="3990F35F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626F6AA7" w14:textId="508BA7B5" w:rsidR="00464429" w:rsidRPr="00FF33AC" w:rsidRDefault="009A6A63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FF33AC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Noah’s </w:t>
            </w:r>
            <w:r w:rsidR="00FF33AC" w:rsidRPr="00FF33AC">
              <w:rPr>
                <w:bCs/>
                <w:color w:val="000000" w:themeColor="text1"/>
                <w:sz w:val="24"/>
                <w:szCs w:val="24"/>
                <w:lang w:val="en-US"/>
              </w:rPr>
              <w:t>family</w:t>
            </w:r>
          </w:p>
        </w:tc>
        <w:tc>
          <w:tcPr>
            <w:tcW w:w="5245" w:type="dxa"/>
            <w:vAlign w:val="center"/>
          </w:tcPr>
          <w:p w14:paraId="675B6DD2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:rsidRPr="004553A8" w14:paraId="70B1118C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08D55470" w14:textId="73B222A5" w:rsidR="00464429" w:rsidRPr="00FF33AC" w:rsidRDefault="00B557B8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5A0CBF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City </w:t>
            </w:r>
            <w:r w:rsidRPr="005A0CBF">
              <w:rPr>
                <w:bCs/>
                <w:color w:val="000000" w:themeColor="text1"/>
                <w:sz w:val="24"/>
                <w:szCs w:val="24"/>
              </w:rPr>
              <w:t>where they live</w:t>
            </w:r>
          </w:p>
        </w:tc>
        <w:tc>
          <w:tcPr>
            <w:tcW w:w="5245" w:type="dxa"/>
            <w:vAlign w:val="center"/>
          </w:tcPr>
          <w:p w14:paraId="7B1506C1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14:paraId="3DA4131C" w14:textId="77777777" w:rsidTr="00FF33AC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53FB1661" w14:textId="52F5D81C" w:rsidR="00464429" w:rsidRPr="00FF33AC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</w:rPr>
            </w:pPr>
            <w:r w:rsidRPr="00FF33AC">
              <w:rPr>
                <w:bCs/>
                <w:color w:val="000000" w:themeColor="text1"/>
                <w:sz w:val="24"/>
                <w:szCs w:val="24"/>
              </w:rPr>
              <w:t>Noah’s neighbour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2965E14" w14:textId="77777777" w:rsidR="00464429" w:rsidRDefault="00464429" w:rsidP="005A0CBF">
            <w:pPr>
              <w:tabs>
                <w:tab w:val="left" w:pos="567"/>
              </w:tabs>
              <w:spacing w:before="60" w:after="6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464429" w:rsidRPr="00195D59" w14:paraId="2186F545" w14:textId="77777777" w:rsidTr="004C0587">
        <w:trPr>
          <w:trHeight w:val="454"/>
        </w:trPr>
        <w:tc>
          <w:tcPr>
            <w:tcW w:w="3549" w:type="dxa"/>
            <w:shd w:val="clear" w:color="auto" w:fill="F2F2F2" w:themeFill="background1" w:themeFillShade="F2"/>
            <w:vAlign w:val="center"/>
          </w:tcPr>
          <w:p w14:paraId="5A7DFDF3" w14:textId="35B7936E" w:rsidR="00464429" w:rsidRPr="00FF33AC" w:rsidRDefault="000619D2" w:rsidP="005A0CBF">
            <w:pPr>
              <w:pStyle w:val="ListParagraph"/>
              <w:numPr>
                <w:ilvl w:val="0"/>
                <w:numId w:val="24"/>
              </w:numPr>
              <w:tabs>
                <w:tab w:val="left" w:pos="281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FF33AC">
              <w:rPr>
                <w:rFonts w:cs="Arial"/>
                <w:bCs/>
                <w:color w:val="000000" w:themeColor="text1"/>
                <w:sz w:val="24"/>
                <w:szCs w:val="24"/>
                <w:lang w:val="en-GB"/>
              </w:rPr>
              <w:t>Place where they have lunch</w:t>
            </w:r>
          </w:p>
        </w:tc>
        <w:tc>
          <w:tcPr>
            <w:tcW w:w="5245" w:type="dxa"/>
            <w:vAlign w:val="center"/>
          </w:tcPr>
          <w:p w14:paraId="2E8438E2" w14:textId="77777777" w:rsidR="00464429" w:rsidRDefault="00464429" w:rsidP="005A0CBF">
            <w:pPr>
              <w:tabs>
                <w:tab w:val="right" w:leader="underscore" w:pos="3643"/>
              </w:tabs>
              <w:spacing w:before="60" w:after="6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517C1043" w14:textId="77777777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1F88BD06" w14:textId="77777777" w:rsidR="00464429" w:rsidRDefault="00464429">
      <w:pPr>
        <w:spacing w:after="0"/>
        <w:ind w:left="284"/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5BC84B1F" w14:textId="22386810" w:rsidR="00464429" w:rsidRDefault="000619D2" w:rsidP="00F73260">
      <w:pPr>
        <w:tabs>
          <w:tab w:val="left" w:pos="567"/>
        </w:tabs>
        <w:spacing w:after="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FCB42D" wp14:editId="71C73BE3">
                <wp:extent cx="215900" cy="215900"/>
                <wp:effectExtent l="0" t="0" r="0" b="0"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5E9A57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FCB42D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B0GT3e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55E9A57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</w:t>
      </w:r>
      <w:r w:rsidR="005A0CBF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Are the sentences True (T) or False (F)?</w:t>
      </w:r>
    </w:p>
    <w:tbl>
      <w:tblPr>
        <w:tblStyle w:val="TableGrid"/>
        <w:tblW w:w="629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6"/>
        <w:gridCol w:w="454"/>
        <w:gridCol w:w="454"/>
      </w:tblGrid>
      <w:tr w:rsidR="00D10CEF" w14:paraId="520B72D5" w14:textId="77777777" w:rsidTr="00D10CEF">
        <w:trPr>
          <w:trHeight w:val="340"/>
        </w:trPr>
        <w:tc>
          <w:tcPr>
            <w:tcW w:w="5386" w:type="dxa"/>
            <w:vAlign w:val="center"/>
          </w:tcPr>
          <w:p w14:paraId="2DF6CA17" w14:textId="77777777" w:rsidR="00D10CEF" w:rsidRDefault="00D10CEF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54" w:type="dxa"/>
            <w:vAlign w:val="center"/>
          </w:tcPr>
          <w:p w14:paraId="6FB3A86C" w14:textId="77777777" w:rsidR="00D10CEF" w:rsidRPr="003F2DD9" w:rsidRDefault="00D10CEF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T</w:t>
            </w:r>
          </w:p>
        </w:tc>
        <w:tc>
          <w:tcPr>
            <w:tcW w:w="454" w:type="dxa"/>
            <w:vAlign w:val="center"/>
          </w:tcPr>
          <w:p w14:paraId="5A512FCB" w14:textId="77777777" w:rsidR="00D10CEF" w:rsidRPr="003F2DD9" w:rsidRDefault="00D10CEF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 w:val="28"/>
                <w:szCs w:val="28"/>
              </w:rPr>
            </w:pPr>
            <w:r w:rsidRPr="003F2DD9">
              <w:rPr>
                <w:b/>
                <w:sz w:val="28"/>
                <w:szCs w:val="28"/>
                <w:lang w:val="en-GB"/>
              </w:rPr>
              <w:t>F</w:t>
            </w:r>
          </w:p>
        </w:tc>
      </w:tr>
      <w:tr w:rsidR="00D10CEF" w14:paraId="0D8B2398" w14:textId="77777777" w:rsidTr="00D10CEF">
        <w:trPr>
          <w:trHeight w:val="454"/>
        </w:trPr>
        <w:tc>
          <w:tcPr>
            <w:tcW w:w="5386" w:type="dxa"/>
            <w:vAlign w:val="bottom"/>
          </w:tcPr>
          <w:p w14:paraId="1C414600" w14:textId="603799B5" w:rsidR="00D10CEF" w:rsidRPr="001C309F" w:rsidRDefault="00D10CEF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1C309F">
              <w:rPr>
                <w:rFonts w:cs="Arial"/>
                <w:sz w:val="24"/>
                <w:szCs w:val="24"/>
                <w:lang w:val="en-GB"/>
              </w:rPr>
              <w:t>Noah</w:t>
            </w:r>
            <w:r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is at </w:t>
            </w:r>
            <w:r>
              <w:rPr>
                <w:rFonts w:cs="Arial"/>
                <w:sz w:val="24"/>
                <w:szCs w:val="24"/>
                <w:lang w:val="en-GB"/>
              </w:rPr>
              <w:t>home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0F2721B4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B8A3401" wp14:editId="6FF9DF2E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191D9D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8A3401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D1lVp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01191D9D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6B44B69A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F3D93A" wp14:editId="28E1671B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ACD740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F3D93A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UlYwH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63ACD740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0CEF" w14:paraId="2C66739F" w14:textId="77777777" w:rsidTr="00D10CEF">
        <w:trPr>
          <w:trHeight w:val="454"/>
        </w:trPr>
        <w:tc>
          <w:tcPr>
            <w:tcW w:w="5386" w:type="dxa"/>
            <w:vAlign w:val="bottom"/>
          </w:tcPr>
          <w:p w14:paraId="2DE13F68" w14:textId="2A460056" w:rsidR="00D10CEF" w:rsidRPr="001C309F" w:rsidRDefault="00D10CEF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3F2DD9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2.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GB"/>
              </w:rPr>
              <w:t xml:space="preserve">Noah 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is </w:t>
            </w:r>
            <w:r>
              <w:rPr>
                <w:rFonts w:cs="Arial"/>
                <w:sz w:val="24"/>
                <w:szCs w:val="24"/>
                <w:lang w:val="en-GB"/>
              </w:rPr>
              <w:t>talking to</w:t>
            </w:r>
            <w:r w:rsidRPr="001C309F">
              <w:rPr>
                <w:rFonts w:cs="Arial"/>
                <w:sz w:val="24"/>
                <w:szCs w:val="24"/>
                <w:lang w:val="en-GB"/>
              </w:rPr>
              <w:t xml:space="preserve"> Olivia.</w:t>
            </w:r>
          </w:p>
        </w:tc>
        <w:tc>
          <w:tcPr>
            <w:tcW w:w="454" w:type="dxa"/>
            <w:vAlign w:val="bottom"/>
          </w:tcPr>
          <w:p w14:paraId="354A53AC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A3D32E6" wp14:editId="48D69552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473F2F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3D32E6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1Df1u3kCAABpBQAADgAAAAAA&#10;AAAAAAAAAAAuAgAAZHJzL2Uyb0RvYy54bWxQSwECLQAUAAYACAAAACEAMN6Fo9kAAAADAQAADwAA&#10;AAAAAAAAAAAAAADTBAAAZHJzL2Rvd25yZXYueG1sUEsFBgAAAAAEAAQA8wAAANkFAAAAAA==&#10;" filled="f" strokecolor="#7f7f7f [1612]" strokeweight="1pt">
                      <v:textbox>
                        <w:txbxContent>
                          <w:p w14:paraId="10473F2F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7F78AD9F" w14:textId="49ABEFAE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B2B369D" wp14:editId="73DB1E57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40838D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2B369D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I3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ll2zVsraPYPyBD6PotB3hp6/DsR&#10;04NAaiyqFxoW6Z4WbYHeFwaJsxbw+0v72Z/qnaycddSoNY/fNgIVZ/aDp064mJ6e5s4uyunZ+YwU&#10;fG5ZPbf4jbsGqpgpjaUgi5j9kz2IGsF9pZmyzFHJJLyk2DWXCQ/KdeoHCE0lqZbL4kbdHES6809B&#10;ZvBMtIflJoE2pcyP7AxEUj+XYhxmTx4Yz/XidZyQix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+1Ajd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040838D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0CEF" w14:paraId="2D872063" w14:textId="77777777" w:rsidTr="00D10CEF">
        <w:trPr>
          <w:trHeight w:val="454"/>
        </w:trPr>
        <w:tc>
          <w:tcPr>
            <w:tcW w:w="5386" w:type="dxa"/>
            <w:vAlign w:val="bottom"/>
          </w:tcPr>
          <w:p w14:paraId="716E628A" w14:textId="1D09F2EA" w:rsidR="00D10CEF" w:rsidRPr="00FF33AC" w:rsidRDefault="00D10CEF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FF33AC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3.</w:t>
            </w:r>
            <w:r w:rsidRPr="00FF33AC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ab/>
            </w:r>
            <w:r w:rsidRPr="00FF33AC">
              <w:rPr>
                <w:rFonts w:cs="Arial"/>
                <w:sz w:val="24"/>
                <w:szCs w:val="24"/>
                <w:lang w:val="en-GB"/>
              </w:rPr>
              <w:t xml:space="preserve">Noah and George </w:t>
            </w:r>
            <w:r w:rsidR="00FF33AC" w:rsidRPr="00FF33AC">
              <w:rPr>
                <w:rFonts w:cs="Arial"/>
                <w:sz w:val="24"/>
                <w:szCs w:val="24"/>
                <w:lang w:val="en-GB"/>
              </w:rPr>
              <w:t>live in London</w:t>
            </w:r>
            <w:r w:rsidRPr="00FF33A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32C748C9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27F2CE" wp14:editId="6F9AA4C5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D8EC88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27F2CE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9M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dEzevsmrdW0OzvkSH0fRaDvDH0+Lci&#10;pnuB1FhULzQs0h0t2gK9LwwSZy3g9+f2sz/VO1k566hRax6/bQQqzuwHT51wPj09zZ1dlNOztzNS&#10;8Kll9dTiN+4KqGKmNJaCLGL2T/YgagT3lWbKMkclk/CSYtdcJjwoV6kfIDSVpFouixt1cxDp1j8G&#10;mcEz0R6WmwTalDI/sjMQSf1cinGYPXlgPNW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bLr0x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3D8EC88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22401C37" w14:textId="6416CDAF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B014E7" wp14:editId="701E94CB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D656C2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B014E7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KD1EyTa9raQn3aeOKh67Pg+Erh469Z&#10;iBvmsbGwXnBYxAdcpAZ8X+glShrw31/aT/5Y72ilpMVGrWj4tmdeUKI/WOyE6/F0mjo7K9PZ1QQV&#10;/9yyfW6xe3MHWDFjHEuOZzH5R30WpQfzFWfKMkVFE7McY1eUR39W7mI3QHAqcbFcZjfsZsfi2j45&#10;nsAT0RaW+whS5TK/sNMTif2ci7GfPWlgPNez12V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3nP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7D656C2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0CEF" w14:paraId="6F8AE238" w14:textId="77777777" w:rsidTr="00D10CEF">
        <w:trPr>
          <w:trHeight w:val="454"/>
        </w:trPr>
        <w:tc>
          <w:tcPr>
            <w:tcW w:w="5386" w:type="dxa"/>
            <w:vAlign w:val="bottom"/>
          </w:tcPr>
          <w:p w14:paraId="33F25354" w14:textId="03FC40DB" w:rsidR="00D10CEF" w:rsidRPr="00FF33AC" w:rsidRDefault="00D10CEF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FF33AC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4.</w:t>
            </w:r>
            <w:r w:rsidRPr="00FF33A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FF33AC">
              <w:rPr>
                <w:rFonts w:cs="Arial"/>
                <w:sz w:val="24"/>
                <w:szCs w:val="24"/>
                <w:lang w:val="en-GB"/>
              </w:rPr>
              <w:t xml:space="preserve">They </w:t>
            </w:r>
            <w:r w:rsidR="00FF33AC" w:rsidRPr="00FF33AC">
              <w:rPr>
                <w:rFonts w:cs="Arial"/>
                <w:sz w:val="24"/>
                <w:szCs w:val="24"/>
                <w:lang w:val="en-GB"/>
              </w:rPr>
              <w:t>are in the same year</w:t>
            </w:r>
            <w:r w:rsidRPr="00FF33A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72737D6D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03F1665" wp14:editId="6F4B1B32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8444BD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3F1665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HJMY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58444BD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539FBC7A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F5F4CB2" wp14:editId="760E0222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82D005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5F4CB2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pLxg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882D005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10CEF" w14:paraId="29D276CF" w14:textId="77777777" w:rsidTr="00D10CEF">
        <w:trPr>
          <w:trHeight w:val="454"/>
        </w:trPr>
        <w:tc>
          <w:tcPr>
            <w:tcW w:w="5386" w:type="dxa"/>
            <w:vAlign w:val="bottom"/>
          </w:tcPr>
          <w:p w14:paraId="3E156752" w14:textId="12E17BD9" w:rsidR="00D10CEF" w:rsidRPr="00FF33AC" w:rsidRDefault="00D10CEF" w:rsidP="003F2DD9">
            <w:pPr>
              <w:tabs>
                <w:tab w:val="left" w:pos="281"/>
              </w:tabs>
              <w:spacing w:after="2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FF33AC">
              <w:rPr>
                <w:rFonts w:cstheme="minorHAnsi"/>
                <w:b/>
                <w:color w:val="F26C47"/>
                <w:sz w:val="24"/>
                <w:szCs w:val="24"/>
                <w:lang w:val="en-US"/>
              </w:rPr>
              <w:t>5.</w:t>
            </w:r>
            <w:r w:rsidRPr="00FF33A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FF33AC" w:rsidRPr="00FF33AC">
              <w:rPr>
                <w:rFonts w:cs="Arial"/>
                <w:sz w:val="24"/>
                <w:szCs w:val="24"/>
                <w:lang w:val="en-GB"/>
              </w:rPr>
              <w:t xml:space="preserve">Noah is having lunch with </w:t>
            </w:r>
            <w:r w:rsidR="00B557B8">
              <w:rPr>
                <w:rFonts w:cs="Arial"/>
                <w:sz w:val="24"/>
                <w:szCs w:val="24"/>
                <w:lang w:val="en-GB"/>
              </w:rPr>
              <w:t>his friends</w:t>
            </w:r>
            <w:r w:rsidRPr="00FF33AC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  <w:tc>
          <w:tcPr>
            <w:tcW w:w="454" w:type="dxa"/>
            <w:vAlign w:val="bottom"/>
          </w:tcPr>
          <w:p w14:paraId="56297AB2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74B868" wp14:editId="22D3308B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AB326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74B868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t5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vPsmrdW0OwfkCH0fRaDvDX0+Hci&#10;pgeB1FhULzQs0j0t2gK9LwwSZy3g95f2sz/VO1k566hRax6/bQQqzuwHT51wMT09zZ1dlNOz8xkp&#10;+Nyyem7xG3cNVDFTGktBFjH7J3sQNYL7SjNlmaOSSXhJsWsuEx6U69QPEJpKUi2XxY26OYh055+C&#10;zOCZaA/LTQJtSpkf2RmIpH4uxTjMnjwwnuv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M1a3l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A4AB326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54" w:type="dxa"/>
            <w:vAlign w:val="bottom"/>
          </w:tcPr>
          <w:p w14:paraId="1054EA90" w14:textId="77777777" w:rsidR="00D10CEF" w:rsidRDefault="00D10CEF" w:rsidP="003F2DD9">
            <w:pPr>
              <w:tabs>
                <w:tab w:val="left" w:pos="567"/>
              </w:tabs>
              <w:spacing w:after="2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FA1845" wp14:editId="0781C565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CC8203" w14:textId="77777777" w:rsidR="00D10CEF" w:rsidRDefault="00D10CE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FA1845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Gr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nfZNW+toNk/IEPo+ywGeWvo8e9E&#10;TA8CqbGoXmhYpHtatAV6XxgkzlrA7y/tZ3+qd7Jy1lGj1jx+2whUnNkPnjrhYnp6mju7KKdn5zNS&#10;8Lll9dziN+4aqGKmNJaCLGL2T/YgagT3lWbKMkclk/CSYtdcJjwo16kfIDSVpFouixt1cxDpzj8F&#10;mcEz0R6WmwTalDI/sjMQSf1cinGYPXlgPNe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e10at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4DCC8203" w14:textId="77777777" w:rsidR="00D10CEF" w:rsidRDefault="00D10CE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A24BEFD" w14:textId="77777777" w:rsidR="00464429" w:rsidRDefault="00464429" w:rsidP="00F73260">
      <w:pPr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3EBFB6F1" w14:textId="4FE522A9" w:rsidR="00464429" w:rsidRDefault="000619D2" w:rsidP="003F2DD9">
      <w:pPr>
        <w:tabs>
          <w:tab w:val="left" w:pos="567"/>
        </w:tabs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87E5B42" wp14:editId="7357FCAF">
                <wp:extent cx="215900" cy="215900"/>
                <wp:effectExtent l="0" t="0" r="0" b="0"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6E198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7E5B42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ZlPjT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896E198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F2DD9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5BDA1CE2" w14:textId="1D218A96" w:rsidR="00464429" w:rsidRDefault="000619D2" w:rsidP="001C19A8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3F2DD9">
        <w:rPr>
          <w:rFonts w:cs="Arial"/>
          <w:b/>
          <w:color w:val="F26C47"/>
          <w:sz w:val="24"/>
          <w:szCs w:val="24"/>
          <w:lang w:val="en-US"/>
        </w:rPr>
        <w:t>1.</w:t>
      </w:r>
      <w:r w:rsidR="003F2DD9">
        <w:rPr>
          <w:rFonts w:cs="Arial"/>
          <w:sz w:val="24"/>
          <w:szCs w:val="24"/>
          <w:lang w:val="en-US"/>
        </w:rPr>
        <w:tab/>
      </w:r>
      <w:r w:rsidRPr="001C309F">
        <w:rPr>
          <w:rFonts w:cs="Arial"/>
          <w:sz w:val="24"/>
          <w:szCs w:val="24"/>
          <w:lang w:val="en-GB"/>
        </w:rPr>
        <w:t>Where is Noah from</w:t>
      </w:r>
      <w:r>
        <w:rPr>
          <w:rFonts w:cs="Arial"/>
          <w:sz w:val="24"/>
          <w:szCs w:val="24"/>
          <w:lang w:val="en-US"/>
        </w:rPr>
        <w:t>?</w:t>
      </w:r>
    </w:p>
    <w:p w14:paraId="3447C658" w14:textId="174D9D19" w:rsidR="003F2DD9" w:rsidRPr="00211871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="Arial"/>
          <w:i/>
          <w:iCs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="00977B34" w:rsidRPr="00211871">
        <w:rPr>
          <w:rFonts w:cs="Arial"/>
          <w:i/>
          <w:iCs/>
          <w:color w:val="A6A6A6" w:themeColor="background1" w:themeShade="A6"/>
          <w:sz w:val="24"/>
          <w:szCs w:val="24"/>
          <w:lang w:val="en-US"/>
        </w:rPr>
        <w:t>Noah is from</w:t>
      </w:r>
      <w:r w:rsidRPr="00211871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59DA2768" w14:textId="470088BB" w:rsidR="00FF33AC" w:rsidRDefault="00FF33AC" w:rsidP="00FF33AC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color w:val="F26C47"/>
          <w:sz w:val="24"/>
          <w:szCs w:val="24"/>
          <w:lang w:val="en-US"/>
        </w:rPr>
        <w:t>2</w:t>
      </w:r>
      <w:r w:rsidRPr="003F2DD9">
        <w:rPr>
          <w:rFonts w:cstheme="minorHAnsi"/>
          <w:b/>
          <w:color w:val="F26C47"/>
          <w:sz w:val="24"/>
          <w:szCs w:val="24"/>
          <w:lang w:val="en-US"/>
        </w:rPr>
        <w:t>.</w:t>
      </w:r>
      <w:r w:rsidRPr="003F2DD9">
        <w:rPr>
          <w:rFonts w:cstheme="minorHAnsi"/>
          <w:b/>
          <w:color w:val="F26C47"/>
          <w:sz w:val="24"/>
          <w:szCs w:val="24"/>
          <w:lang w:val="en-US"/>
        </w:rPr>
        <w:tab/>
      </w:r>
      <w:r w:rsidRPr="00FF33AC">
        <w:rPr>
          <w:rFonts w:cstheme="minorHAnsi"/>
          <w:bCs/>
          <w:sz w:val="24"/>
          <w:szCs w:val="24"/>
          <w:lang w:val="en-US"/>
        </w:rPr>
        <w:t>Who does Noah live with?</w:t>
      </w:r>
    </w:p>
    <w:p w14:paraId="2126A018" w14:textId="77777777" w:rsidR="00FF33AC" w:rsidRPr="00211871" w:rsidRDefault="00FF33AC" w:rsidP="00FF33AC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i/>
          <w:iCs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 w:rsidRPr="00211871">
        <w:rPr>
          <w:rFonts w:cs="Arial"/>
          <w:i/>
          <w:iCs/>
          <w:color w:val="A6A6A6" w:themeColor="background1" w:themeShade="A6"/>
          <w:sz w:val="24"/>
          <w:szCs w:val="24"/>
          <w:lang w:val="en-US"/>
        </w:rPr>
        <w:t>Noah lives with</w:t>
      </w:r>
      <w:r w:rsidRPr="00211871">
        <w:rPr>
          <w:rFonts w:cs="Arial"/>
          <w:i/>
          <w:iCs/>
          <w:color w:val="808080" w:themeColor="background1" w:themeShade="80"/>
          <w:sz w:val="24"/>
          <w:szCs w:val="24"/>
          <w:lang w:val="en-GB"/>
        </w:rPr>
        <w:tab/>
      </w:r>
    </w:p>
    <w:p w14:paraId="1D611AD5" w14:textId="284BED72" w:rsidR="00464429" w:rsidRDefault="00FF33AC" w:rsidP="001C19A8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color w:val="F26C47"/>
          <w:sz w:val="24"/>
          <w:szCs w:val="24"/>
          <w:lang w:val="en-US"/>
        </w:rPr>
        <w:t>3</w:t>
      </w:r>
      <w:r w:rsidR="000619D2" w:rsidRPr="003F2DD9">
        <w:rPr>
          <w:rFonts w:cstheme="minorHAnsi"/>
          <w:b/>
          <w:color w:val="F26C47"/>
          <w:sz w:val="24"/>
          <w:szCs w:val="24"/>
          <w:lang w:val="en-US"/>
        </w:rPr>
        <w:t>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 xml:space="preserve"> </w:t>
      </w:r>
      <w:r w:rsidR="003F2DD9">
        <w:rPr>
          <w:rFonts w:cstheme="minorHAnsi"/>
          <w:b/>
          <w:sz w:val="24"/>
          <w:szCs w:val="24"/>
          <w:lang w:val="en-US"/>
        </w:rPr>
        <w:tab/>
      </w:r>
      <w:r w:rsidR="000619D2" w:rsidRPr="001C309F">
        <w:rPr>
          <w:rFonts w:cs="Arial"/>
          <w:sz w:val="24"/>
          <w:szCs w:val="24"/>
          <w:lang w:val="en-GB"/>
        </w:rPr>
        <w:t>Is Noah in year 5</w:t>
      </w:r>
      <w:r w:rsidR="000619D2">
        <w:rPr>
          <w:rFonts w:cs="Arial"/>
          <w:sz w:val="24"/>
          <w:szCs w:val="24"/>
          <w:lang w:val="en-US"/>
        </w:rPr>
        <w:t>?</w:t>
      </w:r>
    </w:p>
    <w:p w14:paraId="3491D019" w14:textId="1DB080E5" w:rsidR="003F2DD9" w:rsidRPr="00211871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="Arial"/>
          <w:i/>
          <w:i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977B34" w:rsidRPr="00211871">
        <w:rPr>
          <w:rFonts w:cstheme="minorHAnsi"/>
          <w:i/>
          <w:iCs/>
          <w:color w:val="A6A6A6" w:themeColor="background1" w:themeShade="A6"/>
          <w:sz w:val="24"/>
          <w:szCs w:val="24"/>
          <w:lang w:val="en-US"/>
        </w:rPr>
        <w:t>No, he isn’t. He</w:t>
      </w:r>
      <w:r w:rsidRPr="00211871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23184616" w14:textId="67BF1D0C" w:rsidR="003F2DD9" w:rsidRDefault="00FF33AC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color w:val="F26C47"/>
          <w:sz w:val="24"/>
          <w:szCs w:val="24"/>
          <w:lang w:val="en-US"/>
        </w:rPr>
        <w:t>4</w:t>
      </w:r>
      <w:r w:rsidR="000619D2" w:rsidRPr="003F2DD9">
        <w:rPr>
          <w:rFonts w:cstheme="minorHAnsi"/>
          <w:b/>
          <w:color w:val="F26C47"/>
          <w:sz w:val="24"/>
          <w:szCs w:val="24"/>
          <w:lang w:val="en-US"/>
        </w:rPr>
        <w:t>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 xml:space="preserve"> </w:t>
      </w:r>
      <w:r w:rsidR="003F2DD9">
        <w:rPr>
          <w:rFonts w:cstheme="minorHAnsi"/>
          <w:b/>
          <w:sz w:val="24"/>
          <w:szCs w:val="24"/>
          <w:lang w:val="en-US"/>
        </w:rPr>
        <w:tab/>
        <w:t xml:space="preserve"> </w:t>
      </w:r>
      <w:r w:rsidR="000619D2" w:rsidRPr="003F2DD9">
        <w:rPr>
          <w:rFonts w:cstheme="minorHAnsi"/>
          <w:bCs/>
          <w:sz w:val="24"/>
          <w:szCs w:val="24"/>
          <w:lang w:val="en-US"/>
        </w:rPr>
        <w:t>What does Olivia look like?</w:t>
      </w:r>
      <w:r w:rsidR="000619D2" w:rsidRPr="003F2DD9">
        <w:rPr>
          <w:rFonts w:cstheme="minorHAnsi"/>
          <w:b/>
          <w:sz w:val="24"/>
          <w:szCs w:val="24"/>
          <w:lang w:val="en-US"/>
        </w:rPr>
        <w:t xml:space="preserve"> </w:t>
      </w:r>
    </w:p>
    <w:p w14:paraId="43E1553A" w14:textId="6A307BF1" w:rsidR="00464429" w:rsidRPr="00211871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i/>
          <w:i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211871" w:rsidRPr="00211871">
        <w:rPr>
          <w:rFonts w:cstheme="minorHAnsi"/>
          <w:i/>
          <w:iCs/>
          <w:color w:val="A6A6A6" w:themeColor="background1" w:themeShade="A6"/>
          <w:sz w:val="24"/>
          <w:szCs w:val="24"/>
          <w:lang w:val="en-US"/>
        </w:rPr>
        <w:t>Olivia is</w:t>
      </w:r>
      <w:r w:rsidRPr="00211871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368F6E75" w14:textId="4E8CB1A9" w:rsidR="00464429" w:rsidRDefault="00FF33AC" w:rsidP="001C19A8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bCs/>
          <w:sz w:val="24"/>
          <w:szCs w:val="24"/>
          <w:lang w:val="en-US"/>
        </w:rPr>
      </w:pPr>
      <w:r>
        <w:rPr>
          <w:rFonts w:cstheme="minorHAnsi"/>
          <w:b/>
          <w:color w:val="F26C47"/>
          <w:sz w:val="24"/>
          <w:szCs w:val="24"/>
          <w:lang w:val="en-US"/>
        </w:rPr>
        <w:t>5</w:t>
      </w:r>
      <w:r w:rsidR="000619D2" w:rsidRPr="003F2DD9">
        <w:rPr>
          <w:rFonts w:cstheme="minorHAnsi"/>
          <w:b/>
          <w:color w:val="F26C47"/>
          <w:sz w:val="24"/>
          <w:szCs w:val="24"/>
          <w:lang w:val="en-US"/>
        </w:rPr>
        <w:t>.</w:t>
      </w:r>
      <w:r w:rsidR="003F2DD9" w:rsidRPr="003F2DD9">
        <w:rPr>
          <w:rFonts w:cstheme="minorHAnsi"/>
          <w:b/>
          <w:color w:val="F26C47"/>
          <w:sz w:val="24"/>
          <w:szCs w:val="24"/>
          <w:lang w:val="en-US"/>
        </w:rPr>
        <w:tab/>
      </w:r>
      <w:r w:rsidR="000619D2" w:rsidRPr="003F2DD9">
        <w:rPr>
          <w:rFonts w:cstheme="minorHAnsi"/>
          <w:bCs/>
          <w:sz w:val="24"/>
          <w:szCs w:val="24"/>
          <w:lang w:val="en-US"/>
        </w:rPr>
        <w:t>Is she funny?</w:t>
      </w:r>
    </w:p>
    <w:p w14:paraId="469FF6D0" w14:textId="6A260F68" w:rsidR="003F2DD9" w:rsidRPr="00211871" w:rsidRDefault="003F2DD9" w:rsidP="003F2DD9">
      <w:pPr>
        <w:tabs>
          <w:tab w:val="right" w:leader="underscore" w:pos="9638"/>
        </w:tabs>
        <w:spacing w:before="60" w:after="60"/>
        <w:ind w:left="851" w:hanging="284"/>
        <w:rPr>
          <w:rFonts w:cstheme="minorHAnsi"/>
          <w:i/>
          <w:iCs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ab/>
      </w:r>
      <w:r w:rsidR="00211871" w:rsidRPr="00211871">
        <w:rPr>
          <w:rFonts w:cstheme="minorHAnsi"/>
          <w:i/>
          <w:iCs/>
          <w:color w:val="A6A6A6" w:themeColor="background1" w:themeShade="A6"/>
          <w:sz w:val="24"/>
          <w:szCs w:val="24"/>
          <w:lang w:val="en-US"/>
        </w:rPr>
        <w:t>Yes, she is. She’s</w:t>
      </w:r>
      <w:r w:rsidRPr="00211871">
        <w:rPr>
          <w:rFonts w:cs="Arial"/>
          <w:i/>
          <w:iCs/>
          <w:color w:val="808080" w:themeColor="background1" w:themeShade="80"/>
          <w:sz w:val="24"/>
          <w:szCs w:val="24"/>
          <w:lang w:val="en-US"/>
        </w:rPr>
        <w:tab/>
      </w:r>
    </w:p>
    <w:p w14:paraId="0AD2C178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1C506741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395E5E7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38A1BF16" w14:textId="77777777" w:rsidR="00464429" w:rsidRDefault="00464429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464D62C4" w14:textId="77777777" w:rsidR="003F2DD9" w:rsidRDefault="003F2DD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370E8A9D" w14:textId="1BE549D0" w:rsidR="00464429" w:rsidRDefault="000619D2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978805" wp14:editId="1290EE62">
                <wp:simplePos x="0" y="0"/>
                <wp:positionH relativeFrom="column">
                  <wp:posOffset>-92710</wp:posOffset>
                </wp:positionH>
                <wp:positionV relativeFrom="paragraph">
                  <wp:posOffset>-532765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A47BB5" w14:textId="6E81301C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F73260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3C2A9F3A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78805" id="_x0000_s1060" type="#_x0000_t202" style="position:absolute;left:0;text-align:left;margin-left:-7.3pt;margin-top:-41.95pt;width:272.05pt;height:49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" filled="f" stroked="f">
                <v:textbox inset="2mm,0,2mm,0">
                  <w:txbxContent>
                    <w:p w14:paraId="37A47BB5" w14:textId="6E81301C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F73260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3C2A9F3A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0031222" wp14:editId="6BECDFAB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2AEB8" id="Rectangle 6" o:spid="_x0000_s1026" style="position:absolute;margin-left:-58.35pt;margin-top:-57.15pt;width:355.8pt;height:81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429" w14:paraId="17ABD139" w14:textId="77777777">
        <w:tc>
          <w:tcPr>
            <w:tcW w:w="6426" w:type="dxa"/>
            <w:gridSpan w:val="2"/>
          </w:tcPr>
          <w:p w14:paraId="43E873D0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7AFD70B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FD98ABA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464429" w14:paraId="0D17443E" w14:textId="77777777">
        <w:tc>
          <w:tcPr>
            <w:tcW w:w="3213" w:type="dxa"/>
          </w:tcPr>
          <w:p w14:paraId="35862E68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7AF162F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2F2F114" w14:textId="77777777" w:rsidR="00464429" w:rsidRDefault="000619D2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50A1A5EF" w14:textId="271A83F2" w:rsidR="00464429" w:rsidRDefault="008354D2" w:rsidP="005D3235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71B2E3" wp14:editId="4619ECDA">
                <wp:simplePos x="0" y="0"/>
                <wp:positionH relativeFrom="column">
                  <wp:posOffset>3175</wp:posOffset>
                </wp:positionH>
                <wp:positionV relativeFrom="paragraph">
                  <wp:posOffset>753110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AD16FE2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1B2E3" id="_x0000_s1061" type="#_x0000_t202" style="position:absolute;left:0;text-align:left;margin-left:.25pt;margin-top:59.3pt;width:125.3pt;height:25.1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" filled="f" stroked="f">
                <v:textbox inset="0,0,0,0">
                  <w:txbxContent>
                    <w:p w14:paraId="7AD16FE2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6DDBF45A" wp14:editId="73605E13">
            <wp:simplePos x="0" y="0"/>
            <wp:positionH relativeFrom="column">
              <wp:posOffset>0</wp:posOffset>
            </wp:positionH>
            <wp:positionV relativeFrom="paragraph">
              <wp:posOffset>725747</wp:posOffset>
            </wp:positionV>
            <wp:extent cx="1591945" cy="410845"/>
            <wp:effectExtent l="0" t="0" r="8255" b="8255"/>
            <wp:wrapNone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7B07E" w14:textId="52F549BC" w:rsidR="00464429" w:rsidRDefault="00464429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47089B8F" w14:textId="1FB08905" w:rsidR="0054577E" w:rsidRDefault="0054577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54AB32C" w14:textId="1C8D6D73" w:rsidR="0054577E" w:rsidRDefault="0054577E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</w:p>
    <w:p w14:paraId="5F6744F4" w14:textId="5AF9D768" w:rsidR="00464429" w:rsidRDefault="000619D2" w:rsidP="008354D2">
      <w:pPr>
        <w:spacing w:after="0" w:line="240" w:lineRule="auto"/>
        <w:ind w:left="567" w:hanging="567"/>
        <w:jc w:val="both"/>
        <w:rPr>
          <w:lang w:val="en-US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0A5C4FB" wp14:editId="320F5DDE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3F1BE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A5C4FB" id="Rectangle 1898" o:spid="_x0000_s1062" style="position:absolute;left:0;text-align:left;margin-left:-1.75pt;margin-top:0;width:623.6pt;height:124.7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" fillcolor="#f26c47" stroked="f" strokeweight="2pt">
                <v:fill opacity="16191f"/>
                <v:textbox>
                  <w:txbxContent>
                    <w:p w14:paraId="4B73F1BE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10EE98" wp14:editId="159DFBB6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595AC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10EE98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EzbhwIAAGIFAAAOAAAAZHJzL2Uyb0RvYy54bWysVE1vEzEQvSPxHyzf6SYptC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EfiDxfDzH2zmQNnAkZwDTVujEmL3C3XRlkBC35ena1en+d7pYgf7gZx1pq&#10;09k1cSeYg0TQORpH/mcVshVPRiU/456UZk2V6s7A3KBqjCikVC5Ou6NaVKpL5HkRIyJnlQkTs6b4&#10;I3dPkJr/JXeXZe+foCr39wjuKhrDdBkMiXXgEZEjg4sj2DYO8LXKDFXVR+78B5E6aZJK8bg9kjYl&#10;v7x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x2RM&#10;24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411595AC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354D2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Write the name of these </w:t>
      </w:r>
      <w:r w:rsidRPr="001C309F">
        <w:rPr>
          <w:rFonts w:cs="Arial"/>
          <w:b/>
          <w:sz w:val="24"/>
          <w:szCs w:val="24"/>
          <w:lang w:val="en-GB"/>
        </w:rPr>
        <w:t>countries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  <w:r w:rsidR="00195D59" w:rsidRPr="00195D59">
        <w:rPr>
          <w:b/>
          <w:bCs/>
          <w:sz w:val="24"/>
          <w:szCs w:val="24"/>
          <w:lang w:val="en-US" w:eastAsia="pt-PT"/>
        </w:rPr>
        <w:t>Choose from the box.</w:t>
      </w:r>
    </w:p>
    <w:p w14:paraId="7977E6A4" w14:textId="70D0F650" w:rsidR="008354D2" w:rsidRDefault="008354D2" w:rsidP="008354D2">
      <w:pPr>
        <w:spacing w:after="0" w:line="240" w:lineRule="auto"/>
        <w:ind w:left="567" w:hanging="567"/>
        <w:jc w:val="both"/>
        <w:rPr>
          <w:lang w:val="en-US" w:eastAsia="pt-PT"/>
        </w:rPr>
      </w:pPr>
      <w:r>
        <w:rPr>
          <w:noProof/>
          <w:lang w:val="en-US" w:eastAsia="pt-PT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1B8657C8" wp14:editId="5D3D4E12">
                <wp:simplePos x="0" y="0"/>
                <wp:positionH relativeFrom="column">
                  <wp:posOffset>568325</wp:posOffset>
                </wp:positionH>
                <wp:positionV relativeFrom="paragraph">
                  <wp:posOffset>72390</wp:posOffset>
                </wp:positionV>
                <wp:extent cx="5022272" cy="360000"/>
                <wp:effectExtent l="0" t="0" r="6985" b="2540"/>
                <wp:wrapNone/>
                <wp:docPr id="127768575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272" cy="360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A97D29" w14:textId="0F7BBC47" w:rsidR="008354D2" w:rsidRPr="007F5787" w:rsidRDefault="008354D2" w:rsidP="008354D2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 w:rsidRPr="007F5787">
                              <w:rPr>
                                <w:lang w:val="en-GB"/>
                              </w:rPr>
                              <w:t>Spain           Brazil           United States of America           England           Japan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657C8" id="_x0000_s1064" style="position:absolute;left:0;text-align:left;margin-left:44.75pt;margin-top:5.7pt;width:395.45pt;height:28.35pt;z-index:251832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" fillcolor="#d8d8d8 [2732]" stroked="f" strokeweight=".5pt">
                <v:textbox>
                  <w:txbxContent>
                    <w:p w14:paraId="07A97D29" w14:textId="0F7BBC47" w:rsidR="008354D2" w:rsidRPr="007F5787" w:rsidRDefault="008354D2" w:rsidP="008354D2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 w:rsidRPr="007F5787">
                        <w:rPr>
                          <w:lang w:val="en-GB"/>
                        </w:rPr>
                        <w:t>Spain           Brazil           United States of America           England           Japan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A5C32E" w14:textId="77777777" w:rsidR="008354D2" w:rsidRDefault="008354D2" w:rsidP="007F5787">
      <w:pPr>
        <w:spacing w:after="0" w:line="360" w:lineRule="auto"/>
        <w:ind w:left="567" w:hanging="567"/>
        <w:jc w:val="both"/>
        <w:rPr>
          <w:lang w:val="en-US" w:eastAsia="pt-PT"/>
        </w:rPr>
      </w:pPr>
    </w:p>
    <w:p w14:paraId="67F89C9E" w14:textId="77777777" w:rsidR="008354D2" w:rsidRDefault="008354D2" w:rsidP="008354D2">
      <w:pPr>
        <w:spacing w:after="0" w:line="240" w:lineRule="auto"/>
        <w:ind w:left="567" w:hanging="567"/>
        <w:jc w:val="both"/>
        <w:rPr>
          <w:lang w:val="en-US" w:eastAsia="pt-PT"/>
        </w:rPr>
      </w:pPr>
    </w:p>
    <w:tbl>
      <w:tblPr>
        <w:tblStyle w:val="TableGrid"/>
        <w:tblW w:w="87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34"/>
      </w:tblGrid>
      <w:tr w:rsidR="005D3235" w14:paraId="1F76D7B9" w14:textId="77777777" w:rsidTr="008354D2">
        <w:trPr>
          <w:trHeight w:val="1417"/>
          <w:jc w:val="center"/>
        </w:trPr>
        <w:tc>
          <w:tcPr>
            <w:tcW w:w="2909" w:type="dxa"/>
            <w:gridSpan w:val="2"/>
            <w:vAlign w:val="center"/>
          </w:tcPr>
          <w:p w14:paraId="004D8396" w14:textId="1C622F7C" w:rsidR="005D3235" w:rsidRDefault="005D3235" w:rsidP="008354D2">
            <w:pPr>
              <w:spacing w:after="0"/>
              <w:jc w:val="both"/>
            </w:pPr>
            <w:r>
              <w:rPr>
                <w:noProof/>
              </w:rPr>
              <w:drawing>
                <wp:inline distT="0" distB="0" distL="0" distR="0" wp14:anchorId="281BE872" wp14:editId="51B133CE">
                  <wp:extent cx="1620000" cy="1008000"/>
                  <wp:effectExtent l="19050" t="19050" r="18415" b="20955"/>
                  <wp:docPr id="806473459" name="Picture 806473459" descr="A red circle with white background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73459" name="Picture 806473459" descr="A red circle with white background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0" b="33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center"/>
          </w:tcPr>
          <w:p w14:paraId="38BDB097" w14:textId="77777777" w:rsidR="005D3235" w:rsidRDefault="005D3235" w:rsidP="008354D2">
            <w:pPr>
              <w:spacing w:after="0"/>
              <w:jc w:val="both"/>
            </w:pPr>
            <w:r>
              <w:rPr>
                <w:noProof/>
              </w:rPr>
              <w:drawing>
                <wp:inline distT="0" distB="0" distL="0" distR="0" wp14:anchorId="161D503D" wp14:editId="7AD01B22">
                  <wp:extent cx="1620000" cy="1008000"/>
                  <wp:effectExtent l="19050" t="19050" r="18415" b="20955"/>
                  <wp:docPr id="243601524" name="Picture 2436015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601524" name="Picture 243601524"/>
                          <pic:cNvPicPr/>
                        </pic:nvPicPr>
                        <pic:blipFill>
                          <a:blip r:embed="rId22"/>
                          <a:srcRect l="1786" r="17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gridSpan w:val="2"/>
            <w:vAlign w:val="center"/>
          </w:tcPr>
          <w:p w14:paraId="602C52F1" w14:textId="77777777" w:rsidR="005D3235" w:rsidRDefault="005D3235" w:rsidP="008354D2">
            <w:pPr>
              <w:spacing w:after="0"/>
              <w:jc w:val="both"/>
            </w:pPr>
            <w:r>
              <w:rPr>
                <w:noProof/>
              </w:rPr>
              <w:drawing>
                <wp:inline distT="0" distB="0" distL="0" distR="0" wp14:anchorId="60AAAE8A" wp14:editId="0EF6DEF2">
                  <wp:extent cx="1620000" cy="1008000"/>
                  <wp:effectExtent l="0" t="0" r="0" b="1905"/>
                  <wp:docPr id="1098811784" name="Picture 1098811784" descr="A flag with a coat of arm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811784" name="Picture 1098811784" descr="A flag with a coat of arms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" b="33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0DD2214D" w14:textId="77777777" w:rsidTr="008354D2">
        <w:trPr>
          <w:trHeight w:val="510"/>
          <w:jc w:val="center"/>
        </w:trPr>
        <w:tc>
          <w:tcPr>
            <w:tcW w:w="2909" w:type="dxa"/>
            <w:gridSpan w:val="2"/>
            <w:vAlign w:val="bottom"/>
          </w:tcPr>
          <w:p w14:paraId="2D3E8476" w14:textId="77777777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904" w:type="dxa"/>
            <w:gridSpan w:val="2"/>
            <w:vAlign w:val="bottom"/>
          </w:tcPr>
          <w:p w14:paraId="526C7BCE" w14:textId="77777777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</w:t>
            </w:r>
          </w:p>
        </w:tc>
        <w:tc>
          <w:tcPr>
            <w:tcW w:w="2891" w:type="dxa"/>
            <w:gridSpan w:val="2"/>
            <w:vAlign w:val="bottom"/>
          </w:tcPr>
          <w:p w14:paraId="26D67EFB" w14:textId="77777777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</w:tr>
      <w:tr w:rsidR="005D3235" w14:paraId="2AA8D90B" w14:textId="77777777" w:rsidTr="008354D2">
        <w:trPr>
          <w:trHeight w:val="283"/>
          <w:jc w:val="center"/>
        </w:trPr>
        <w:tc>
          <w:tcPr>
            <w:tcW w:w="8648" w:type="dxa"/>
            <w:gridSpan w:val="6"/>
          </w:tcPr>
          <w:p w14:paraId="515450B4" w14:textId="77777777" w:rsidR="005D3235" w:rsidRPr="008354D2" w:rsidRDefault="005D3235" w:rsidP="005D3235">
            <w:pPr>
              <w:spacing w:after="0"/>
              <w:rPr>
                <w:sz w:val="10"/>
                <w:szCs w:val="10"/>
              </w:rPr>
            </w:pPr>
          </w:p>
        </w:tc>
      </w:tr>
      <w:tr w:rsidR="005D3235" w14:paraId="6A16282D" w14:textId="77777777" w:rsidTr="008354D2">
        <w:trPr>
          <w:gridBefore w:val="1"/>
          <w:gridAfter w:val="1"/>
          <w:wBefore w:w="993" w:type="dxa"/>
          <w:wAfter w:w="1034" w:type="dxa"/>
          <w:trHeight w:val="1417"/>
          <w:jc w:val="center"/>
        </w:trPr>
        <w:tc>
          <w:tcPr>
            <w:tcW w:w="3260" w:type="dxa"/>
            <w:gridSpan w:val="2"/>
            <w:vAlign w:val="center"/>
          </w:tcPr>
          <w:p w14:paraId="2A9B31B2" w14:textId="77777777" w:rsidR="005D3235" w:rsidRDefault="005D3235" w:rsidP="008354D2">
            <w:pPr>
              <w:spacing w:after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2FD3923A" wp14:editId="629D8A45">
                  <wp:extent cx="1620000" cy="1008000"/>
                  <wp:effectExtent l="0" t="0" r="0" b="1905"/>
                  <wp:docPr id="1783473834" name="Picture 1783473834" descr="A flag with stars and stripe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73834" name="Picture 1783473834" descr="A flag with stars and stripes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7" r="7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1ECE4412" w14:textId="77777777" w:rsidR="005D3235" w:rsidRDefault="005D3235" w:rsidP="008354D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50CE52AE" wp14:editId="1646C058">
                  <wp:extent cx="1620000" cy="1008000"/>
                  <wp:effectExtent l="0" t="0" r="0" b="1905"/>
                  <wp:docPr id="1255786602" name="Picture 1255786602" descr="A flag with a blue circle and white tex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786602" name="Picture 1255786602" descr="A flag with a blue circle and white text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6" b="5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08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3D921427" w14:textId="77777777" w:rsidTr="008354D2">
        <w:trPr>
          <w:gridBefore w:val="1"/>
          <w:gridAfter w:val="1"/>
          <w:wBefore w:w="993" w:type="dxa"/>
          <w:wAfter w:w="1034" w:type="dxa"/>
          <w:trHeight w:val="510"/>
          <w:jc w:val="center"/>
        </w:trPr>
        <w:tc>
          <w:tcPr>
            <w:tcW w:w="3260" w:type="dxa"/>
            <w:gridSpan w:val="2"/>
            <w:vAlign w:val="bottom"/>
          </w:tcPr>
          <w:p w14:paraId="6F1024AE" w14:textId="77777777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  <w:tc>
          <w:tcPr>
            <w:tcW w:w="3417" w:type="dxa"/>
            <w:gridSpan w:val="2"/>
            <w:vAlign w:val="bottom"/>
          </w:tcPr>
          <w:p w14:paraId="595C1B59" w14:textId="77777777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______________________</w:t>
            </w:r>
          </w:p>
        </w:tc>
      </w:tr>
    </w:tbl>
    <w:p w14:paraId="3D3B2813" w14:textId="77777777" w:rsidR="005D3235" w:rsidRDefault="005D3235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5D3235"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10B1BDF" w14:textId="77777777" w:rsidR="008354D2" w:rsidRDefault="008354D2" w:rsidP="00FF33AC">
      <w:pPr>
        <w:tabs>
          <w:tab w:val="left" w:pos="567"/>
        </w:tabs>
        <w:spacing w:after="0" w:line="240" w:lineRule="auto"/>
        <w:rPr>
          <w:rFonts w:cstheme="minorHAnsi"/>
          <w:b/>
          <w:sz w:val="24"/>
          <w:szCs w:val="24"/>
          <w:lang w:val="en-US"/>
        </w:rPr>
      </w:pPr>
    </w:p>
    <w:p w14:paraId="306D4FFE" w14:textId="7E5A1601" w:rsidR="0054577E" w:rsidRDefault="008354D2" w:rsidP="005D3235">
      <w:pPr>
        <w:tabs>
          <w:tab w:val="left" w:pos="567"/>
        </w:tabs>
        <w:spacing w:after="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lang w:val="en-US"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A922BC" wp14:editId="78CC09AF">
                <wp:simplePos x="0" y="0"/>
                <wp:positionH relativeFrom="column">
                  <wp:posOffset>844550</wp:posOffset>
                </wp:positionH>
                <wp:positionV relativeFrom="paragraph">
                  <wp:posOffset>333375</wp:posOffset>
                </wp:positionV>
                <wp:extent cx="4391833" cy="360000"/>
                <wp:effectExtent l="0" t="0" r="8890" b="2540"/>
                <wp:wrapNone/>
                <wp:docPr id="9490945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833" cy="360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3C4CDD" w14:textId="2B923ACD" w:rsidR="008354D2" w:rsidRPr="008354D2" w:rsidRDefault="008354D2" w:rsidP="008354D2">
                            <w:pPr>
                              <w:spacing w:after="0"/>
                              <w:jc w:val="center"/>
                              <w:rPr>
                                <w:lang w:val="en-GB"/>
                              </w:rPr>
                            </w:pPr>
                            <w:r w:rsidRPr="008354D2">
                              <w:rPr>
                                <w:lang w:val="en-GB"/>
                              </w:rPr>
                              <w:t>police officer           farmer           vet          teacher           doctor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922BC" id="_x0000_s1065" style="position:absolute;left:0;text-align:left;margin-left:66.5pt;margin-top:26.25pt;width:345.8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" fillcolor="#d8d8d8 [2732]" stroked="f" strokeweight=".5pt">
                <v:textbox>
                  <w:txbxContent>
                    <w:p w14:paraId="293C4CDD" w14:textId="2B923ACD" w:rsidR="008354D2" w:rsidRPr="008354D2" w:rsidRDefault="008354D2" w:rsidP="008354D2">
                      <w:pPr>
                        <w:spacing w:after="0"/>
                        <w:jc w:val="center"/>
                        <w:rPr>
                          <w:lang w:val="en-GB"/>
                        </w:rPr>
                      </w:pPr>
                      <w:r w:rsidRPr="008354D2">
                        <w:rPr>
                          <w:lang w:val="en-GB"/>
                        </w:rPr>
                        <w:t>police officer           farmer           vet          teacher           doctor</w:t>
                      </w:r>
                    </w:p>
                  </w:txbxContent>
                </v:textbox>
              </v:roundrect>
            </w:pict>
          </mc:Fallback>
        </mc:AlternateContent>
      </w:r>
      <w:r w:rsidR="000619D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41F3BB9" wp14:editId="0D42DAF0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3957D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1F3BB9"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9Kv8&#10;+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1483957D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619D2">
        <w:rPr>
          <w:rFonts w:cstheme="minorHAnsi"/>
          <w:b/>
          <w:sz w:val="24"/>
          <w:szCs w:val="24"/>
          <w:lang w:val="en-US"/>
        </w:rPr>
        <w:tab/>
      </w:r>
      <w:r w:rsidR="000619D2">
        <w:rPr>
          <w:rFonts w:cs="Arial"/>
          <w:b/>
          <w:sz w:val="24"/>
          <w:szCs w:val="24"/>
          <w:lang w:val="en-US"/>
        </w:rPr>
        <w:t xml:space="preserve">Write the name of these </w:t>
      </w:r>
      <w:r w:rsidR="000619D2" w:rsidRPr="001C309F">
        <w:rPr>
          <w:rFonts w:cs="Arial"/>
          <w:b/>
          <w:sz w:val="24"/>
          <w:szCs w:val="24"/>
          <w:lang w:val="en-GB"/>
        </w:rPr>
        <w:t>jobs</w:t>
      </w:r>
      <w:r w:rsidR="000619D2">
        <w:rPr>
          <w:rFonts w:cs="Arial"/>
          <w:b/>
          <w:sz w:val="24"/>
          <w:szCs w:val="24"/>
          <w:lang w:val="en-US"/>
        </w:rPr>
        <w:t>.</w:t>
      </w:r>
      <w:r w:rsidR="000619D2">
        <w:rPr>
          <w:lang w:val="en-US" w:eastAsia="pt-PT"/>
        </w:rPr>
        <w:t xml:space="preserve"> </w:t>
      </w:r>
      <w:r w:rsidR="00211871" w:rsidRPr="00211871">
        <w:rPr>
          <w:b/>
          <w:bCs/>
          <w:sz w:val="24"/>
          <w:szCs w:val="24"/>
          <w:lang w:val="en-US" w:eastAsia="pt-PT"/>
        </w:rPr>
        <w:t>Choose from the box.</w:t>
      </w:r>
      <w:r>
        <w:rPr>
          <w:b/>
          <w:bCs/>
          <w:sz w:val="24"/>
          <w:szCs w:val="24"/>
          <w:lang w:val="en-US" w:eastAsia="pt-PT"/>
        </w:rPr>
        <w:br/>
      </w:r>
      <w:r>
        <w:rPr>
          <w:b/>
          <w:bCs/>
          <w:sz w:val="24"/>
          <w:szCs w:val="24"/>
          <w:lang w:val="en-US" w:eastAsia="pt-PT"/>
        </w:rPr>
        <w:br/>
      </w:r>
    </w:p>
    <w:tbl>
      <w:tblPr>
        <w:tblStyle w:val="TableGrid"/>
        <w:tblW w:w="8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16"/>
        <w:gridCol w:w="1344"/>
        <w:gridCol w:w="1560"/>
        <w:gridCol w:w="1857"/>
        <w:gridCol w:w="1077"/>
      </w:tblGrid>
      <w:tr w:rsidR="005D3235" w14:paraId="2E8961E6" w14:textId="77777777" w:rsidTr="00FF33AC">
        <w:trPr>
          <w:trHeight w:val="1531"/>
          <w:jc w:val="center"/>
        </w:trPr>
        <w:tc>
          <w:tcPr>
            <w:tcW w:w="2909" w:type="dxa"/>
            <w:gridSpan w:val="2"/>
            <w:vAlign w:val="center"/>
          </w:tcPr>
          <w:p w14:paraId="70BBFCB2" w14:textId="4E977DDC" w:rsidR="005D3235" w:rsidRDefault="005D3235" w:rsidP="008354D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958CC3D" wp14:editId="472EFCC1">
                  <wp:extent cx="1562143" cy="972000"/>
                  <wp:effectExtent l="0" t="0" r="0" b="0"/>
                  <wp:docPr id="177244703" name="Picture 177244703" descr="A person in a white coat holding a table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44703" name="Picture 177244703" descr="A person in a white coat holding a table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3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43" cy="972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4" w:type="dxa"/>
            <w:gridSpan w:val="2"/>
            <w:vAlign w:val="center"/>
          </w:tcPr>
          <w:p w14:paraId="76DA2AA1" w14:textId="77777777" w:rsidR="005D3235" w:rsidRDefault="005D3235" w:rsidP="008354D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05CD4CD" wp14:editId="6CA053E2">
                  <wp:extent cx="1562143" cy="972000"/>
                  <wp:effectExtent l="0" t="0" r="0" b="0"/>
                  <wp:docPr id="1238682878" name="Picture 1238682878" descr="A person in a police unifor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682878" name="Picture 1238682878" descr="A person in a police uniform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2" r="5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43" cy="972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gridSpan w:val="2"/>
            <w:vAlign w:val="center"/>
          </w:tcPr>
          <w:p w14:paraId="2AA246F8" w14:textId="77777777" w:rsidR="005D3235" w:rsidRDefault="005D3235" w:rsidP="008354D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CE5C4EC" wp14:editId="009B4A62">
                  <wp:extent cx="1562143" cy="972000"/>
                  <wp:effectExtent l="0" t="0" r="0" b="0"/>
                  <wp:docPr id="968000213" name="Picture 968000213" descr="A person in a classroom with her arms cross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000213" name="Picture 968000213" descr="A person in a classroom with her arms crossed&#10;&#10;Description automatically generated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" t="3410" r="8382" b="12917"/>
                          <a:stretch/>
                        </pic:blipFill>
                        <pic:spPr>
                          <a:xfrm>
                            <a:off x="0" y="0"/>
                            <a:ext cx="1562143" cy="972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7E4D72DA" w14:textId="77777777" w:rsidTr="00FF33AC">
        <w:trPr>
          <w:trHeight w:val="510"/>
          <w:jc w:val="center"/>
        </w:trPr>
        <w:tc>
          <w:tcPr>
            <w:tcW w:w="2909" w:type="dxa"/>
            <w:gridSpan w:val="2"/>
            <w:vAlign w:val="bottom"/>
          </w:tcPr>
          <w:p w14:paraId="677D8B2B" w14:textId="12C49FAE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1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  <w:tc>
          <w:tcPr>
            <w:tcW w:w="2904" w:type="dxa"/>
            <w:gridSpan w:val="2"/>
            <w:vAlign w:val="bottom"/>
          </w:tcPr>
          <w:p w14:paraId="5650EFEC" w14:textId="176F94A1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2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  <w:tc>
          <w:tcPr>
            <w:tcW w:w="2934" w:type="dxa"/>
            <w:gridSpan w:val="2"/>
            <w:vAlign w:val="bottom"/>
          </w:tcPr>
          <w:p w14:paraId="7A1121DF" w14:textId="26303D73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3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>
              <w:rPr>
                <w:color w:val="808080" w:themeColor="background1" w:themeShade="80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</w:t>
            </w:r>
          </w:p>
        </w:tc>
      </w:tr>
      <w:tr w:rsidR="005D3235" w14:paraId="25A6977B" w14:textId="77777777" w:rsidTr="008354D2">
        <w:trPr>
          <w:trHeight w:val="283"/>
          <w:jc w:val="center"/>
        </w:trPr>
        <w:tc>
          <w:tcPr>
            <w:tcW w:w="8747" w:type="dxa"/>
            <w:gridSpan w:val="6"/>
          </w:tcPr>
          <w:p w14:paraId="7C3C055C" w14:textId="6B94CF22" w:rsidR="005D3235" w:rsidRPr="008354D2" w:rsidRDefault="005D3235" w:rsidP="008354D2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5D3235" w14:paraId="10DC821B" w14:textId="77777777" w:rsidTr="008354D2">
        <w:trPr>
          <w:gridBefore w:val="1"/>
          <w:gridAfter w:val="1"/>
          <w:wBefore w:w="993" w:type="dxa"/>
          <w:wAfter w:w="1077" w:type="dxa"/>
          <w:trHeight w:val="1531"/>
          <w:jc w:val="center"/>
        </w:trPr>
        <w:tc>
          <w:tcPr>
            <w:tcW w:w="3260" w:type="dxa"/>
            <w:gridSpan w:val="2"/>
            <w:vAlign w:val="center"/>
          </w:tcPr>
          <w:p w14:paraId="030E034F" w14:textId="77777777" w:rsidR="005D3235" w:rsidRDefault="005D3235" w:rsidP="008354D2">
            <w:pPr>
              <w:spacing w:after="0"/>
              <w:ind w:left="33"/>
              <w:jc w:val="center"/>
            </w:pPr>
            <w:r>
              <w:rPr>
                <w:noProof/>
              </w:rPr>
              <w:drawing>
                <wp:inline distT="0" distB="0" distL="0" distR="0" wp14:anchorId="2C9EF51E" wp14:editId="5810A835">
                  <wp:extent cx="1620000" cy="972000"/>
                  <wp:effectExtent l="0" t="0" r="0" b="0"/>
                  <wp:docPr id="1156506057" name="Picture 1156506057" descr="A person holding a crate of vegetable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06057" name="Picture 1156506057" descr="A person holding a crate of vegetables&#10;&#10;Description automatically generated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59" t="12145" r="11102" b="12374"/>
                          <a:stretch/>
                        </pic:blipFill>
                        <pic:spPr>
                          <a:xfrm>
                            <a:off x="0" y="0"/>
                            <a:ext cx="1620000" cy="972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7" w:type="dxa"/>
            <w:gridSpan w:val="2"/>
            <w:vAlign w:val="center"/>
          </w:tcPr>
          <w:p w14:paraId="4BA194F6" w14:textId="77777777" w:rsidR="005D3235" w:rsidRDefault="005D3235" w:rsidP="008354D2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06F4DC4" wp14:editId="3D407F3C">
                  <wp:extent cx="1620000" cy="972000"/>
                  <wp:effectExtent l="0" t="0" r="0" b="0"/>
                  <wp:docPr id="1897081841" name="Picture 1897081841" descr="A person in a white coat and blue gloves with a dog lying on a tabl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081841" name="Picture 1897081841" descr="A person in a white coat and blue gloves with a dog lying on a table&#10;&#10;Description automatically generated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1" r="18" b="14527"/>
                          <a:stretch/>
                        </pic:blipFill>
                        <pic:spPr>
                          <a:xfrm>
                            <a:off x="0" y="0"/>
                            <a:ext cx="1620000" cy="972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3235" w14:paraId="6149DAB9" w14:textId="77777777" w:rsidTr="008354D2">
        <w:trPr>
          <w:gridBefore w:val="1"/>
          <w:gridAfter w:val="1"/>
          <w:wBefore w:w="993" w:type="dxa"/>
          <w:wAfter w:w="1077" w:type="dxa"/>
          <w:trHeight w:val="510"/>
          <w:jc w:val="center"/>
        </w:trPr>
        <w:tc>
          <w:tcPr>
            <w:tcW w:w="3260" w:type="dxa"/>
            <w:gridSpan w:val="2"/>
            <w:vAlign w:val="bottom"/>
          </w:tcPr>
          <w:p w14:paraId="7677FD07" w14:textId="2A64ADCC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4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_____</w:t>
            </w:r>
          </w:p>
        </w:tc>
        <w:tc>
          <w:tcPr>
            <w:tcW w:w="3417" w:type="dxa"/>
            <w:gridSpan w:val="2"/>
            <w:vAlign w:val="bottom"/>
          </w:tcPr>
          <w:p w14:paraId="7432F0B9" w14:textId="736C35F6" w:rsidR="005D3235" w:rsidRPr="00DB76E3" w:rsidRDefault="005D3235" w:rsidP="008354D2">
            <w:pPr>
              <w:spacing w:after="0"/>
              <w:jc w:val="center"/>
              <w:rPr>
                <w:color w:val="808080" w:themeColor="background1" w:themeShade="80"/>
              </w:rPr>
            </w:pPr>
            <w:r>
              <w:rPr>
                <w:b/>
                <w:bCs/>
                <w:color w:val="F26C47"/>
                <w:sz w:val="24"/>
                <w:szCs w:val="24"/>
              </w:rPr>
              <w:t>5</w:t>
            </w:r>
            <w:r w:rsidRPr="0038635C">
              <w:rPr>
                <w:b/>
                <w:bCs/>
                <w:color w:val="F26C47"/>
                <w:sz w:val="24"/>
                <w:szCs w:val="24"/>
              </w:rPr>
              <w:t>.</w:t>
            </w:r>
            <w:r w:rsidRPr="0038635C">
              <w:rPr>
                <w:color w:val="F26C47"/>
                <w:sz w:val="24"/>
                <w:szCs w:val="24"/>
              </w:rPr>
              <w:t xml:space="preserve"> </w:t>
            </w:r>
            <w:r w:rsidRPr="00DB76E3">
              <w:rPr>
                <w:color w:val="808080" w:themeColor="background1" w:themeShade="80"/>
              </w:rPr>
              <w:t>_______________</w:t>
            </w:r>
            <w:r>
              <w:rPr>
                <w:color w:val="808080" w:themeColor="background1" w:themeShade="80"/>
              </w:rPr>
              <w:t>____</w:t>
            </w:r>
            <w:r w:rsidRPr="00DB76E3">
              <w:rPr>
                <w:color w:val="808080" w:themeColor="background1" w:themeShade="80"/>
              </w:rPr>
              <w:t>______</w:t>
            </w:r>
          </w:p>
        </w:tc>
      </w:tr>
    </w:tbl>
    <w:p w14:paraId="6B3D512E" w14:textId="31FF8D90" w:rsidR="0054577E" w:rsidRDefault="00FF33AC" w:rsidP="005D3235">
      <w:pPr>
        <w:spacing w:after="0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33E69672" wp14:editId="2779EC56">
                <wp:simplePos x="0" y="0"/>
                <wp:positionH relativeFrom="column">
                  <wp:posOffset>187325</wp:posOffset>
                </wp:positionH>
                <wp:positionV relativeFrom="paragraph">
                  <wp:posOffset>13970</wp:posOffset>
                </wp:positionV>
                <wp:extent cx="1591310" cy="319405"/>
                <wp:effectExtent l="0" t="0" r="8890" b="4445"/>
                <wp:wrapNone/>
                <wp:docPr id="1423154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C63FFC8" w14:textId="3A8F682D" w:rsidR="00FF33AC" w:rsidRDefault="00FF33AC" w:rsidP="00FF33A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E69672"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0;text-align:left;margin-left:14.75pt;margin-top:1.1pt;width:125.3pt;height:25.15pt;z-index:2518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" filled="f" stroked="f">
                <v:textbox inset="0,0,0,0">
                  <w:txbxContent>
                    <w:p w14:paraId="1C63FFC8" w14:textId="3A8F682D" w:rsidR="00FF33AC" w:rsidRDefault="00FF33AC" w:rsidP="00FF33A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 w:rsidR="000619D2">
        <w:rPr>
          <w:noProof/>
          <w:lang w:eastAsia="pt-PT"/>
        </w:rPr>
        <w:drawing>
          <wp:anchor distT="0" distB="0" distL="114300" distR="114300" simplePos="0" relativeHeight="251601408" behindDoc="1" locked="0" layoutInCell="1" allowOverlap="1" wp14:anchorId="635F8768" wp14:editId="794DA066">
            <wp:simplePos x="0" y="0"/>
            <wp:positionH relativeFrom="column">
              <wp:posOffset>183515</wp:posOffset>
            </wp:positionH>
            <wp:positionV relativeFrom="paragraph">
              <wp:posOffset>-20320</wp:posOffset>
            </wp:positionV>
            <wp:extent cx="1591945" cy="410845"/>
            <wp:effectExtent l="0" t="0" r="8255" b="8255"/>
            <wp:wrapThrough wrapText="bothSides">
              <wp:wrapPolygon edited="0">
                <wp:start x="1551" y="0"/>
                <wp:lineTo x="0" y="3005"/>
                <wp:lineTo x="0" y="18028"/>
                <wp:lineTo x="775" y="21032"/>
                <wp:lineTo x="19644" y="21032"/>
                <wp:lineTo x="20420" y="21032"/>
                <wp:lineTo x="21454" y="18028"/>
                <wp:lineTo x="21454" y="0"/>
                <wp:lineTo x="13699" y="0"/>
                <wp:lineTo x="1551" y="0"/>
              </wp:wrapPolygon>
            </wp:wrapThrough>
            <wp:docPr id="1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9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19D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7359CF06" wp14:editId="181B5732">
                <wp:simplePos x="0" y="0"/>
                <wp:positionH relativeFrom="margin">
                  <wp:posOffset>184150</wp:posOffset>
                </wp:positionH>
                <wp:positionV relativeFrom="paragraph">
                  <wp:posOffset>-635</wp:posOffset>
                </wp:positionV>
                <wp:extent cx="1591310" cy="344170"/>
                <wp:effectExtent l="0" t="0" r="8890" b="0"/>
                <wp:wrapNone/>
                <wp:docPr id="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23AE58E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9CF06" id="_x0000_s1067" type="#_x0000_t202" style="position:absolute;left:0;text-align:left;margin-left:14.5pt;margin-top:-.05pt;width:125.3pt;height:27.1pt;z-index:251598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" filled="f" stroked="f">
                <v:textbox inset="0,0,0,0">
                  <w:txbxContent>
                    <w:p w14:paraId="623AE58E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2B5E1C" w14:textId="4AABBB43" w:rsidR="0054577E" w:rsidRPr="00FF33AC" w:rsidRDefault="0054577E" w:rsidP="005D3235">
      <w:pPr>
        <w:spacing w:after="0" w:line="360" w:lineRule="auto"/>
        <w:jc w:val="both"/>
        <w:rPr>
          <w:rFonts w:cs="Arial"/>
          <w:b/>
          <w:sz w:val="20"/>
          <w:szCs w:val="20"/>
          <w:lang w:val="en-US"/>
        </w:rPr>
      </w:pPr>
    </w:p>
    <w:p w14:paraId="5AAD7DF3" w14:textId="44BB0EEC" w:rsidR="00464429" w:rsidRDefault="000619D2" w:rsidP="00FF33AC">
      <w:pPr>
        <w:spacing w:after="80"/>
        <w:ind w:left="567" w:hanging="567"/>
        <w:jc w:val="both"/>
        <w:rPr>
          <w:rFonts w:cs="Arial"/>
          <w:b/>
          <w:sz w:val="24"/>
          <w:szCs w:val="24"/>
          <w:lang w:val="en-GB"/>
        </w:rPr>
        <w:sectPr w:rsidR="00464429">
          <w:footerReference w:type="even" r:id="rId35"/>
          <w:footerReference w:type="default" r:id="rId36"/>
          <w:headerReference w:type="first" r:id="rId37"/>
          <w:footerReference w:type="first" r:id="rId38"/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AB3609" wp14:editId="56A2C1B4">
                <wp:extent cx="215900" cy="215900"/>
                <wp:effectExtent l="0" t="0" r="12700" b="12700"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22B62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AB3609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hMWX&#10;SY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01022B62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the </w:t>
      </w:r>
      <w:r w:rsidRPr="001C309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correct personal pronouns</w:t>
      </w:r>
      <w:r w:rsid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(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GB"/>
        </w:rPr>
        <w:t>I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GB"/>
        </w:rPr>
        <w:t>he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GB"/>
        </w:rPr>
        <w:t>she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GB"/>
        </w:rPr>
        <w:t>we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GB"/>
        </w:rPr>
        <w:t>they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)</w:t>
      </w:r>
      <w:r w:rsidRPr="00D10CEF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or possessive determiners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 (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US"/>
        </w:rPr>
        <w:t>my</w:t>
      </w:r>
      <w:r w:rsid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US"/>
        </w:rPr>
        <w:t>his</w:t>
      </w:r>
      <w:r w:rsid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US"/>
        </w:rPr>
        <w:t>her</w:t>
      </w:r>
      <w:r w:rsid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US"/>
        </w:rPr>
        <w:t>our</w:t>
      </w:r>
      <w:r w:rsid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D10CEF" w:rsidRPr="00D10CEF">
        <w:rPr>
          <w:rFonts w:eastAsia="Times New Roman" w:cs="Arial"/>
          <w:b/>
          <w:i/>
          <w:iCs/>
          <w:color w:val="000000" w:themeColor="text1"/>
          <w:sz w:val="24"/>
          <w:szCs w:val="24"/>
          <w:lang w:val="en-US"/>
        </w:rPr>
        <w:t>their</w:t>
      </w:r>
      <w:r w:rsidR="00D10CEF" w:rsidRPr="00D10CEF"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).</w:t>
      </w:r>
    </w:p>
    <w:p w14:paraId="4CC5B043" w14:textId="4D5E0A57" w:rsidR="00464429" w:rsidRPr="0054577E" w:rsidRDefault="000619D2" w:rsidP="0054577E">
      <w:pPr>
        <w:numPr>
          <w:ilvl w:val="0"/>
          <w:numId w:val="15"/>
        </w:numPr>
        <w:tabs>
          <w:tab w:val="right" w:leader="underscore" w:pos="851"/>
          <w:tab w:val="right" w:leader="underscore" w:pos="6946"/>
        </w:tabs>
        <w:spacing w:after="0" w:line="360" w:lineRule="auto"/>
        <w:ind w:left="851" w:hanging="284"/>
        <w:rPr>
          <w:rFonts w:cs="Arial"/>
          <w:sz w:val="24"/>
          <w:lang w:val="en-GB"/>
        </w:rPr>
      </w:pPr>
      <w:r w:rsidRPr="001C309F">
        <w:rPr>
          <w:rFonts w:cstheme="minorHAnsi"/>
          <w:sz w:val="24"/>
          <w:szCs w:val="24"/>
          <w:lang w:val="en-GB"/>
        </w:rPr>
        <w:t>Noah lives in Liverpool but 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>____ favourite city is Birmingham</w:t>
      </w:r>
      <w:r>
        <w:rPr>
          <w:rFonts w:cs="Arial"/>
          <w:sz w:val="24"/>
          <w:lang w:val="en-GB"/>
        </w:rPr>
        <w:t>.</w:t>
      </w:r>
      <w:r w:rsidRPr="001C309F">
        <w:rPr>
          <w:rFonts w:cs="Arial"/>
          <w:sz w:val="24"/>
          <w:lang w:val="en-GB"/>
        </w:rPr>
        <w:t xml:space="preserve"> </w:t>
      </w:r>
      <w:r w:rsidR="005D3235" w:rsidRPr="001C309F">
        <w:rPr>
          <w:rFonts w:cstheme="minorHAnsi"/>
          <w:sz w:val="24"/>
          <w:szCs w:val="24"/>
          <w:lang w:val="en-GB"/>
        </w:rPr>
        <w:t xml:space="preserve">_____ </w:t>
      </w:r>
      <w:r w:rsidRPr="0054577E">
        <w:rPr>
          <w:rFonts w:cs="Arial"/>
          <w:sz w:val="24"/>
          <w:lang w:val="en-GB"/>
        </w:rPr>
        <w:t>loves Birmingham!</w:t>
      </w:r>
    </w:p>
    <w:p w14:paraId="5707E423" w14:textId="471302BB" w:rsidR="00464429" w:rsidRDefault="005D3235" w:rsidP="0054577E">
      <w:pPr>
        <w:numPr>
          <w:ilvl w:val="0"/>
          <w:numId w:val="15"/>
        </w:numPr>
        <w:tabs>
          <w:tab w:val="right" w:leader="underscore" w:pos="851"/>
          <w:tab w:val="right" w:leader="underscore" w:pos="6946"/>
        </w:tabs>
        <w:spacing w:after="0" w:line="360" w:lineRule="auto"/>
        <w:ind w:left="851" w:hanging="284"/>
        <w:rPr>
          <w:rFonts w:cs="Arial"/>
          <w:sz w:val="24"/>
          <w:lang w:val="en-GB"/>
        </w:rPr>
      </w:pPr>
      <w:r w:rsidRPr="001C309F">
        <w:rPr>
          <w:rFonts w:cstheme="minorHAnsi"/>
          <w:sz w:val="24"/>
          <w:szCs w:val="24"/>
          <w:lang w:val="en-GB"/>
        </w:rPr>
        <w:t>___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>__</w:t>
      </w:r>
      <w:r w:rsidR="005567D0">
        <w:rPr>
          <w:rFonts w:cstheme="minorHAnsi"/>
          <w:sz w:val="24"/>
          <w:szCs w:val="24"/>
          <w:lang w:val="en-GB"/>
        </w:rPr>
        <w:t xml:space="preserve"> </w:t>
      </w:r>
      <w:r w:rsidR="000619D2" w:rsidRPr="001C309F">
        <w:rPr>
          <w:rFonts w:cs="Arial"/>
          <w:sz w:val="24"/>
          <w:lang w:val="en-GB"/>
        </w:rPr>
        <w:t xml:space="preserve">am Olivia’s cousin. </w:t>
      </w:r>
      <w:r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Pr="001C309F">
        <w:rPr>
          <w:rFonts w:cstheme="minorHAnsi"/>
          <w:sz w:val="24"/>
          <w:szCs w:val="24"/>
          <w:lang w:val="en-GB"/>
        </w:rPr>
        <w:t xml:space="preserve">_ </w:t>
      </w:r>
      <w:r w:rsidR="000619D2" w:rsidRPr="001C309F">
        <w:rPr>
          <w:rFonts w:cs="Arial"/>
          <w:sz w:val="24"/>
          <w:lang w:val="en-GB"/>
        </w:rPr>
        <w:t>name is Alice.</w:t>
      </w:r>
    </w:p>
    <w:p w14:paraId="2E1166EA" w14:textId="4A2A4998" w:rsidR="0054577E" w:rsidRPr="0054577E" w:rsidRDefault="0054577E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rFonts w:cs="Arial"/>
          <w:b/>
          <w:sz w:val="24"/>
          <w:szCs w:val="24"/>
          <w:lang w:val="en-GB"/>
        </w:rPr>
      </w:pPr>
      <w:r w:rsidRPr="0054577E">
        <w:rPr>
          <w:rFonts w:cs="Arial"/>
          <w:sz w:val="24"/>
          <w:szCs w:val="24"/>
          <w:lang w:val="en-GB"/>
        </w:rPr>
        <w:t>Noah has got a funny neighbour</w:t>
      </w:r>
      <w:r w:rsidRPr="0054577E">
        <w:rPr>
          <w:rFonts w:cs="Arial"/>
          <w:sz w:val="24"/>
          <w:lang w:val="en-GB"/>
        </w:rPr>
        <w:t xml:space="preserve">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="Arial"/>
          <w:sz w:val="24"/>
          <w:lang w:val="en-GB"/>
        </w:rPr>
        <w:t xml:space="preserve">name is Olivia.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="Arial"/>
          <w:sz w:val="24"/>
          <w:lang w:val="en-GB"/>
        </w:rPr>
        <w:t>is in his class.</w:t>
      </w:r>
    </w:p>
    <w:p w14:paraId="48DB8C97" w14:textId="64F16346" w:rsidR="0054577E" w:rsidRDefault="0054577E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sz w:val="24"/>
          <w:szCs w:val="24"/>
          <w:lang w:val="en-GB"/>
        </w:rPr>
      </w:pPr>
      <w:r w:rsidRPr="0054577E">
        <w:rPr>
          <w:rFonts w:cstheme="minorHAnsi"/>
          <w:sz w:val="24"/>
          <w:szCs w:val="24"/>
          <w:lang w:val="en-US"/>
        </w:rPr>
        <w:t>W</w:t>
      </w:r>
      <w:r w:rsidRPr="0054577E">
        <w:rPr>
          <w:rFonts w:cstheme="minorHAnsi"/>
          <w:sz w:val="24"/>
          <w:szCs w:val="24"/>
          <w:lang w:val="en-GB"/>
        </w:rPr>
        <w:t xml:space="preserve">elcome to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rFonts w:cstheme="minorHAnsi"/>
          <w:sz w:val="24"/>
          <w:szCs w:val="24"/>
          <w:lang w:val="en-GB"/>
        </w:rPr>
        <w:t xml:space="preserve">house!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Pr="0054577E">
        <w:rPr>
          <w:sz w:val="24"/>
          <w:szCs w:val="24"/>
          <w:lang w:val="en-GB"/>
        </w:rPr>
        <w:t xml:space="preserve">are Noah’s parents. </w:t>
      </w:r>
    </w:p>
    <w:p w14:paraId="63DAA8B8" w14:textId="149A4AB8" w:rsidR="0054577E" w:rsidRPr="0054577E" w:rsidRDefault="00FF33AC" w:rsidP="0054577E">
      <w:pPr>
        <w:pStyle w:val="ListParagraph"/>
        <w:numPr>
          <w:ilvl w:val="0"/>
          <w:numId w:val="15"/>
        </w:numPr>
        <w:tabs>
          <w:tab w:val="right" w:leader="underscore" w:pos="851"/>
          <w:tab w:val="right" w:leader="underscore" w:pos="9639"/>
        </w:tabs>
        <w:spacing w:after="0" w:line="360" w:lineRule="auto"/>
        <w:ind w:left="851" w:hanging="284"/>
        <w:rPr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Noah and George are at school.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="0054577E" w:rsidRPr="0054577E">
        <w:rPr>
          <w:rFonts w:cs="Arial"/>
          <w:sz w:val="24"/>
          <w:szCs w:val="24"/>
          <w:lang w:val="en-GB"/>
        </w:rPr>
        <w:t>have lunch at the school canteen</w:t>
      </w:r>
      <w:r>
        <w:rPr>
          <w:rFonts w:cs="Arial"/>
          <w:sz w:val="24"/>
          <w:szCs w:val="24"/>
          <w:lang w:val="en-GB"/>
        </w:rPr>
        <w:t xml:space="preserve"> every day</w:t>
      </w:r>
      <w:r w:rsidR="0054577E" w:rsidRPr="0054577E">
        <w:rPr>
          <w:rFonts w:cs="Arial"/>
          <w:sz w:val="24"/>
          <w:szCs w:val="24"/>
          <w:lang w:val="en-GB"/>
        </w:rPr>
        <w:t xml:space="preserve">. </w:t>
      </w:r>
      <w:r w:rsidR="005567D0" w:rsidRPr="001C309F">
        <w:rPr>
          <w:rFonts w:cstheme="minorHAnsi"/>
          <w:sz w:val="24"/>
          <w:szCs w:val="24"/>
          <w:lang w:val="en-GB"/>
        </w:rPr>
        <w:t>____</w:t>
      </w:r>
      <w:r w:rsidR="005567D0">
        <w:rPr>
          <w:rFonts w:cstheme="minorHAnsi"/>
          <w:sz w:val="24"/>
          <w:szCs w:val="24"/>
          <w:lang w:val="en-GB"/>
        </w:rPr>
        <w:t>_</w:t>
      </w:r>
      <w:r w:rsidR="005567D0" w:rsidRPr="001C309F">
        <w:rPr>
          <w:rFonts w:cstheme="minorHAnsi"/>
          <w:sz w:val="24"/>
          <w:szCs w:val="24"/>
          <w:lang w:val="en-GB"/>
        </w:rPr>
        <w:t xml:space="preserve">_ </w:t>
      </w:r>
      <w:r w:rsidR="0054577E" w:rsidRPr="0054577E">
        <w:rPr>
          <w:rFonts w:cs="Arial"/>
          <w:sz w:val="24"/>
          <w:szCs w:val="24"/>
          <w:lang w:val="en-GB"/>
        </w:rPr>
        <w:t>school is great!</w:t>
      </w:r>
    </w:p>
    <w:p w14:paraId="6047384A" w14:textId="77777777" w:rsidR="00464429" w:rsidRPr="00FF33AC" w:rsidRDefault="00464429" w:rsidP="005D3235">
      <w:pPr>
        <w:spacing w:after="0" w:line="240" w:lineRule="auto"/>
        <w:jc w:val="both"/>
        <w:rPr>
          <w:bCs/>
          <w:color w:val="000000" w:themeColor="text1"/>
          <w:sz w:val="12"/>
          <w:szCs w:val="12"/>
          <w:lang w:val="en-US"/>
        </w:rPr>
      </w:pPr>
    </w:p>
    <w:p w14:paraId="784A0A02" w14:textId="3882ECB6" w:rsidR="00464429" w:rsidRDefault="000619D2" w:rsidP="00D10CEF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9420EE7" wp14:editId="03CEC12D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5BCB23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420EE7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ofot&#10;mI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7B5BCB23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Complete the sentences</w:t>
      </w:r>
      <w:r w:rsidR="005F0251">
        <w:rPr>
          <w:rFonts w:cs="Arial"/>
          <w:b/>
          <w:sz w:val="24"/>
          <w:szCs w:val="24"/>
          <w:lang w:val="en-US"/>
        </w:rPr>
        <w:t xml:space="preserve">. Use </w:t>
      </w:r>
      <w:r w:rsidRPr="004553A8">
        <w:rPr>
          <w:rFonts w:cs="Arial"/>
          <w:b/>
          <w:sz w:val="24"/>
          <w:szCs w:val="24"/>
          <w:lang w:val="en-GB"/>
        </w:rPr>
        <w:t>possessive pronouns</w:t>
      </w:r>
      <w:r w:rsidR="00D10CEF">
        <w:rPr>
          <w:rFonts w:cs="Arial"/>
          <w:b/>
          <w:sz w:val="24"/>
          <w:szCs w:val="24"/>
          <w:lang w:val="en-US"/>
        </w:rPr>
        <w:t xml:space="preserve"> </w:t>
      </w:r>
      <w:r w:rsidR="005F0251">
        <w:rPr>
          <w:rFonts w:cs="Arial"/>
          <w:b/>
          <w:sz w:val="24"/>
          <w:szCs w:val="24"/>
          <w:lang w:val="en-US"/>
        </w:rPr>
        <w:t>(</w:t>
      </w:r>
      <w:r w:rsidR="00D10CEF" w:rsidRPr="00D10CEF">
        <w:rPr>
          <w:rFonts w:cs="Arial"/>
          <w:b/>
          <w:i/>
          <w:iCs/>
          <w:sz w:val="24"/>
          <w:szCs w:val="24"/>
          <w:lang w:val="en-US"/>
        </w:rPr>
        <w:t>his</w:t>
      </w:r>
      <w:r w:rsidR="00D10CEF">
        <w:rPr>
          <w:rFonts w:cs="Arial"/>
          <w:b/>
          <w:sz w:val="24"/>
          <w:szCs w:val="24"/>
          <w:lang w:val="en-US"/>
        </w:rPr>
        <w:t>,</w:t>
      </w:r>
      <w:r w:rsidR="00D10CEF">
        <w:rPr>
          <w:rFonts w:cs="Arial"/>
          <w:b/>
          <w:i/>
          <w:iCs/>
          <w:sz w:val="24"/>
          <w:szCs w:val="24"/>
          <w:lang w:val="en-US"/>
        </w:rPr>
        <w:t xml:space="preserve"> </w:t>
      </w:r>
      <w:r w:rsidR="00D10CEF" w:rsidRPr="00D10CEF">
        <w:rPr>
          <w:rFonts w:cs="Arial"/>
          <w:b/>
          <w:i/>
          <w:iCs/>
          <w:sz w:val="24"/>
          <w:szCs w:val="24"/>
          <w:lang w:val="en-US"/>
        </w:rPr>
        <w:t>hers</w:t>
      </w:r>
      <w:r w:rsidR="00D10CEF" w:rsidRPr="00D10CEF">
        <w:rPr>
          <w:rFonts w:cs="Arial"/>
          <w:b/>
          <w:sz w:val="24"/>
          <w:szCs w:val="24"/>
          <w:lang w:val="en-US"/>
        </w:rPr>
        <w:t>,</w:t>
      </w:r>
      <w:r w:rsidR="00D10CEF" w:rsidRPr="00D10CEF">
        <w:rPr>
          <w:rFonts w:cs="Arial"/>
          <w:b/>
          <w:i/>
          <w:iCs/>
          <w:sz w:val="24"/>
          <w:szCs w:val="24"/>
          <w:lang w:val="en-US"/>
        </w:rPr>
        <w:t xml:space="preserve"> ours</w:t>
      </w:r>
      <w:r w:rsidR="005F0251">
        <w:rPr>
          <w:rFonts w:cs="Arial"/>
          <w:b/>
          <w:sz w:val="24"/>
          <w:szCs w:val="24"/>
          <w:lang w:val="en-US"/>
        </w:rPr>
        <w:t xml:space="preserve">, </w:t>
      </w:r>
      <w:r w:rsidR="00D10CEF" w:rsidRPr="00D10CEF">
        <w:rPr>
          <w:rFonts w:cs="Arial"/>
          <w:b/>
          <w:i/>
          <w:iCs/>
          <w:sz w:val="24"/>
          <w:szCs w:val="24"/>
          <w:lang w:val="en-US"/>
        </w:rPr>
        <w:t>theirs</w:t>
      </w:r>
      <w:r w:rsidR="005F0251">
        <w:rPr>
          <w:rFonts w:cs="Arial"/>
          <w:b/>
          <w:sz w:val="24"/>
          <w:szCs w:val="24"/>
          <w:lang w:val="en-US"/>
        </w:rPr>
        <w:t>)</w:t>
      </w:r>
      <w:r w:rsidR="00D10CEF" w:rsidRPr="00D10CEF">
        <w:rPr>
          <w:rFonts w:cs="Arial"/>
          <w:b/>
          <w:sz w:val="24"/>
          <w:szCs w:val="24"/>
          <w:lang w:val="en-US"/>
        </w:rPr>
        <w:t>.</w:t>
      </w:r>
    </w:p>
    <w:p w14:paraId="4B6EF094" w14:textId="45EDD4AE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>This is Noah’s house</w:t>
      </w:r>
      <w:r>
        <w:rPr>
          <w:rFonts w:cs="Arial"/>
          <w:sz w:val="24"/>
          <w:szCs w:val="24"/>
          <w:lang w:val="en-GB"/>
        </w:rPr>
        <w:t xml:space="preserve">. </w:t>
      </w:r>
      <w:r w:rsidRPr="001C309F">
        <w:rPr>
          <w:rFonts w:cs="Arial"/>
          <w:sz w:val="24"/>
          <w:szCs w:val="24"/>
          <w:lang w:val="en-GB"/>
        </w:rPr>
        <w:t xml:space="preserve">It is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>.</w:t>
      </w:r>
    </w:p>
    <w:p w14:paraId="7A102F5C" w14:textId="5FE36578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>This is the s</w:t>
      </w:r>
      <w:r w:rsidR="00211871">
        <w:rPr>
          <w:rFonts w:cs="Arial"/>
          <w:sz w:val="24"/>
          <w:szCs w:val="24"/>
          <w:lang w:val="en-GB"/>
        </w:rPr>
        <w:t>t</w:t>
      </w:r>
      <w:r w:rsidRPr="001C309F">
        <w:rPr>
          <w:rFonts w:cs="Arial"/>
          <w:sz w:val="24"/>
          <w:szCs w:val="24"/>
          <w:lang w:val="en-GB"/>
        </w:rPr>
        <w:t>udents’ school</w:t>
      </w:r>
      <w:r>
        <w:rPr>
          <w:rFonts w:cs="Arial"/>
          <w:sz w:val="24"/>
          <w:szCs w:val="24"/>
          <w:lang w:val="en-GB"/>
        </w:rPr>
        <w:t>.</w:t>
      </w:r>
      <w:r w:rsidRPr="001C309F">
        <w:rPr>
          <w:rFonts w:cs="Arial"/>
          <w:sz w:val="24"/>
          <w:szCs w:val="24"/>
          <w:lang w:val="en-GB"/>
        </w:rPr>
        <w:t xml:space="preserve"> </w:t>
      </w:r>
      <w:r w:rsidRPr="0054577E">
        <w:rPr>
          <w:rFonts w:cs="Arial"/>
          <w:sz w:val="24"/>
          <w:szCs w:val="24"/>
          <w:lang w:val="en-GB"/>
        </w:rPr>
        <w:t xml:space="preserve">The school is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>.</w:t>
      </w:r>
    </w:p>
    <w:p w14:paraId="59F5D534" w14:textId="575D76DE" w:rsidR="00464429" w:rsidRDefault="000619D2">
      <w:pPr>
        <w:pStyle w:val="ListParagraph"/>
        <w:numPr>
          <w:ilvl w:val="0"/>
          <w:numId w:val="16"/>
        </w:numPr>
        <w:tabs>
          <w:tab w:val="left" w:pos="567"/>
        </w:tabs>
        <w:spacing w:after="120" w:line="360" w:lineRule="auto"/>
        <w:rPr>
          <w:rFonts w:cs="Arial"/>
          <w:b/>
          <w:sz w:val="24"/>
          <w:szCs w:val="24"/>
          <w:lang w:val="en-GB"/>
        </w:rPr>
      </w:pPr>
      <w:r w:rsidRPr="001C309F">
        <w:rPr>
          <w:rFonts w:cs="Arial"/>
          <w:sz w:val="24"/>
          <w:szCs w:val="24"/>
          <w:lang w:val="en-GB"/>
        </w:rPr>
        <w:t xml:space="preserve">Olivia has got a new cap. Noah’s cap is red but </w:t>
      </w:r>
      <w:r w:rsidR="005D3235" w:rsidRPr="001C309F">
        <w:rPr>
          <w:rFonts w:cstheme="minorHAnsi"/>
          <w:sz w:val="24"/>
          <w:szCs w:val="24"/>
          <w:lang w:val="en-GB"/>
        </w:rPr>
        <w:t>__</w:t>
      </w:r>
      <w:r w:rsidR="005D3235">
        <w:rPr>
          <w:rFonts w:cstheme="minorHAnsi"/>
          <w:sz w:val="24"/>
          <w:szCs w:val="24"/>
          <w:lang w:val="en-GB"/>
        </w:rPr>
        <w:t>___</w:t>
      </w:r>
      <w:r w:rsidR="005D3235" w:rsidRPr="001C309F">
        <w:rPr>
          <w:rFonts w:cstheme="minorHAnsi"/>
          <w:sz w:val="24"/>
          <w:szCs w:val="24"/>
          <w:lang w:val="en-GB"/>
        </w:rPr>
        <w:t>___</w:t>
      </w:r>
      <w:r w:rsidR="005D3235">
        <w:rPr>
          <w:rFonts w:cstheme="minorHAnsi"/>
          <w:sz w:val="24"/>
          <w:szCs w:val="24"/>
          <w:lang w:val="en-GB"/>
        </w:rPr>
        <w:t xml:space="preserve"> </w:t>
      </w:r>
      <w:r w:rsidRPr="001C309F">
        <w:rPr>
          <w:rFonts w:cs="Arial"/>
          <w:sz w:val="24"/>
          <w:szCs w:val="24"/>
          <w:lang w:val="en-GB"/>
        </w:rPr>
        <w:t>is blue.</w:t>
      </w:r>
    </w:p>
    <w:p w14:paraId="4701249A" w14:textId="7E8EFDAD" w:rsidR="00464429" w:rsidRDefault="005D3235" w:rsidP="00871F0C">
      <w:pPr>
        <w:pStyle w:val="ListParagraph"/>
        <w:numPr>
          <w:ilvl w:val="0"/>
          <w:numId w:val="16"/>
        </w:numPr>
        <w:tabs>
          <w:tab w:val="left" w:pos="567"/>
        </w:tabs>
        <w:spacing w:after="0" w:line="360" w:lineRule="auto"/>
        <w:rPr>
          <w:rFonts w:cs="Arial"/>
          <w:b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“</w:t>
      </w:r>
      <w:r w:rsidR="000619D2" w:rsidRPr="001C309F">
        <w:rPr>
          <w:rFonts w:cs="Arial"/>
          <w:sz w:val="24"/>
          <w:szCs w:val="24"/>
          <w:lang w:val="en-GB"/>
        </w:rPr>
        <w:t>There’s bus number 101, Noah. Is it our bus?</w:t>
      </w:r>
      <w:r>
        <w:rPr>
          <w:rFonts w:cs="Arial"/>
          <w:sz w:val="24"/>
          <w:szCs w:val="24"/>
          <w:lang w:val="en-GB"/>
        </w:rPr>
        <w:t>”</w:t>
      </w:r>
      <w:r w:rsidR="000619D2" w:rsidRPr="001C309F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0619D2" w:rsidRPr="001C309F">
        <w:rPr>
          <w:rFonts w:cs="Arial"/>
          <w:sz w:val="24"/>
          <w:szCs w:val="24"/>
          <w:lang w:val="en-GB"/>
        </w:rPr>
        <w:t xml:space="preserve">No, </w:t>
      </w:r>
      <w:r w:rsidRPr="001C309F">
        <w:rPr>
          <w:rFonts w:cstheme="minorHAnsi"/>
          <w:sz w:val="24"/>
          <w:szCs w:val="24"/>
          <w:lang w:val="en-GB"/>
        </w:rPr>
        <w:t>__</w:t>
      </w:r>
      <w:r>
        <w:rPr>
          <w:rFonts w:cstheme="minorHAnsi"/>
          <w:sz w:val="24"/>
          <w:szCs w:val="24"/>
          <w:lang w:val="en-GB"/>
        </w:rPr>
        <w:t>___</w:t>
      </w:r>
      <w:r w:rsidRPr="001C309F">
        <w:rPr>
          <w:rFonts w:cstheme="minorHAnsi"/>
          <w:sz w:val="24"/>
          <w:szCs w:val="24"/>
          <w:lang w:val="en-GB"/>
        </w:rPr>
        <w:t>___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0619D2" w:rsidRPr="001C309F">
        <w:rPr>
          <w:rFonts w:cs="Arial"/>
          <w:sz w:val="24"/>
          <w:szCs w:val="24"/>
          <w:lang w:val="en-GB"/>
        </w:rPr>
        <w:t>is</w:t>
      </w:r>
      <w:r w:rsidR="00790675">
        <w:rPr>
          <w:rFonts w:cs="Arial"/>
          <w:sz w:val="24"/>
          <w:szCs w:val="24"/>
          <w:lang w:val="en-GB"/>
        </w:rPr>
        <w:t xml:space="preserve"> bus</w:t>
      </w:r>
      <w:r w:rsidR="000619D2" w:rsidRPr="001C309F">
        <w:rPr>
          <w:rFonts w:cs="Arial"/>
          <w:sz w:val="24"/>
          <w:szCs w:val="24"/>
          <w:lang w:val="en-GB"/>
        </w:rPr>
        <w:t xml:space="preserve"> 102.</w:t>
      </w:r>
      <w:r>
        <w:rPr>
          <w:rFonts w:cs="Arial"/>
          <w:sz w:val="24"/>
          <w:szCs w:val="24"/>
          <w:lang w:val="en-GB"/>
        </w:rPr>
        <w:t>”</w:t>
      </w:r>
    </w:p>
    <w:p w14:paraId="11E5F354" w14:textId="77777777" w:rsidR="00464429" w:rsidRPr="00FF33AC" w:rsidRDefault="00464429" w:rsidP="00871F0C">
      <w:pPr>
        <w:tabs>
          <w:tab w:val="left" w:pos="851"/>
          <w:tab w:val="right" w:leader="underscore" w:pos="9638"/>
        </w:tabs>
        <w:spacing w:after="0" w:line="240" w:lineRule="auto"/>
        <w:rPr>
          <w:sz w:val="14"/>
          <w:szCs w:val="20"/>
          <w:lang w:val="en-GB"/>
        </w:rPr>
      </w:pPr>
    </w:p>
    <w:p w14:paraId="3DB486A7" w14:textId="2B8AC6D4" w:rsidR="00464429" w:rsidRDefault="000619D2" w:rsidP="00FF33AC">
      <w:pPr>
        <w:tabs>
          <w:tab w:val="left" w:pos="567"/>
        </w:tabs>
        <w:spacing w:after="80" w:line="240" w:lineRule="auto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472C40F" wp14:editId="01D852FD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29AFCA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72C40F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qhahg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+YLS1tbqE6PyBC6Bxe8XDfUBfcixEeBdMXUODQ14gN9tAG6E+gtzmrAX2/tJ39qfDrlrKUXW/Lw&#10;cy9QcWa+OHoS6XkPBg7GdjDc3q6AemNK88jLbBIAoxlMjWC/0zBZpih0JJykWCWXEYfFKnaTg8aR&#10;VMtldqNn7EW8dxsvE3kS1sFyH0E3Mel2VqNf0EPOHdAPnTQpXq6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ALqha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3B29AFCA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D3235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Put the words in order to write correct sentences. </w:t>
      </w:r>
      <w:r w:rsidR="00D10CEF">
        <w:rPr>
          <w:rFonts w:cs="Arial"/>
          <w:b/>
          <w:sz w:val="24"/>
          <w:szCs w:val="24"/>
          <w:lang w:val="en-US"/>
        </w:rPr>
        <w:t>The first word of each sentence is given.</w:t>
      </w:r>
    </w:p>
    <w:p w14:paraId="519E83CB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1.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often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/ his / Noah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plays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friends</w:t>
      </w:r>
      <w:r>
        <w:rPr>
          <w:rFonts w:cs="Arial"/>
          <w:bCs/>
          <w:sz w:val="24"/>
          <w:szCs w:val="24"/>
          <w:lang w:val="en-US"/>
        </w:rPr>
        <w:t xml:space="preserve"> / </w:t>
      </w:r>
      <w:r w:rsidRPr="001C309F">
        <w:rPr>
          <w:rFonts w:cs="Arial"/>
          <w:bCs/>
          <w:sz w:val="24"/>
          <w:szCs w:val="24"/>
          <w:lang w:val="en-GB"/>
        </w:rPr>
        <w:t>with /.</w:t>
      </w:r>
    </w:p>
    <w:p w14:paraId="4932D564" w14:textId="6DE3E54D" w:rsidR="00464429" w:rsidRPr="00871F0C" w:rsidRDefault="00871F0C" w:rsidP="00871F0C">
      <w:pPr>
        <w:tabs>
          <w:tab w:val="right" w:leader="underscore" w:pos="9638"/>
        </w:tabs>
        <w:spacing w:before="60" w:after="60"/>
        <w:ind w:left="567" w:firstLine="284"/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</w:pPr>
      <w:r w:rsidRPr="00871F0C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>Noah</w:t>
      </w:r>
      <w:r w:rsidR="000619D2" w:rsidRPr="00871F0C"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3E314494" w14:textId="15DD9F24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2.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school / He / goes / always / bus / by / to /.</w:t>
      </w:r>
    </w:p>
    <w:p w14:paraId="0320C726" w14:textId="31B89139" w:rsidR="00464429" w:rsidRPr="00871F0C" w:rsidRDefault="00871F0C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</w:pPr>
      <w:r w:rsidRPr="00871F0C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>He</w:t>
      </w:r>
      <w:r w:rsidR="00211871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 xml:space="preserve"> </w:t>
      </w:r>
      <w:r w:rsidR="000619D2" w:rsidRPr="00871F0C"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1B84A711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3.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theme="minorHAnsi"/>
          <w:sz w:val="24"/>
          <w:szCs w:val="24"/>
          <w:lang w:val="en-GB"/>
        </w:rPr>
        <w:t>around / usually / helps / Olivia / him / school /.</w:t>
      </w:r>
    </w:p>
    <w:p w14:paraId="4B09FBBD" w14:textId="10A80F60" w:rsidR="00464429" w:rsidRPr="00871F0C" w:rsidRDefault="00871F0C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</w:pPr>
      <w:r w:rsidRPr="00871F0C">
        <w:rPr>
          <w:rFonts w:cstheme="minorHAnsi"/>
          <w:i/>
          <w:iCs/>
          <w:color w:val="808080" w:themeColor="background1" w:themeShade="80"/>
          <w:sz w:val="24"/>
          <w:szCs w:val="24"/>
          <w:lang w:val="en-GB"/>
        </w:rPr>
        <w:t>Olivia</w:t>
      </w:r>
      <w:r w:rsidR="00211871">
        <w:rPr>
          <w:rFonts w:cstheme="minorHAnsi"/>
          <w:i/>
          <w:iCs/>
          <w:color w:val="808080" w:themeColor="background1" w:themeShade="80"/>
          <w:sz w:val="24"/>
          <w:szCs w:val="24"/>
          <w:lang w:val="en-GB"/>
        </w:rPr>
        <w:t xml:space="preserve"> </w:t>
      </w:r>
      <w:r w:rsidR="000619D2" w:rsidRPr="00871F0C"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590B53DB" w14:textId="5BCB2843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4.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are / They /</w:t>
      </w:r>
      <w:r w:rsidR="00195D59">
        <w:rPr>
          <w:rFonts w:cs="Arial"/>
          <w:bCs/>
          <w:sz w:val="24"/>
          <w:szCs w:val="24"/>
          <w:lang w:val="en-GB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never / late /.</w:t>
      </w:r>
    </w:p>
    <w:p w14:paraId="229CDC5D" w14:textId="1A629D49" w:rsidR="00464429" w:rsidRPr="00871F0C" w:rsidRDefault="00871F0C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</w:pPr>
      <w:r w:rsidRPr="00871F0C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>They</w:t>
      </w:r>
      <w:r w:rsidR="00211871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 xml:space="preserve"> </w:t>
      </w:r>
      <w:r w:rsidR="000619D2" w:rsidRPr="00871F0C"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76BEB386" w14:textId="77777777" w:rsidR="00464429" w:rsidRPr="001C309F" w:rsidRDefault="000619D2">
      <w:pPr>
        <w:tabs>
          <w:tab w:val="left" w:pos="851"/>
          <w:tab w:val="right" w:pos="7088"/>
        </w:tabs>
        <w:spacing w:before="60" w:after="60"/>
        <w:ind w:left="851" w:hanging="284"/>
        <w:rPr>
          <w:rFonts w:eastAsia="Times New Roman" w:cstheme="minorHAnsi"/>
          <w:color w:val="000000" w:themeColor="text1"/>
          <w:sz w:val="24"/>
          <w:szCs w:val="24"/>
          <w:lang w:val="en-GB" w:eastAsia="en-GB"/>
        </w:rPr>
      </w:pPr>
      <w:r w:rsidRPr="005D3235">
        <w:rPr>
          <w:rFonts w:cstheme="minorHAnsi"/>
          <w:b/>
          <w:color w:val="F26C47"/>
          <w:sz w:val="24"/>
          <w:szCs w:val="24"/>
          <w:lang w:val="en-US"/>
        </w:rPr>
        <w:t>5.</w:t>
      </w:r>
      <w:r>
        <w:rPr>
          <w:rFonts w:cstheme="minorHAnsi"/>
          <w:b/>
          <w:sz w:val="24"/>
          <w:szCs w:val="24"/>
          <w:lang w:val="en-US"/>
        </w:rPr>
        <w:tab/>
      </w:r>
      <w:r w:rsidRPr="001C309F">
        <w:rPr>
          <w:rFonts w:cs="Arial"/>
          <w:bCs/>
          <w:sz w:val="24"/>
          <w:szCs w:val="24"/>
          <w:lang w:val="en-GB"/>
        </w:rPr>
        <w:t>sometimes /</w:t>
      </w:r>
      <w:r>
        <w:rPr>
          <w:rFonts w:cs="Arial"/>
          <w:bCs/>
          <w:sz w:val="24"/>
          <w:szCs w:val="24"/>
          <w:lang w:val="en-US"/>
        </w:rPr>
        <w:t xml:space="preserve"> </w:t>
      </w:r>
      <w:r w:rsidRPr="001C309F">
        <w:rPr>
          <w:rFonts w:cs="Arial"/>
          <w:bCs/>
          <w:sz w:val="24"/>
          <w:szCs w:val="24"/>
          <w:lang w:val="en-GB"/>
        </w:rPr>
        <w:t>Students / listen / class / in / music / to /.</w:t>
      </w:r>
    </w:p>
    <w:p w14:paraId="0CFA106C" w14:textId="5438B0F7" w:rsidR="00464429" w:rsidRPr="00871F0C" w:rsidRDefault="00871F0C">
      <w:pPr>
        <w:tabs>
          <w:tab w:val="right" w:leader="underscore" w:pos="9639"/>
        </w:tabs>
        <w:spacing w:before="40" w:after="0"/>
        <w:ind w:left="851"/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</w:pPr>
      <w:r w:rsidRPr="00871F0C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>Students</w:t>
      </w:r>
      <w:r w:rsidR="00211871">
        <w:rPr>
          <w:rFonts w:cs="Arial"/>
          <w:bCs/>
          <w:i/>
          <w:iCs/>
          <w:color w:val="808080" w:themeColor="background1" w:themeShade="80"/>
          <w:sz w:val="24"/>
          <w:szCs w:val="24"/>
          <w:lang w:val="en-GB"/>
        </w:rPr>
        <w:t xml:space="preserve"> </w:t>
      </w:r>
      <w:r w:rsidR="000619D2" w:rsidRPr="00871F0C">
        <w:rPr>
          <w:rFonts w:cstheme="minorHAnsi"/>
          <w:i/>
          <w:iCs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14:paraId="262C9419" w14:textId="77777777" w:rsidR="005D3235" w:rsidRPr="00871F0C" w:rsidRDefault="005D3235" w:rsidP="00871F0C">
      <w:pPr>
        <w:tabs>
          <w:tab w:val="right" w:leader="underscore" w:pos="9639"/>
        </w:tabs>
        <w:spacing w:after="0"/>
        <w:ind w:left="851"/>
        <w:rPr>
          <w:rFonts w:cstheme="minorHAnsi"/>
          <w:color w:val="808080" w:themeColor="background1" w:themeShade="80"/>
          <w:spacing w:val="-20"/>
          <w:sz w:val="16"/>
          <w:szCs w:val="16"/>
          <w:lang w:val="en-US"/>
        </w:rPr>
      </w:pPr>
    </w:p>
    <w:p w14:paraId="7C58C1C9" w14:textId="5A6C71FB" w:rsidR="00464429" w:rsidRDefault="000619D2" w:rsidP="00FF33AC">
      <w:pPr>
        <w:tabs>
          <w:tab w:val="left" w:pos="567"/>
        </w:tabs>
        <w:spacing w:after="8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2F457B9" wp14:editId="52D64DAB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A2D6BB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457B9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RKLhgIAAGIFAAAOAAAAZHJzL2Uyb0RvYy54bWysVE1v2zAMvQ/YfxB0X50EXT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DlERKL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2CA2D6BB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 w:rsidR="00211871">
        <w:rPr>
          <w:rFonts w:cs="Arial"/>
          <w:b/>
          <w:sz w:val="24"/>
          <w:szCs w:val="24"/>
          <w:lang w:val="en-GB"/>
        </w:rPr>
        <w:t>Choose the correct option to complete the sentences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740F3BEB" w14:textId="1F0E8A3D" w:rsidR="00464429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 w:rsidRPr="001C309F">
        <w:rPr>
          <w:sz w:val="24"/>
          <w:szCs w:val="24"/>
          <w:lang w:val="en-GB"/>
        </w:rPr>
        <w:t>Olivia</w:t>
      </w:r>
      <w:r w:rsidR="00871F0C">
        <w:rPr>
          <w:sz w:val="24"/>
          <w:szCs w:val="24"/>
          <w:lang w:val="en-US"/>
        </w:rPr>
        <w:t xml:space="preserve"> </w:t>
      </w:r>
      <w:r w:rsidRPr="005567D0">
        <w:rPr>
          <w:b/>
          <w:bCs/>
          <w:sz w:val="24"/>
          <w:szCs w:val="24"/>
          <w:lang w:val="en-GB"/>
        </w:rPr>
        <w:t>watch</w:t>
      </w:r>
      <w:r w:rsidR="00871F0C">
        <w:rPr>
          <w:b/>
          <w:bCs/>
          <w:sz w:val="24"/>
          <w:szCs w:val="24"/>
          <w:lang w:val="en-GB"/>
        </w:rPr>
        <w:t xml:space="preserve"> / watch</w:t>
      </w:r>
      <w:r w:rsidR="00871F0C">
        <w:rPr>
          <w:b/>
          <w:bCs/>
          <w:sz w:val="24"/>
          <w:szCs w:val="24"/>
          <w:lang w:val="en-US"/>
        </w:rPr>
        <w:t>es</w:t>
      </w:r>
      <w:r>
        <w:rPr>
          <w:sz w:val="24"/>
          <w:szCs w:val="24"/>
          <w:lang w:val="en-US"/>
        </w:rPr>
        <w:t xml:space="preserve"> </w:t>
      </w:r>
      <w:r w:rsidR="00790675">
        <w:rPr>
          <w:sz w:val="24"/>
          <w:szCs w:val="24"/>
          <w:lang w:val="en-US"/>
        </w:rPr>
        <w:t>TV</w:t>
      </w:r>
      <w:r w:rsidRPr="001C309F">
        <w:rPr>
          <w:sz w:val="24"/>
          <w:szCs w:val="24"/>
          <w:lang w:val="en-GB"/>
        </w:rPr>
        <w:t xml:space="preserve"> after dinner</w:t>
      </w:r>
      <w:r>
        <w:rPr>
          <w:rFonts w:cs="Arial"/>
          <w:bCs/>
          <w:sz w:val="24"/>
          <w:szCs w:val="24"/>
          <w:lang w:val="en-US"/>
        </w:rPr>
        <w:t>.</w:t>
      </w:r>
    </w:p>
    <w:p w14:paraId="077AA8FA" w14:textId="2838B86D" w:rsidR="00464429" w:rsidRDefault="00871F0C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871F0C">
        <w:rPr>
          <w:rFonts w:cs="Arial"/>
          <w:b/>
          <w:sz w:val="24"/>
          <w:szCs w:val="24"/>
          <w:lang w:val="en-GB"/>
        </w:rPr>
        <w:t>Do / Does</w:t>
      </w:r>
      <w:r w:rsidR="005567D0" w:rsidRPr="001C309F">
        <w:rPr>
          <w:rFonts w:cs="Arial"/>
          <w:bCs/>
          <w:sz w:val="24"/>
          <w:szCs w:val="24"/>
          <w:lang w:val="en-GB"/>
        </w:rPr>
        <w:t xml:space="preserve"> </w:t>
      </w:r>
      <w:r w:rsidR="000619D2" w:rsidRPr="001C309F">
        <w:rPr>
          <w:rFonts w:cs="Arial"/>
          <w:bCs/>
          <w:sz w:val="24"/>
          <w:szCs w:val="24"/>
          <w:lang w:val="en-GB"/>
        </w:rPr>
        <w:t>Noah</w:t>
      </w:r>
      <w:r>
        <w:rPr>
          <w:rFonts w:cs="Arial"/>
          <w:bCs/>
          <w:sz w:val="24"/>
          <w:szCs w:val="24"/>
          <w:lang w:val="en-GB"/>
        </w:rPr>
        <w:t xml:space="preserve"> </w:t>
      </w:r>
      <w:r w:rsidR="000619D2" w:rsidRPr="005567D0">
        <w:rPr>
          <w:rFonts w:cs="Arial"/>
          <w:b/>
          <w:sz w:val="24"/>
          <w:szCs w:val="24"/>
          <w:lang w:val="en-GB"/>
        </w:rPr>
        <w:t>surf</w:t>
      </w:r>
      <w:r>
        <w:rPr>
          <w:rFonts w:cs="Arial"/>
          <w:b/>
          <w:sz w:val="24"/>
          <w:szCs w:val="24"/>
          <w:lang w:val="en-GB"/>
        </w:rPr>
        <w:t xml:space="preserve"> / surfs</w:t>
      </w:r>
      <w:r w:rsidR="000619D2" w:rsidRPr="001C309F">
        <w:rPr>
          <w:rFonts w:cs="Arial"/>
          <w:bCs/>
          <w:sz w:val="24"/>
          <w:szCs w:val="24"/>
          <w:lang w:val="en-GB"/>
        </w:rPr>
        <w:t xml:space="preserve"> the net at night?</w:t>
      </w:r>
    </w:p>
    <w:p w14:paraId="0B426E44" w14:textId="1BD46C1B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1C309F">
        <w:rPr>
          <w:rFonts w:cs="Arial"/>
          <w:bCs/>
          <w:sz w:val="24"/>
          <w:szCs w:val="24"/>
          <w:lang w:val="en-GB"/>
        </w:rPr>
        <w:t xml:space="preserve">What time </w:t>
      </w:r>
      <w:r w:rsidR="00871F0C" w:rsidRPr="00871F0C">
        <w:rPr>
          <w:rFonts w:cs="Arial"/>
          <w:b/>
          <w:sz w:val="24"/>
          <w:szCs w:val="24"/>
          <w:lang w:val="en-GB"/>
        </w:rPr>
        <w:t>do /</w:t>
      </w:r>
      <w:r w:rsidR="00195D59">
        <w:rPr>
          <w:rFonts w:cs="Arial"/>
          <w:b/>
          <w:sz w:val="24"/>
          <w:szCs w:val="24"/>
          <w:lang w:val="en-GB"/>
        </w:rPr>
        <w:t xml:space="preserve"> </w:t>
      </w:r>
      <w:r w:rsidR="00871F0C" w:rsidRPr="00871F0C">
        <w:rPr>
          <w:rFonts w:cs="Arial"/>
          <w:b/>
          <w:sz w:val="24"/>
          <w:szCs w:val="24"/>
          <w:lang w:val="en-GB"/>
        </w:rPr>
        <w:t>does</w:t>
      </w:r>
      <w:r w:rsidRPr="001C309F">
        <w:rPr>
          <w:rFonts w:cs="Arial"/>
          <w:bCs/>
          <w:sz w:val="24"/>
          <w:szCs w:val="24"/>
          <w:lang w:val="en-GB"/>
        </w:rPr>
        <w:t xml:space="preserve"> you</w:t>
      </w:r>
      <w:r w:rsidR="00871F0C">
        <w:rPr>
          <w:rFonts w:cs="Arial"/>
          <w:bCs/>
          <w:sz w:val="24"/>
          <w:szCs w:val="24"/>
          <w:lang w:val="en-GB"/>
        </w:rPr>
        <w:t xml:space="preserve"> </w:t>
      </w:r>
      <w:r w:rsidR="00871F0C">
        <w:rPr>
          <w:rFonts w:cs="Arial"/>
          <w:b/>
          <w:sz w:val="24"/>
          <w:szCs w:val="24"/>
          <w:lang w:val="en-GB"/>
        </w:rPr>
        <w:t>go / goes</w:t>
      </w:r>
      <w:r w:rsidRPr="001C309F">
        <w:rPr>
          <w:rFonts w:cs="Arial"/>
          <w:bCs/>
          <w:sz w:val="24"/>
          <w:szCs w:val="24"/>
          <w:lang w:val="en-GB"/>
        </w:rPr>
        <w:t xml:space="preserve"> to bed?</w:t>
      </w:r>
    </w:p>
    <w:p w14:paraId="7A66BD9C" w14:textId="3F441283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5567D0">
        <w:rPr>
          <w:sz w:val="24"/>
          <w:szCs w:val="24"/>
          <w:lang w:val="en-US"/>
        </w:rPr>
        <w:t xml:space="preserve">They </w:t>
      </w:r>
      <w:r w:rsidR="00871F0C" w:rsidRPr="00871F0C">
        <w:rPr>
          <w:rFonts w:cs="Arial"/>
          <w:b/>
          <w:sz w:val="24"/>
          <w:szCs w:val="24"/>
          <w:lang w:val="en-GB"/>
        </w:rPr>
        <w:t>do /does</w:t>
      </w:r>
      <w:r w:rsidRPr="005567D0">
        <w:rPr>
          <w:rFonts w:cs="Arial"/>
          <w:bCs/>
          <w:sz w:val="24"/>
          <w:szCs w:val="24"/>
          <w:lang w:val="en-US"/>
        </w:rPr>
        <w:t xml:space="preserve"> </w:t>
      </w:r>
      <w:r w:rsidRPr="005567D0">
        <w:rPr>
          <w:rFonts w:cs="Arial"/>
          <w:bCs/>
          <w:sz w:val="24"/>
          <w:szCs w:val="24"/>
          <w:lang w:val="en-GB"/>
        </w:rPr>
        <w:t>their homework in the afternoon</w:t>
      </w:r>
      <w:r w:rsidRPr="005567D0">
        <w:rPr>
          <w:rFonts w:cs="Arial"/>
          <w:bCs/>
          <w:sz w:val="24"/>
          <w:szCs w:val="24"/>
          <w:lang w:val="en-US"/>
        </w:rPr>
        <w:t xml:space="preserve">. </w:t>
      </w:r>
    </w:p>
    <w:p w14:paraId="0E469FB3" w14:textId="68B7AF31" w:rsidR="005567D0" w:rsidRDefault="000619D2" w:rsidP="005567D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5567D0">
        <w:rPr>
          <w:rFonts w:cs="Arial"/>
          <w:sz w:val="24"/>
          <w:szCs w:val="24"/>
          <w:lang w:val="en-GB"/>
        </w:rPr>
        <w:t>George</w:t>
      </w:r>
      <w:r w:rsidR="00871F0C">
        <w:rPr>
          <w:rFonts w:cs="Arial"/>
          <w:sz w:val="24"/>
          <w:szCs w:val="24"/>
          <w:lang w:val="en-GB"/>
        </w:rPr>
        <w:t xml:space="preserve"> </w:t>
      </w:r>
      <w:r w:rsidRPr="005567D0">
        <w:rPr>
          <w:b/>
          <w:bCs/>
          <w:sz w:val="24"/>
          <w:szCs w:val="24"/>
          <w:lang w:val="en-GB"/>
        </w:rPr>
        <w:t>d</w:t>
      </w:r>
      <w:r w:rsidR="00871F0C">
        <w:rPr>
          <w:b/>
          <w:bCs/>
          <w:sz w:val="24"/>
          <w:szCs w:val="24"/>
          <w:lang w:val="en-GB"/>
        </w:rPr>
        <w:t>on’t d</w:t>
      </w:r>
      <w:r w:rsidRPr="005567D0">
        <w:rPr>
          <w:b/>
          <w:bCs/>
          <w:sz w:val="24"/>
          <w:szCs w:val="24"/>
          <w:lang w:val="en-GB"/>
        </w:rPr>
        <w:t>rink</w:t>
      </w:r>
      <w:r w:rsidR="00871F0C">
        <w:rPr>
          <w:b/>
          <w:bCs/>
          <w:sz w:val="24"/>
          <w:szCs w:val="24"/>
          <w:lang w:val="en-GB"/>
        </w:rPr>
        <w:t xml:space="preserve"> / doesn’t drink</w:t>
      </w:r>
      <w:r w:rsidRPr="005567D0">
        <w:rPr>
          <w:sz w:val="24"/>
          <w:szCs w:val="24"/>
          <w:lang w:val="en-US"/>
        </w:rPr>
        <w:t xml:space="preserve"> </w:t>
      </w:r>
      <w:r w:rsidRPr="005567D0">
        <w:rPr>
          <w:sz w:val="24"/>
          <w:szCs w:val="24"/>
          <w:lang w:val="en-GB"/>
        </w:rPr>
        <w:t>milk for breakfast</w:t>
      </w:r>
      <w:r w:rsidRPr="005567D0">
        <w:rPr>
          <w:sz w:val="24"/>
          <w:szCs w:val="24"/>
          <w:lang w:val="en-US"/>
        </w:rPr>
        <w:t>.</w:t>
      </w:r>
    </w:p>
    <w:p w14:paraId="63EBC420" w14:textId="01A4A4A7" w:rsidR="005567D0" w:rsidRPr="00195D59" w:rsidRDefault="000619D2" w:rsidP="00F73260">
      <w:pPr>
        <w:numPr>
          <w:ilvl w:val="0"/>
          <w:numId w:val="17"/>
        </w:numPr>
        <w:tabs>
          <w:tab w:val="left" w:pos="851"/>
          <w:tab w:val="right" w:leader="underscore" w:pos="9638"/>
        </w:tabs>
        <w:spacing w:after="0" w:line="240" w:lineRule="auto"/>
        <w:ind w:left="851" w:hanging="284"/>
        <w:jc w:val="both"/>
        <w:rPr>
          <w:rFonts w:cs="Arial"/>
          <w:sz w:val="24"/>
          <w:szCs w:val="24"/>
          <w:lang w:val="en-GB"/>
        </w:rPr>
      </w:pPr>
      <w:r w:rsidRPr="00F73260">
        <w:rPr>
          <w:rFonts w:cs="Arial"/>
          <w:sz w:val="24"/>
          <w:szCs w:val="24"/>
          <w:lang w:val="en-GB"/>
        </w:rPr>
        <w:t>Students</w:t>
      </w:r>
      <w:r w:rsidR="00871F0C" w:rsidRPr="00F73260">
        <w:rPr>
          <w:rFonts w:cs="Arial"/>
          <w:sz w:val="24"/>
          <w:szCs w:val="24"/>
          <w:lang w:val="en-GB"/>
        </w:rPr>
        <w:t xml:space="preserve"> </w:t>
      </w:r>
      <w:r w:rsidR="00871F0C" w:rsidRPr="00F73260">
        <w:rPr>
          <w:b/>
          <w:bCs/>
          <w:sz w:val="24"/>
          <w:szCs w:val="24"/>
          <w:lang w:val="en-GB"/>
        </w:rPr>
        <w:t>don’t go / doesn’t go</w:t>
      </w:r>
      <w:r w:rsidRPr="00F73260">
        <w:rPr>
          <w:sz w:val="24"/>
          <w:szCs w:val="24"/>
          <w:lang w:val="en-US"/>
        </w:rPr>
        <w:t xml:space="preserve"> </w:t>
      </w:r>
      <w:r w:rsidRPr="00F73260">
        <w:rPr>
          <w:sz w:val="24"/>
          <w:szCs w:val="24"/>
          <w:lang w:val="en-GB"/>
        </w:rPr>
        <w:t>to school by train</w:t>
      </w:r>
      <w:r w:rsidRPr="00F73260">
        <w:rPr>
          <w:sz w:val="24"/>
          <w:szCs w:val="24"/>
          <w:lang w:val="en-US"/>
        </w:rPr>
        <w:t xml:space="preserve">. </w:t>
      </w:r>
    </w:p>
    <w:p w14:paraId="0671EE2F" w14:textId="77777777" w:rsidR="00195D59" w:rsidRPr="00F73260" w:rsidRDefault="00195D59" w:rsidP="00195D59">
      <w:pPr>
        <w:tabs>
          <w:tab w:val="left" w:pos="851"/>
          <w:tab w:val="right" w:leader="underscore" w:pos="9638"/>
        </w:tabs>
        <w:spacing w:after="0" w:line="240" w:lineRule="auto"/>
        <w:ind w:left="851"/>
        <w:jc w:val="both"/>
        <w:rPr>
          <w:rFonts w:cs="Arial"/>
          <w:sz w:val="24"/>
          <w:szCs w:val="24"/>
          <w:lang w:val="en-GB"/>
        </w:rPr>
      </w:pPr>
    </w:p>
    <w:p w14:paraId="417D7D0D" w14:textId="1B83E40D" w:rsidR="005567D0" w:rsidRDefault="005567D0" w:rsidP="005567D0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11296" behindDoc="1" locked="0" layoutInCell="1" allowOverlap="1" wp14:anchorId="7A76B3D6" wp14:editId="204BAB4A">
                <wp:simplePos x="0" y="0"/>
                <wp:positionH relativeFrom="page">
                  <wp:posOffset>7620</wp:posOffset>
                </wp:positionH>
                <wp:positionV relativeFrom="page">
                  <wp:posOffset>-60960</wp:posOffset>
                </wp:positionV>
                <wp:extent cx="7919720" cy="1722120"/>
                <wp:effectExtent l="0" t="0" r="5080" b="0"/>
                <wp:wrapNone/>
                <wp:docPr id="1907" name="Rectangle 1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72212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8DC56" w14:textId="77777777" w:rsidR="00464429" w:rsidRDefault="00464429">
                            <w:pPr>
                              <w:jc w:val="center"/>
                            </w:pPr>
                          </w:p>
                          <w:p w14:paraId="02564284" w14:textId="77777777" w:rsidR="00464429" w:rsidRDefault="00464429" w:rsidP="0054577E"/>
                          <w:p w14:paraId="42426B63" w14:textId="77777777" w:rsidR="00464429" w:rsidRDefault="00464429" w:rsidP="005567D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091E9FF8" w14:textId="77777777" w:rsidR="00464429" w:rsidRDefault="00464429">
                            <w:pPr>
                              <w:jc w:val="center"/>
                            </w:pPr>
                          </w:p>
                          <w:p w14:paraId="76EB9FE4" w14:textId="77777777" w:rsidR="00464429" w:rsidRDefault="00464429">
                            <w:pPr>
                              <w:jc w:val="center"/>
                            </w:pPr>
                          </w:p>
                          <w:p w14:paraId="4861F3E0" w14:textId="77777777" w:rsidR="00464429" w:rsidRDefault="00464429">
                            <w:pPr>
                              <w:jc w:val="center"/>
                            </w:pPr>
                          </w:p>
                          <w:p w14:paraId="70D5B090" w14:textId="77777777" w:rsidR="00464429" w:rsidRDefault="00464429">
                            <w:pPr>
                              <w:jc w:val="center"/>
                            </w:pPr>
                          </w:p>
                          <w:p w14:paraId="50E37C7F" w14:textId="77777777" w:rsidR="00464429" w:rsidRDefault="00464429">
                            <w:pPr>
                              <w:jc w:val="center"/>
                            </w:pPr>
                          </w:p>
                          <w:p w14:paraId="422BFB77" w14:textId="77777777" w:rsidR="00464429" w:rsidRDefault="00464429">
                            <w:pPr>
                              <w:jc w:val="center"/>
                            </w:pPr>
                          </w:p>
                          <w:p w14:paraId="2C5ACA37" w14:textId="77777777" w:rsidR="00464429" w:rsidRDefault="00464429">
                            <w:pPr>
                              <w:jc w:val="center"/>
                            </w:pPr>
                          </w:p>
                          <w:p w14:paraId="320C6C7C" w14:textId="77777777" w:rsidR="00464429" w:rsidRDefault="00464429">
                            <w:pPr>
                              <w:jc w:val="center"/>
                            </w:pPr>
                          </w:p>
                          <w:p w14:paraId="21AA95FC" w14:textId="77777777" w:rsidR="00464429" w:rsidRDefault="00464429">
                            <w:pPr>
                              <w:jc w:val="center"/>
                            </w:pPr>
                          </w:p>
                          <w:p w14:paraId="28489C38" w14:textId="77777777" w:rsidR="00464429" w:rsidRDefault="00464429">
                            <w:pPr>
                              <w:jc w:val="center"/>
                            </w:pPr>
                          </w:p>
                          <w:p w14:paraId="049DE89D" w14:textId="77777777" w:rsidR="00464429" w:rsidRDefault="00464429">
                            <w:pPr>
                              <w:jc w:val="center"/>
                            </w:pPr>
                          </w:p>
                          <w:p w14:paraId="38F18176" w14:textId="77777777" w:rsidR="00464429" w:rsidRDefault="00464429">
                            <w:pPr>
                              <w:jc w:val="center"/>
                            </w:pPr>
                          </w:p>
                          <w:p w14:paraId="24006F13" w14:textId="77777777" w:rsidR="00464429" w:rsidRDefault="00464429">
                            <w:pPr>
                              <w:jc w:val="center"/>
                            </w:pPr>
                          </w:p>
                          <w:p w14:paraId="3FB1F243" w14:textId="77777777" w:rsidR="00464429" w:rsidRDefault="00464429">
                            <w:pPr>
                              <w:jc w:val="center"/>
                            </w:pPr>
                          </w:p>
                          <w:p w14:paraId="28A7BD52" w14:textId="77777777" w:rsidR="00464429" w:rsidRDefault="004644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6B3D6" id="Rectangle 1907" o:spid="_x0000_s1072" style="position:absolute;left:0;text-align:left;margin-left:.6pt;margin-top:-4.8pt;width:623.6pt;height:135.6pt;z-index:-25180518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" fillcolor="#f26c47" stroked="f" strokeweight="2pt">
                <v:fill opacity="16191f"/>
                <v:textbox>
                  <w:txbxContent>
                    <w:p w14:paraId="5388DC56" w14:textId="77777777" w:rsidR="00464429" w:rsidRDefault="00464429">
                      <w:pPr>
                        <w:jc w:val="center"/>
                      </w:pPr>
                    </w:p>
                    <w:p w14:paraId="02564284" w14:textId="77777777" w:rsidR="00464429" w:rsidRDefault="00464429" w:rsidP="0054577E"/>
                    <w:p w14:paraId="42426B63" w14:textId="77777777" w:rsidR="00464429" w:rsidRDefault="00464429" w:rsidP="005567D0">
                      <w:pPr>
                        <w:spacing w:after="0" w:line="240" w:lineRule="auto"/>
                        <w:jc w:val="center"/>
                      </w:pPr>
                    </w:p>
                    <w:p w14:paraId="091E9FF8" w14:textId="77777777" w:rsidR="00464429" w:rsidRDefault="00464429">
                      <w:pPr>
                        <w:jc w:val="center"/>
                      </w:pPr>
                    </w:p>
                    <w:p w14:paraId="76EB9FE4" w14:textId="77777777" w:rsidR="00464429" w:rsidRDefault="00464429">
                      <w:pPr>
                        <w:jc w:val="center"/>
                      </w:pPr>
                    </w:p>
                    <w:p w14:paraId="4861F3E0" w14:textId="77777777" w:rsidR="00464429" w:rsidRDefault="00464429">
                      <w:pPr>
                        <w:jc w:val="center"/>
                      </w:pPr>
                    </w:p>
                    <w:p w14:paraId="70D5B090" w14:textId="77777777" w:rsidR="00464429" w:rsidRDefault="00464429">
                      <w:pPr>
                        <w:jc w:val="center"/>
                      </w:pPr>
                    </w:p>
                    <w:p w14:paraId="50E37C7F" w14:textId="77777777" w:rsidR="00464429" w:rsidRDefault="00464429">
                      <w:pPr>
                        <w:jc w:val="center"/>
                      </w:pPr>
                    </w:p>
                    <w:p w14:paraId="422BFB77" w14:textId="77777777" w:rsidR="00464429" w:rsidRDefault="00464429">
                      <w:pPr>
                        <w:jc w:val="center"/>
                      </w:pPr>
                    </w:p>
                    <w:p w14:paraId="2C5ACA37" w14:textId="77777777" w:rsidR="00464429" w:rsidRDefault="00464429">
                      <w:pPr>
                        <w:jc w:val="center"/>
                      </w:pPr>
                    </w:p>
                    <w:p w14:paraId="320C6C7C" w14:textId="77777777" w:rsidR="00464429" w:rsidRDefault="00464429">
                      <w:pPr>
                        <w:jc w:val="center"/>
                      </w:pPr>
                    </w:p>
                    <w:p w14:paraId="21AA95FC" w14:textId="77777777" w:rsidR="00464429" w:rsidRDefault="00464429">
                      <w:pPr>
                        <w:jc w:val="center"/>
                      </w:pPr>
                    </w:p>
                    <w:p w14:paraId="28489C38" w14:textId="77777777" w:rsidR="00464429" w:rsidRDefault="00464429">
                      <w:pPr>
                        <w:jc w:val="center"/>
                      </w:pPr>
                    </w:p>
                    <w:p w14:paraId="049DE89D" w14:textId="77777777" w:rsidR="00464429" w:rsidRDefault="00464429">
                      <w:pPr>
                        <w:jc w:val="center"/>
                      </w:pPr>
                    </w:p>
                    <w:p w14:paraId="38F18176" w14:textId="77777777" w:rsidR="00464429" w:rsidRDefault="00464429">
                      <w:pPr>
                        <w:jc w:val="center"/>
                      </w:pPr>
                    </w:p>
                    <w:p w14:paraId="24006F13" w14:textId="77777777" w:rsidR="00464429" w:rsidRDefault="00464429">
                      <w:pPr>
                        <w:jc w:val="center"/>
                      </w:pPr>
                    </w:p>
                    <w:p w14:paraId="3FB1F243" w14:textId="77777777" w:rsidR="00464429" w:rsidRDefault="00464429">
                      <w:pPr>
                        <w:jc w:val="center"/>
                      </w:pPr>
                    </w:p>
                    <w:p w14:paraId="28A7BD52" w14:textId="77777777" w:rsidR="00464429" w:rsidRDefault="00464429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 wp14:anchorId="6A4A5EBF" wp14:editId="5D15EC2F">
                <wp:simplePos x="0" y="0"/>
                <wp:positionH relativeFrom="column">
                  <wp:posOffset>-713740</wp:posOffset>
                </wp:positionH>
                <wp:positionV relativeFrom="paragraph">
                  <wp:posOffset>-723265</wp:posOffset>
                </wp:positionV>
                <wp:extent cx="4518660" cy="1031240"/>
                <wp:effectExtent l="38100" t="38100" r="91440" b="92710"/>
                <wp:wrapNone/>
                <wp:docPr id="125424890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96934" id="Rectangle 6" o:spid="_x0000_s1026" style="position:absolute;margin-left:-56.2pt;margin-top:-56.95pt;width:355.8pt;height:81.2pt;z-index:-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CaM7HX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026E7476" wp14:editId="11F70563">
                <wp:simplePos x="0" y="0"/>
                <wp:positionH relativeFrom="column">
                  <wp:posOffset>-62230</wp:posOffset>
                </wp:positionH>
                <wp:positionV relativeFrom="paragraph">
                  <wp:posOffset>-557530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E7273F" w14:textId="4FD41F78" w:rsidR="00464429" w:rsidRDefault="000619D2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 xml:space="preserve">Progress Test </w:t>
                            </w:r>
                            <w:r w:rsidR="00F73260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t>B</w:t>
                            </w:r>
                          </w:p>
                          <w:p w14:paraId="79D989F4" w14:textId="77777777" w:rsidR="00464429" w:rsidRDefault="0046442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E7476" id="_x0000_s1073" type="#_x0000_t202" style="position:absolute;left:0;text-align:left;margin-left:-4.9pt;margin-top:-43.9pt;width:272.05pt;height:49.4pt;z-index:2515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" filled="f" stroked="f">
                <v:textbox inset="2mm,0,2mm,0">
                  <w:txbxContent>
                    <w:p w14:paraId="77E7273F" w14:textId="4FD41F78" w:rsidR="00464429" w:rsidRDefault="000619D2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 xml:space="preserve">Progress Test </w:t>
                      </w:r>
                      <w:r w:rsidR="00F73260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t>B</w:t>
                      </w:r>
                    </w:p>
                    <w:p w14:paraId="79D989F4" w14:textId="77777777" w:rsidR="00464429" w:rsidRDefault="0046442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567D0" w14:paraId="66C3C807" w14:textId="77777777" w:rsidTr="00C27E93">
        <w:tc>
          <w:tcPr>
            <w:tcW w:w="6426" w:type="dxa"/>
            <w:gridSpan w:val="2"/>
          </w:tcPr>
          <w:p w14:paraId="66CFE72D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0E4843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9B1D84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Class</w:t>
            </w:r>
          </w:p>
        </w:tc>
      </w:tr>
      <w:tr w:rsidR="005567D0" w14:paraId="5FD03A0A" w14:textId="77777777" w:rsidTr="00C27E93">
        <w:tc>
          <w:tcPr>
            <w:tcW w:w="3213" w:type="dxa"/>
          </w:tcPr>
          <w:p w14:paraId="7FDDAE5F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677800C" w14:textId="77777777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1785135" w14:textId="0C86CAB8" w:rsidR="005567D0" w:rsidRDefault="005567D0" w:rsidP="00C27E93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Teacher</w:t>
            </w:r>
          </w:p>
        </w:tc>
      </w:tr>
    </w:tbl>
    <w:p w14:paraId="524F7F07" w14:textId="46036EA8" w:rsidR="005567D0" w:rsidRDefault="005567D0" w:rsidP="005567D0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</w:p>
    <w:p w14:paraId="4EC910E0" w14:textId="77777777" w:rsidR="005567D0" w:rsidRDefault="005567D0" w:rsidP="005567D0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5D366ABF" w14:textId="62CF4E5B" w:rsidR="00464429" w:rsidRDefault="00464429" w:rsidP="00F73260">
      <w:pPr>
        <w:spacing w:after="0" w:line="240" w:lineRule="auto"/>
        <w:jc w:val="both"/>
        <w:rPr>
          <w:b/>
          <w:bCs/>
          <w:color w:val="000000" w:themeColor="text1"/>
          <w:szCs w:val="24"/>
          <w:lang w:val="en-US"/>
        </w:rPr>
      </w:pPr>
    </w:p>
    <w:p w14:paraId="10F1837B" w14:textId="39169B0E" w:rsidR="00464429" w:rsidRPr="004C0587" w:rsidRDefault="00195D59" w:rsidP="0015341E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046BEE" wp14:editId="41C56CDB">
                <wp:simplePos x="0" y="0"/>
                <wp:positionH relativeFrom="column">
                  <wp:posOffset>269875</wp:posOffset>
                </wp:positionH>
                <wp:positionV relativeFrom="paragraph">
                  <wp:posOffset>1329690</wp:posOffset>
                </wp:positionV>
                <wp:extent cx="1043940" cy="494665"/>
                <wp:effectExtent l="0" t="0" r="3810" b="635"/>
                <wp:wrapNone/>
                <wp:docPr id="10615973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4946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84DFB3" w14:textId="6E7E69BC" w:rsidR="0026565A" w:rsidRPr="0026565A" w:rsidRDefault="0026565A" w:rsidP="0026565A">
                            <w:pPr>
                              <w:spacing w:after="0"/>
                              <w:ind w:right="-11"/>
                              <w:rPr>
                                <w:b/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lang w:val="en-GB"/>
                              </w:rPr>
                              <w:t xml:space="preserve">You can </w:t>
                            </w:r>
                            <w:r w:rsidR="00195D59">
                              <w:rPr>
                                <w:b/>
                                <w:lang w:val="en-GB"/>
                              </w:rPr>
                              <w:t>use</w:t>
                            </w:r>
                            <w:r w:rsidRPr="0026565A">
                              <w:rPr>
                                <w:b/>
                                <w:lang w:val="en-GB"/>
                              </w:rPr>
                              <w:t xml:space="preserve"> these </w:t>
                            </w:r>
                            <w:r w:rsidR="00195D59">
                              <w:rPr>
                                <w:b/>
                                <w:lang w:val="en-GB"/>
                              </w:rPr>
                              <w:t>ideas</w:t>
                            </w:r>
                            <w:r w:rsidRPr="0026565A">
                              <w:rPr>
                                <w:b/>
                                <w:lang w:val="en-GB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46B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75" type="#_x0000_t202" style="position:absolute;left:0;text-align:left;margin-left:21.25pt;margin-top:104.7pt;width:82.2pt;height:38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" fillcolor="#f2f2f2 [3052]" stroked="f" strokeweight=".5pt">
                <v:textbox>
                  <w:txbxContent>
                    <w:p w14:paraId="3184DFB3" w14:textId="6E7E69BC" w:rsidR="0026565A" w:rsidRPr="0026565A" w:rsidRDefault="0026565A" w:rsidP="0026565A">
                      <w:pPr>
                        <w:spacing w:after="0"/>
                        <w:ind w:right="-11"/>
                        <w:rPr>
                          <w:b/>
                          <w:lang w:val="en-GB"/>
                        </w:rPr>
                      </w:pPr>
                      <w:r w:rsidRPr="0026565A">
                        <w:rPr>
                          <w:b/>
                          <w:lang w:val="en-GB"/>
                        </w:rPr>
                        <w:t xml:space="preserve">You can </w:t>
                      </w:r>
                      <w:r w:rsidR="00195D59">
                        <w:rPr>
                          <w:b/>
                          <w:lang w:val="en-GB"/>
                        </w:rPr>
                        <w:t>use</w:t>
                      </w:r>
                      <w:r w:rsidRPr="0026565A">
                        <w:rPr>
                          <w:b/>
                          <w:lang w:val="en-GB"/>
                        </w:rPr>
                        <w:t xml:space="preserve"> these </w:t>
                      </w:r>
                      <w:r w:rsidR="00195D59">
                        <w:rPr>
                          <w:b/>
                          <w:lang w:val="en-GB"/>
                        </w:rPr>
                        <w:t>ideas</w:t>
                      </w:r>
                      <w:r w:rsidRPr="0026565A">
                        <w:rPr>
                          <w:b/>
                          <w:lang w:val="en-GB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  <w:r w:rsidR="00442763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5187C86" wp14:editId="68EBA9F3">
                <wp:simplePos x="0" y="0"/>
                <wp:positionH relativeFrom="column">
                  <wp:posOffset>1360170</wp:posOffset>
                </wp:positionH>
                <wp:positionV relativeFrom="paragraph">
                  <wp:posOffset>1745615</wp:posOffset>
                </wp:positionV>
                <wp:extent cx="4439920" cy="4823460"/>
                <wp:effectExtent l="0" t="0" r="0" b="0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9920" cy="4823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B57FCE" w14:textId="0679F3AE" w:rsidR="00871F0C" w:rsidRPr="0015341E" w:rsidRDefault="0015341E" w:rsidP="0015341E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You: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Hello! My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is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_____________.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What’s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name? </w:t>
                            </w:r>
                          </w:p>
                          <w:p w14:paraId="2C296B55" w14:textId="05BA2EB4" w:rsidR="00871F0C" w:rsidRPr="00871F0C" w:rsidRDefault="0015341E" w:rsidP="0015341E">
                            <w:pPr>
                              <w:pStyle w:val="ListParagraph"/>
                              <w:spacing w:after="0" w:line="360" w:lineRule="auto"/>
                              <w:ind w:left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4276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Your friend:</w:t>
                            </w:r>
                            <w:r w:rsidRPr="00442763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!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name</w:t>
                            </w:r>
                            <w:r w:rsid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is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and 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surname  is 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</w:t>
                            </w:r>
                            <w:r w:rsidR="00871F0C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What´s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surname?</w:t>
                            </w:r>
                          </w:p>
                          <w:p w14:paraId="21C581D8" w14:textId="42E61B31" w:rsidR="00871F0C" w:rsidRPr="0015341E" w:rsidRDefault="0015341E" w:rsidP="0015341E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You:</w:t>
                            </w:r>
                            <w:r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My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is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</w:t>
                            </w:r>
                            <w:r w:rsidR="00871F0C" w:rsidRPr="0015341E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I’m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>years old. How old are you?</w:t>
                            </w:r>
                          </w:p>
                          <w:p w14:paraId="29B7F5E0" w14:textId="4089E5DA" w:rsidR="00871F0C" w:rsidRPr="00871F0C" w:rsidRDefault="0015341E" w:rsidP="0015341E">
                            <w:pPr>
                              <w:pStyle w:val="ListParagraph"/>
                              <w:spacing w:after="0" w:line="360" w:lineRule="auto"/>
                              <w:ind w:left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Your friend: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I</w:t>
                            </w:r>
                            <w:r w:rsid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’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m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</w:t>
                            </w:r>
                            <w:r w:rsidR="00195D59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  __</w:t>
                            </w:r>
                            <w:r w:rsidR="00195D59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 </w:t>
                            </w:r>
                            <w:r w:rsidR="00871F0C" w:rsidRPr="008D2C43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E81E13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="00195D59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 w:rsidR="00871F0C" w:rsidRPr="00E81E13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_</w:t>
                            </w:r>
                            <w:r w:rsidR="00195D59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="00871F0C" w:rsidRPr="00E81E13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___.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 </w:t>
                            </w:r>
                            <w:r w:rsidR="00871F0C" w:rsidRPr="00F73260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="00195D59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</w:t>
                            </w:r>
                            <w:r w:rsidR="00871F0C" w:rsidRPr="00F73260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from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</w:t>
                            </w:r>
                            <w:r w:rsidR="00871F0C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And</w:t>
                            </w:r>
                            <w:r w:rsid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63328C">
                              <w:rPr>
                                <w:sz w:val="24"/>
                                <w:szCs w:val="24"/>
                                <w:lang w:val="en-GB"/>
                              </w:rPr>
                              <w:t>__</w:t>
                            </w:r>
                            <w:r w:rsidR="00195D59">
                              <w:rPr>
                                <w:sz w:val="24"/>
                                <w:szCs w:val="24"/>
                                <w:lang w:val="en-GB"/>
                              </w:rPr>
                              <w:t>____</w:t>
                            </w:r>
                            <w:r w:rsidR="0063328C">
                              <w:rPr>
                                <w:sz w:val="24"/>
                                <w:szCs w:val="24"/>
                                <w:lang w:val="en-GB"/>
                              </w:rPr>
                              <w:t>___</w:t>
                            </w:r>
                            <w:r w:rsid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?</w:t>
                            </w:r>
                          </w:p>
                          <w:p w14:paraId="62E95E1C" w14:textId="15D9C1B6" w:rsidR="00871F0C" w:rsidRPr="00871F0C" w:rsidRDefault="0015341E" w:rsidP="0015341E">
                            <w:pPr>
                              <w:pStyle w:val="ListParagraph"/>
                              <w:spacing w:after="0" w:line="360" w:lineRule="auto"/>
                              <w:ind w:left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442763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You:</w:t>
                            </w:r>
                            <w:r w:rsidRPr="00442763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F73260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am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______________________</w:t>
                            </w:r>
                            <w:r w:rsidR="00871F0C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>I live with my</w:t>
                            </w:r>
                            <w:r w:rsid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_____________________ </w:t>
                            </w:r>
                            <w:r w:rsidR="00871F0C" w:rsidRPr="00871F0C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and my </w:t>
                            </w:r>
                            <w:r w:rsidR="00871F0C" w:rsidRPr="00F73260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</w:t>
                            </w:r>
                            <w:r w:rsidR="00871F0C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2DDF3CC0" w14:textId="408CF461" w:rsidR="00871F0C" w:rsidRPr="0015341E" w:rsidRDefault="0015341E" w:rsidP="0015341E">
                            <w:pPr>
                              <w:spacing w:after="0" w:line="360" w:lineRule="auto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Your friend:</w:t>
                            </w:r>
                            <w:r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I </w:t>
                            </w:r>
                            <w:r w:rsidR="00442763" w:rsidRPr="00442763">
                              <w:rPr>
                                <w:sz w:val="24"/>
                                <w:szCs w:val="24"/>
                                <w:lang w:val="en-GB"/>
                              </w:rPr>
                              <w:t>live</w:t>
                            </w:r>
                            <w:r w:rsidR="00871F0C" w:rsidRPr="0015341E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with my </w:t>
                            </w:r>
                            <w:r w:rsidR="0026565A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_____________________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>and my</w:t>
                            </w:r>
                            <w:r w:rsidR="0026565A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26565A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_____________________</w:t>
                            </w:r>
                            <w:r w:rsidR="0026565A" w:rsidRPr="0015341E">
                              <w:rPr>
                                <w:rFonts w:cstheme="minorHAnsi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4119378" w14:textId="3E4CE5CE" w:rsidR="00871F0C" w:rsidRPr="0015341E" w:rsidRDefault="0015341E" w:rsidP="0015341E">
                            <w:pPr>
                              <w:spacing w:after="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You: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Nice to meet </w:t>
                            </w:r>
                            <w:r w:rsidR="00871F0C" w:rsidRPr="0015341E">
                              <w:rPr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>______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>!</w:t>
                            </w:r>
                          </w:p>
                          <w:p w14:paraId="28DDCC66" w14:textId="57B0AC4A" w:rsidR="00871F0C" w:rsidRPr="0015341E" w:rsidRDefault="0015341E" w:rsidP="0015341E">
                            <w:pPr>
                              <w:spacing w:before="240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5341E">
                              <w:rPr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Your friend: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Nice to </w:t>
                            </w:r>
                            <w:r w:rsidR="00871F0C" w:rsidRPr="0015341E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  <w:t xml:space="preserve">_______ </w:t>
                            </w:r>
                            <w:r w:rsidR="00871F0C" w:rsidRPr="0015341E">
                              <w:rPr>
                                <w:sz w:val="24"/>
                                <w:szCs w:val="24"/>
                                <w:lang w:val="en-GB"/>
                              </w:rPr>
                              <w:t>you too!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87C86" id="Text Box 676" o:spid="_x0000_s1076" type="#_x0000_t202" style="position:absolute;left:0;text-align:left;margin-left:107.1pt;margin-top:137.45pt;width:349.6pt;height:379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" filled="f" stroked="f" strokeweight=".5pt">
                <v:textbox>
                  <w:txbxContent>
                    <w:p w14:paraId="3BB57FCE" w14:textId="0679F3AE" w:rsidR="00871F0C" w:rsidRPr="0015341E" w:rsidRDefault="0015341E" w:rsidP="0015341E">
                      <w:pPr>
                        <w:spacing w:after="0" w:line="360" w:lineRule="auto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You: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Hello! My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is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_____________.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What’s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name? </w:t>
                      </w:r>
                    </w:p>
                    <w:p w14:paraId="2C296B55" w14:textId="05BA2EB4" w:rsidR="00871F0C" w:rsidRPr="00871F0C" w:rsidRDefault="0015341E" w:rsidP="0015341E">
                      <w:pPr>
                        <w:pStyle w:val="ListParagraph"/>
                        <w:spacing w:after="0" w:line="360" w:lineRule="auto"/>
                        <w:ind w:left="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44276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GB"/>
                        </w:rPr>
                        <w:t>Your friend:</w:t>
                      </w:r>
                      <w:r w:rsidRPr="00442763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!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>name</w:t>
                      </w:r>
                      <w:r w:rsidR="00871F0C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is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and 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surname  is 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</w:t>
                      </w:r>
                      <w:r w:rsidR="00871F0C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What´s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>surname?</w:t>
                      </w:r>
                    </w:p>
                    <w:p w14:paraId="21C581D8" w14:textId="42E61B31" w:rsidR="00871F0C" w:rsidRPr="0015341E" w:rsidRDefault="0015341E" w:rsidP="0015341E">
                      <w:pPr>
                        <w:spacing w:after="0" w:line="360" w:lineRule="auto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You:</w:t>
                      </w:r>
                      <w:r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My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is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</w:t>
                      </w:r>
                      <w:r w:rsidR="00871F0C" w:rsidRPr="0015341E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I’m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>years old. How old are you?</w:t>
                      </w:r>
                    </w:p>
                    <w:p w14:paraId="29B7F5E0" w14:textId="4089E5DA" w:rsidR="00871F0C" w:rsidRPr="00871F0C" w:rsidRDefault="0015341E" w:rsidP="0015341E">
                      <w:pPr>
                        <w:pStyle w:val="ListParagraph"/>
                        <w:spacing w:after="0" w:line="360" w:lineRule="auto"/>
                        <w:ind w:left="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Your friend: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>I</w:t>
                      </w:r>
                      <w:r w:rsidR="00871F0C">
                        <w:rPr>
                          <w:sz w:val="24"/>
                          <w:szCs w:val="24"/>
                          <w:lang w:val="en-GB"/>
                        </w:rPr>
                        <w:t>’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m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</w:t>
                      </w:r>
                      <w:r w:rsidR="00195D59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  __</w:t>
                      </w:r>
                      <w:r w:rsidR="00195D59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 </w:t>
                      </w:r>
                      <w:r w:rsidR="00871F0C" w:rsidRPr="008D2C43">
                        <w:rPr>
                          <w:rFonts w:cstheme="minorHAnsi"/>
                          <w:color w:val="FF000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E81E13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__</w:t>
                      </w:r>
                      <w:r w:rsidR="00195D59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_</w:t>
                      </w:r>
                      <w:r w:rsidR="00871F0C" w:rsidRPr="00E81E13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_</w:t>
                      </w:r>
                      <w:r w:rsidR="00195D59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__</w:t>
                      </w:r>
                      <w:r w:rsidR="00871F0C" w:rsidRPr="00E81E13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___.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I </w:t>
                      </w:r>
                      <w:r w:rsidR="00871F0C" w:rsidRPr="00F73260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</w:t>
                      </w:r>
                      <w:r w:rsidR="00195D59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</w:t>
                      </w:r>
                      <w:r w:rsidR="00871F0C" w:rsidRPr="00F73260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from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</w:t>
                      </w:r>
                      <w:r w:rsidR="00871F0C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>And</w:t>
                      </w:r>
                      <w:r w:rsidR="00871F0C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63328C">
                        <w:rPr>
                          <w:sz w:val="24"/>
                          <w:szCs w:val="24"/>
                          <w:lang w:val="en-GB"/>
                        </w:rPr>
                        <w:t>__</w:t>
                      </w:r>
                      <w:r w:rsidR="00195D59">
                        <w:rPr>
                          <w:sz w:val="24"/>
                          <w:szCs w:val="24"/>
                          <w:lang w:val="en-GB"/>
                        </w:rPr>
                        <w:t>____</w:t>
                      </w:r>
                      <w:r w:rsidR="0063328C">
                        <w:rPr>
                          <w:sz w:val="24"/>
                          <w:szCs w:val="24"/>
                          <w:lang w:val="en-GB"/>
                        </w:rPr>
                        <w:t>___</w:t>
                      </w:r>
                      <w:r w:rsidR="00871F0C">
                        <w:rPr>
                          <w:sz w:val="24"/>
                          <w:szCs w:val="24"/>
                          <w:lang w:val="en-GB"/>
                        </w:rPr>
                        <w:t>?</w:t>
                      </w:r>
                    </w:p>
                    <w:p w14:paraId="62E95E1C" w14:textId="15D9C1B6" w:rsidR="00871F0C" w:rsidRPr="00871F0C" w:rsidRDefault="0015341E" w:rsidP="0015341E">
                      <w:pPr>
                        <w:pStyle w:val="ListParagraph"/>
                        <w:spacing w:after="0" w:line="360" w:lineRule="auto"/>
                        <w:ind w:left="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442763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You:</w:t>
                      </w:r>
                      <w:r w:rsidRPr="00442763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F73260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am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______________________</w:t>
                      </w:r>
                      <w:r w:rsidR="00871F0C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>I live with my</w:t>
                      </w:r>
                      <w:r w:rsidR="00871F0C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_____________________ </w:t>
                      </w:r>
                      <w:r w:rsidR="00871F0C" w:rsidRPr="00871F0C">
                        <w:rPr>
                          <w:sz w:val="24"/>
                          <w:szCs w:val="24"/>
                          <w:lang w:val="en-GB"/>
                        </w:rPr>
                        <w:t xml:space="preserve">and my </w:t>
                      </w:r>
                      <w:r w:rsidR="00871F0C" w:rsidRPr="00F73260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</w:t>
                      </w:r>
                      <w:r w:rsidR="00871F0C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2DDF3CC0" w14:textId="408CF461" w:rsidR="00871F0C" w:rsidRPr="0015341E" w:rsidRDefault="0015341E" w:rsidP="0015341E">
                      <w:pPr>
                        <w:spacing w:after="0" w:line="360" w:lineRule="auto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Your friend:</w:t>
                      </w:r>
                      <w:r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I </w:t>
                      </w:r>
                      <w:r w:rsidR="00442763" w:rsidRPr="00442763">
                        <w:rPr>
                          <w:sz w:val="24"/>
                          <w:szCs w:val="24"/>
                          <w:lang w:val="en-GB"/>
                        </w:rPr>
                        <w:t>live</w:t>
                      </w:r>
                      <w:r w:rsidR="00871F0C" w:rsidRPr="0015341E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with my </w:t>
                      </w:r>
                      <w:r w:rsidR="0026565A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_____________________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>and my</w:t>
                      </w:r>
                      <w:r w:rsidR="0026565A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26565A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_____________________</w:t>
                      </w:r>
                      <w:r w:rsidR="0026565A" w:rsidRPr="0015341E">
                        <w:rPr>
                          <w:rFonts w:cstheme="minorHAnsi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4119378" w14:textId="3E4CE5CE" w:rsidR="00871F0C" w:rsidRPr="0015341E" w:rsidRDefault="0015341E" w:rsidP="0015341E">
                      <w:pPr>
                        <w:spacing w:after="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You: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Nice to meet </w:t>
                      </w:r>
                      <w:r w:rsidR="00871F0C" w:rsidRPr="0015341E">
                        <w:rPr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>______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>!</w:t>
                      </w:r>
                    </w:p>
                    <w:p w14:paraId="28DDCC66" w14:textId="57B0AC4A" w:rsidR="00871F0C" w:rsidRPr="0015341E" w:rsidRDefault="0015341E" w:rsidP="0015341E">
                      <w:pPr>
                        <w:spacing w:before="240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15341E">
                        <w:rPr>
                          <w:b/>
                          <w:bCs/>
                          <w:sz w:val="24"/>
                          <w:szCs w:val="24"/>
                          <w:lang w:val="en-GB"/>
                        </w:rPr>
                        <w:t>Your friend: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 xml:space="preserve">Nice to </w:t>
                      </w:r>
                      <w:r w:rsidR="00871F0C" w:rsidRPr="0015341E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  <w:t xml:space="preserve">_______ </w:t>
                      </w:r>
                      <w:r w:rsidR="00871F0C" w:rsidRPr="0015341E">
                        <w:rPr>
                          <w:sz w:val="24"/>
                          <w:szCs w:val="24"/>
                          <w:lang w:val="en-GB"/>
                        </w:rPr>
                        <w:t>you too!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41E">
        <w:rPr>
          <w:rFonts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83BBDA5" wp14:editId="1DF3B6CC">
                <wp:simplePos x="0" y="0"/>
                <wp:positionH relativeFrom="column">
                  <wp:posOffset>270852</wp:posOffset>
                </wp:positionH>
                <wp:positionV relativeFrom="paragraph">
                  <wp:posOffset>1775899</wp:posOffset>
                </wp:positionV>
                <wp:extent cx="1044000" cy="4521200"/>
                <wp:effectExtent l="0" t="0" r="3810" b="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00" cy="4521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B85AF96" w14:textId="79D4DF7A" w:rsidR="00464429" w:rsidRPr="0026565A" w:rsidRDefault="000619D2" w:rsidP="00442763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spacing w:after="0"/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Greeting</w:t>
                            </w:r>
                            <w:r w:rsidR="0026565A">
                              <w:rPr>
                                <w:lang w:val="en-GB"/>
                              </w:rPr>
                              <w:tab/>
                            </w:r>
                            <w:r w:rsidR="0026565A" w:rsidRPr="0026565A">
                              <w:rPr>
                                <w:lang w:val="en-GB"/>
                              </w:rPr>
                              <w:sym w:font="Wingdings" w:char="F0E0"/>
                            </w:r>
                          </w:p>
                          <w:p w14:paraId="02ADF1C0" w14:textId="041B6005" w:rsidR="00464429" w:rsidRPr="0026565A" w:rsidRDefault="000619D2" w:rsidP="00442763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spacing w:after="0"/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Names</w:t>
                            </w:r>
                            <w:r w:rsidR="004C0587" w:rsidRPr="0026565A">
                              <w:rPr>
                                <w:b/>
                                <w:bCs/>
                                <w:lang w:val="en-GB"/>
                              </w:rPr>
                              <w:t xml:space="preserve"> and </w:t>
                            </w:r>
                            <w:r w:rsidR="0026565A" w:rsidRPr="0026565A">
                              <w:rPr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surnames</w:t>
                            </w:r>
                            <w:r w:rsidR="0026565A">
                              <w:rPr>
                                <w:lang w:val="en-GB"/>
                              </w:rPr>
                              <w:tab/>
                            </w:r>
                          </w:p>
                          <w:p w14:paraId="7BA4FCD5" w14:textId="77777777" w:rsidR="00871F0C" w:rsidRDefault="00871F0C" w:rsidP="0026565A">
                            <w:pPr>
                              <w:pStyle w:val="ListParagraph"/>
                              <w:tabs>
                                <w:tab w:val="left" w:pos="0"/>
                                <w:tab w:val="left" w:pos="1134"/>
                              </w:tabs>
                              <w:ind w:left="0" w:right="-48"/>
                              <w:rPr>
                                <w:lang w:val="en-GB"/>
                              </w:rPr>
                            </w:pPr>
                          </w:p>
                          <w:p w14:paraId="6BE5BCA5" w14:textId="77777777" w:rsidR="0015341E" w:rsidRDefault="0015341E" w:rsidP="0026565A">
                            <w:pPr>
                              <w:pStyle w:val="ListParagraph"/>
                              <w:tabs>
                                <w:tab w:val="left" w:pos="0"/>
                                <w:tab w:val="left" w:pos="1134"/>
                              </w:tabs>
                              <w:ind w:left="0" w:right="-48"/>
                              <w:rPr>
                                <w:lang w:val="en-GB"/>
                              </w:rPr>
                            </w:pPr>
                          </w:p>
                          <w:p w14:paraId="310106A3" w14:textId="77777777" w:rsidR="00442763" w:rsidRPr="00442763" w:rsidRDefault="00442763" w:rsidP="00442763">
                            <w:pPr>
                              <w:pStyle w:val="ListParagraph"/>
                              <w:tabs>
                                <w:tab w:val="left" w:pos="0"/>
                                <w:tab w:val="left" w:pos="1134"/>
                              </w:tabs>
                              <w:spacing w:line="360" w:lineRule="auto"/>
                              <w:ind w:left="0" w:right="-48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22D15865" w14:textId="17CC99AC" w:rsidR="0026565A" w:rsidRPr="0026565A" w:rsidRDefault="000619D2" w:rsidP="0026565A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Age</w:t>
                            </w:r>
                            <w:r w:rsidR="0026565A">
                              <w:rPr>
                                <w:lang w:val="en-GB"/>
                              </w:rPr>
                              <w:tab/>
                            </w:r>
                            <w:r w:rsidR="0026565A" w:rsidRPr="0026565A">
                              <w:rPr>
                                <w:lang w:val="en-GB"/>
                              </w:rPr>
                              <w:sym w:font="Wingdings" w:char="F0E0"/>
                            </w:r>
                          </w:p>
                          <w:p w14:paraId="1D1693C6" w14:textId="77777777" w:rsidR="0015341E" w:rsidRDefault="0015341E" w:rsidP="00442763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spacing w:after="0" w:line="360" w:lineRule="auto"/>
                              <w:ind w:right="-48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5A502C21" w14:textId="5E9F373A" w:rsidR="0026565A" w:rsidRPr="0026565A" w:rsidRDefault="000619D2" w:rsidP="00442763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spacing w:after="0"/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Birthplace</w:t>
                            </w:r>
                            <w:r w:rsidR="0026565A">
                              <w:rPr>
                                <w:lang w:val="en-GB"/>
                              </w:rPr>
                              <w:tab/>
                            </w:r>
                            <w:r w:rsidR="0026565A" w:rsidRPr="0026565A">
                              <w:rPr>
                                <w:lang w:val="en-GB"/>
                              </w:rPr>
                              <w:sym w:font="Wingdings" w:char="F0E0"/>
                            </w:r>
                          </w:p>
                          <w:p w14:paraId="5DEEB70A" w14:textId="77777777" w:rsidR="00442763" w:rsidRDefault="00442763" w:rsidP="00442763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spacing w:after="0" w:line="480" w:lineRule="auto"/>
                              <w:ind w:right="-48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050DA4F2" w14:textId="6F670319" w:rsidR="0026565A" w:rsidRPr="0026565A" w:rsidRDefault="000619D2" w:rsidP="0026565A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Family</w:t>
                            </w:r>
                            <w:r w:rsidR="0026565A">
                              <w:rPr>
                                <w:lang w:val="en-GB"/>
                              </w:rPr>
                              <w:tab/>
                            </w:r>
                            <w:r w:rsidR="0026565A" w:rsidRPr="0026565A">
                              <w:rPr>
                                <w:lang w:val="en-GB"/>
                              </w:rPr>
                              <w:sym w:font="Wingdings" w:char="F0E0"/>
                            </w:r>
                          </w:p>
                          <w:p w14:paraId="6A0BB64B" w14:textId="77777777" w:rsidR="0026565A" w:rsidRDefault="0026565A" w:rsidP="0026565A">
                            <w:pPr>
                              <w:pStyle w:val="ListParagraph"/>
                              <w:tabs>
                                <w:tab w:val="left" w:pos="0"/>
                                <w:tab w:val="left" w:pos="1134"/>
                              </w:tabs>
                              <w:ind w:left="0" w:right="-48"/>
                              <w:rPr>
                                <w:lang w:val="en-GB"/>
                              </w:rPr>
                            </w:pPr>
                          </w:p>
                          <w:p w14:paraId="3D7908BC" w14:textId="1388B59C" w:rsidR="0026565A" w:rsidRDefault="00F73260" w:rsidP="0026565A">
                            <w:pPr>
                              <w:pStyle w:val="ListParagraph"/>
                              <w:tabs>
                                <w:tab w:val="left" w:pos="0"/>
                                <w:tab w:val="left" w:pos="1134"/>
                              </w:tabs>
                              <w:ind w:left="0" w:right="-48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br/>
                            </w:r>
                          </w:p>
                          <w:p w14:paraId="7F81B939" w14:textId="184ECE62" w:rsidR="00464429" w:rsidRPr="0026565A" w:rsidRDefault="0026565A" w:rsidP="0026565A">
                            <w:pPr>
                              <w:tabs>
                                <w:tab w:val="left" w:pos="0"/>
                                <w:tab w:val="left" w:pos="1134"/>
                              </w:tabs>
                              <w:ind w:right="-48"/>
                              <w:rPr>
                                <w:lang w:val="en-GB"/>
                              </w:rPr>
                            </w:pPr>
                            <w:r w:rsidRPr="0026565A">
                              <w:rPr>
                                <w:b/>
                                <w:bCs/>
                                <w:lang w:val="en-GB"/>
                              </w:rPr>
                              <w:t>S</w:t>
                            </w:r>
                            <w:r w:rsidR="000619D2" w:rsidRPr="0026565A">
                              <w:rPr>
                                <w:b/>
                                <w:bCs/>
                                <w:lang w:val="en-GB"/>
                              </w:rPr>
                              <w:t>aying</w:t>
                            </w:r>
                            <w:r w:rsidR="000619D2" w:rsidRPr="0026565A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br/>
                            </w:r>
                            <w:r w:rsidR="000619D2" w:rsidRPr="0026565A">
                              <w:rPr>
                                <w:b/>
                                <w:bCs/>
                                <w:lang w:val="en-GB"/>
                              </w:rPr>
                              <w:t>goodbye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 w:rsidRPr="0026565A">
                              <w:rPr>
                                <w:lang w:val="en-GB"/>
                              </w:rPr>
                              <w:sym w:font="Wingdings" w:char="F0E0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BBDA5" id="Caixa de Texto 2" o:spid="_x0000_s1077" type="#_x0000_t202" style="position:absolute;left:0;text-align:left;margin-left:21.35pt;margin-top:139.85pt;width:82.2pt;height:35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" fillcolor="#f2f2f2 [3052]" stroked="f">
                <v:textbox>
                  <w:txbxContent>
                    <w:p w14:paraId="6B85AF96" w14:textId="79D4DF7A" w:rsidR="00464429" w:rsidRPr="0026565A" w:rsidRDefault="000619D2" w:rsidP="00442763">
                      <w:pPr>
                        <w:tabs>
                          <w:tab w:val="left" w:pos="0"/>
                          <w:tab w:val="left" w:pos="1134"/>
                        </w:tabs>
                        <w:spacing w:after="0"/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Greeting</w:t>
                      </w:r>
                      <w:r w:rsidR="0026565A">
                        <w:rPr>
                          <w:lang w:val="en-GB"/>
                        </w:rPr>
                        <w:tab/>
                      </w:r>
                      <w:r w:rsidR="0026565A" w:rsidRPr="0026565A">
                        <w:rPr>
                          <w:lang w:val="en-GB"/>
                        </w:rPr>
                        <w:sym w:font="Wingdings" w:char="F0E0"/>
                      </w:r>
                    </w:p>
                    <w:p w14:paraId="02ADF1C0" w14:textId="041B6005" w:rsidR="00464429" w:rsidRPr="0026565A" w:rsidRDefault="000619D2" w:rsidP="00442763">
                      <w:pPr>
                        <w:tabs>
                          <w:tab w:val="left" w:pos="0"/>
                          <w:tab w:val="left" w:pos="1134"/>
                        </w:tabs>
                        <w:spacing w:after="0"/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Names</w:t>
                      </w:r>
                      <w:r w:rsidR="004C0587" w:rsidRPr="0026565A">
                        <w:rPr>
                          <w:b/>
                          <w:bCs/>
                          <w:lang w:val="en-GB"/>
                        </w:rPr>
                        <w:t xml:space="preserve"> and </w:t>
                      </w:r>
                      <w:r w:rsidR="0026565A" w:rsidRPr="0026565A">
                        <w:rPr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26565A">
                        <w:rPr>
                          <w:b/>
                          <w:bCs/>
                          <w:lang w:val="en-GB"/>
                        </w:rPr>
                        <w:t>surnames</w:t>
                      </w:r>
                      <w:r w:rsidR="0026565A">
                        <w:rPr>
                          <w:lang w:val="en-GB"/>
                        </w:rPr>
                        <w:tab/>
                      </w:r>
                    </w:p>
                    <w:p w14:paraId="7BA4FCD5" w14:textId="77777777" w:rsidR="00871F0C" w:rsidRDefault="00871F0C" w:rsidP="0026565A">
                      <w:pPr>
                        <w:pStyle w:val="ListParagraph"/>
                        <w:tabs>
                          <w:tab w:val="left" w:pos="0"/>
                          <w:tab w:val="left" w:pos="1134"/>
                        </w:tabs>
                        <w:ind w:left="0" w:right="-48"/>
                        <w:rPr>
                          <w:lang w:val="en-GB"/>
                        </w:rPr>
                      </w:pPr>
                    </w:p>
                    <w:p w14:paraId="6BE5BCA5" w14:textId="77777777" w:rsidR="0015341E" w:rsidRDefault="0015341E" w:rsidP="0026565A">
                      <w:pPr>
                        <w:pStyle w:val="ListParagraph"/>
                        <w:tabs>
                          <w:tab w:val="left" w:pos="0"/>
                          <w:tab w:val="left" w:pos="1134"/>
                        </w:tabs>
                        <w:ind w:left="0" w:right="-48"/>
                        <w:rPr>
                          <w:lang w:val="en-GB"/>
                        </w:rPr>
                      </w:pPr>
                    </w:p>
                    <w:p w14:paraId="310106A3" w14:textId="77777777" w:rsidR="00442763" w:rsidRPr="00442763" w:rsidRDefault="00442763" w:rsidP="00442763">
                      <w:pPr>
                        <w:pStyle w:val="ListParagraph"/>
                        <w:tabs>
                          <w:tab w:val="left" w:pos="0"/>
                          <w:tab w:val="left" w:pos="1134"/>
                        </w:tabs>
                        <w:spacing w:line="360" w:lineRule="auto"/>
                        <w:ind w:left="0" w:right="-48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14:paraId="22D15865" w14:textId="17CC99AC" w:rsidR="0026565A" w:rsidRPr="0026565A" w:rsidRDefault="000619D2" w:rsidP="0026565A">
                      <w:pPr>
                        <w:tabs>
                          <w:tab w:val="left" w:pos="0"/>
                          <w:tab w:val="left" w:pos="1134"/>
                        </w:tabs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Age</w:t>
                      </w:r>
                      <w:r w:rsidR="0026565A">
                        <w:rPr>
                          <w:lang w:val="en-GB"/>
                        </w:rPr>
                        <w:tab/>
                      </w:r>
                      <w:r w:rsidR="0026565A" w:rsidRPr="0026565A">
                        <w:rPr>
                          <w:lang w:val="en-GB"/>
                        </w:rPr>
                        <w:sym w:font="Wingdings" w:char="F0E0"/>
                      </w:r>
                    </w:p>
                    <w:p w14:paraId="1D1693C6" w14:textId="77777777" w:rsidR="0015341E" w:rsidRDefault="0015341E" w:rsidP="00442763">
                      <w:pPr>
                        <w:tabs>
                          <w:tab w:val="left" w:pos="0"/>
                          <w:tab w:val="left" w:pos="1134"/>
                        </w:tabs>
                        <w:spacing w:after="0" w:line="360" w:lineRule="auto"/>
                        <w:ind w:right="-48"/>
                        <w:rPr>
                          <w:b/>
                          <w:bCs/>
                          <w:lang w:val="en-GB"/>
                        </w:rPr>
                      </w:pPr>
                    </w:p>
                    <w:p w14:paraId="5A502C21" w14:textId="5E9F373A" w:rsidR="0026565A" w:rsidRPr="0026565A" w:rsidRDefault="000619D2" w:rsidP="00442763">
                      <w:pPr>
                        <w:tabs>
                          <w:tab w:val="left" w:pos="0"/>
                          <w:tab w:val="left" w:pos="1134"/>
                        </w:tabs>
                        <w:spacing w:after="0"/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Birthplace</w:t>
                      </w:r>
                      <w:r w:rsidR="0026565A">
                        <w:rPr>
                          <w:lang w:val="en-GB"/>
                        </w:rPr>
                        <w:tab/>
                      </w:r>
                      <w:r w:rsidR="0026565A" w:rsidRPr="0026565A">
                        <w:rPr>
                          <w:lang w:val="en-GB"/>
                        </w:rPr>
                        <w:sym w:font="Wingdings" w:char="F0E0"/>
                      </w:r>
                    </w:p>
                    <w:p w14:paraId="5DEEB70A" w14:textId="77777777" w:rsidR="00442763" w:rsidRDefault="00442763" w:rsidP="00442763">
                      <w:pPr>
                        <w:tabs>
                          <w:tab w:val="left" w:pos="0"/>
                          <w:tab w:val="left" w:pos="1134"/>
                        </w:tabs>
                        <w:spacing w:after="0" w:line="480" w:lineRule="auto"/>
                        <w:ind w:right="-48"/>
                        <w:rPr>
                          <w:b/>
                          <w:bCs/>
                          <w:lang w:val="en-GB"/>
                        </w:rPr>
                      </w:pPr>
                    </w:p>
                    <w:p w14:paraId="050DA4F2" w14:textId="6F670319" w:rsidR="0026565A" w:rsidRPr="0026565A" w:rsidRDefault="000619D2" w:rsidP="0026565A">
                      <w:pPr>
                        <w:tabs>
                          <w:tab w:val="left" w:pos="0"/>
                          <w:tab w:val="left" w:pos="1134"/>
                        </w:tabs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Family</w:t>
                      </w:r>
                      <w:r w:rsidR="0026565A">
                        <w:rPr>
                          <w:lang w:val="en-GB"/>
                        </w:rPr>
                        <w:tab/>
                      </w:r>
                      <w:r w:rsidR="0026565A" w:rsidRPr="0026565A">
                        <w:rPr>
                          <w:lang w:val="en-GB"/>
                        </w:rPr>
                        <w:sym w:font="Wingdings" w:char="F0E0"/>
                      </w:r>
                    </w:p>
                    <w:p w14:paraId="6A0BB64B" w14:textId="77777777" w:rsidR="0026565A" w:rsidRDefault="0026565A" w:rsidP="0026565A">
                      <w:pPr>
                        <w:pStyle w:val="ListParagraph"/>
                        <w:tabs>
                          <w:tab w:val="left" w:pos="0"/>
                          <w:tab w:val="left" w:pos="1134"/>
                        </w:tabs>
                        <w:ind w:left="0" w:right="-48"/>
                        <w:rPr>
                          <w:lang w:val="en-GB"/>
                        </w:rPr>
                      </w:pPr>
                    </w:p>
                    <w:p w14:paraId="3D7908BC" w14:textId="1388B59C" w:rsidR="0026565A" w:rsidRDefault="00F73260" w:rsidP="0026565A">
                      <w:pPr>
                        <w:pStyle w:val="ListParagraph"/>
                        <w:tabs>
                          <w:tab w:val="left" w:pos="0"/>
                          <w:tab w:val="left" w:pos="1134"/>
                        </w:tabs>
                        <w:ind w:left="0" w:right="-48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br/>
                      </w:r>
                    </w:p>
                    <w:p w14:paraId="7F81B939" w14:textId="184ECE62" w:rsidR="00464429" w:rsidRPr="0026565A" w:rsidRDefault="0026565A" w:rsidP="0026565A">
                      <w:pPr>
                        <w:tabs>
                          <w:tab w:val="left" w:pos="0"/>
                          <w:tab w:val="left" w:pos="1134"/>
                        </w:tabs>
                        <w:ind w:right="-48"/>
                        <w:rPr>
                          <w:lang w:val="en-GB"/>
                        </w:rPr>
                      </w:pPr>
                      <w:r w:rsidRPr="0026565A">
                        <w:rPr>
                          <w:b/>
                          <w:bCs/>
                          <w:lang w:val="en-GB"/>
                        </w:rPr>
                        <w:t>S</w:t>
                      </w:r>
                      <w:r w:rsidR="000619D2" w:rsidRPr="0026565A">
                        <w:rPr>
                          <w:b/>
                          <w:bCs/>
                          <w:lang w:val="en-GB"/>
                        </w:rPr>
                        <w:t>aying</w:t>
                      </w:r>
                      <w:r w:rsidR="000619D2" w:rsidRPr="0026565A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br/>
                      </w:r>
                      <w:r w:rsidR="000619D2" w:rsidRPr="0026565A">
                        <w:rPr>
                          <w:b/>
                          <w:bCs/>
                          <w:lang w:val="en-GB"/>
                        </w:rPr>
                        <w:t>goodbye</w:t>
                      </w:r>
                      <w:r>
                        <w:rPr>
                          <w:lang w:val="en-GB"/>
                        </w:rPr>
                        <w:tab/>
                      </w:r>
                      <w:r w:rsidRPr="0026565A">
                        <w:rPr>
                          <w:lang w:val="en-GB"/>
                        </w:rPr>
                        <w:sym w:font="Wingdings" w:char="F0E0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41E">
        <w:rPr>
          <w:noProof/>
        </w:rPr>
        <w:drawing>
          <wp:anchor distT="0" distB="0" distL="114300" distR="114300" simplePos="0" relativeHeight="251698176" behindDoc="1" locked="0" layoutInCell="1" allowOverlap="1" wp14:anchorId="53088C9F" wp14:editId="0C7606A5">
            <wp:simplePos x="0" y="0"/>
            <wp:positionH relativeFrom="margin">
              <wp:posOffset>2239450</wp:posOffset>
            </wp:positionH>
            <wp:positionV relativeFrom="paragraph">
              <wp:posOffset>314667</wp:posOffset>
            </wp:positionV>
            <wp:extent cx="1834515" cy="1429385"/>
            <wp:effectExtent l="0" t="0" r="0" b="0"/>
            <wp:wrapTight wrapText="bothSides">
              <wp:wrapPolygon edited="0">
                <wp:start x="224" y="0"/>
                <wp:lineTo x="0" y="864"/>
                <wp:lineTo x="0" y="20727"/>
                <wp:lineTo x="224" y="21303"/>
                <wp:lineTo x="21084" y="21303"/>
                <wp:lineTo x="21308" y="20727"/>
                <wp:lineTo x="21308" y="864"/>
                <wp:lineTo x="21084" y="0"/>
                <wp:lineTo x="224" y="0"/>
              </wp:wrapPolygon>
            </wp:wrapTight>
            <wp:docPr id="29" name="Imagem 1" descr="A group of childre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1" descr="A group of children smiling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39"/>
                    <a:srcRect l="7309" t="5083" r="20651" b="12648"/>
                    <a:stretch/>
                  </pic:blipFill>
                  <pic:spPr bwMode="auto">
                    <a:xfrm>
                      <a:off x="0" y="0"/>
                      <a:ext cx="1834515" cy="14293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19D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E846F48" wp14:editId="664AAA9F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C5397" w14:textId="77777777" w:rsidR="00464429" w:rsidRDefault="000619D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E846F48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0D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" fillcolor="#f26c47" stroked="f" strokeweight="1pt">
                <v:textbox inset="0,0,0,0">
                  <w:txbxContent>
                    <w:p w14:paraId="733C5397" w14:textId="77777777" w:rsidR="00464429" w:rsidRDefault="000619D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619D2">
        <w:rPr>
          <w:rFonts w:cs="Arial"/>
          <w:b/>
          <w:sz w:val="24"/>
          <w:szCs w:val="24"/>
          <w:lang w:val="en-US"/>
        </w:rPr>
        <w:tab/>
        <w:t xml:space="preserve">Imagine </w:t>
      </w:r>
      <w:r w:rsidR="000619D2" w:rsidRPr="001C309F">
        <w:rPr>
          <w:rFonts w:cs="Arial"/>
          <w:b/>
          <w:sz w:val="24"/>
          <w:szCs w:val="24"/>
          <w:lang w:val="en-GB"/>
        </w:rPr>
        <w:t>you meet a new friend</w:t>
      </w:r>
      <w:r w:rsidR="000619D2">
        <w:rPr>
          <w:rFonts w:cs="Arial"/>
          <w:b/>
          <w:sz w:val="24"/>
          <w:szCs w:val="24"/>
          <w:lang w:val="en-US"/>
        </w:rPr>
        <w:t>.</w:t>
      </w:r>
      <w:r w:rsidR="000619D2" w:rsidRPr="001C309F">
        <w:rPr>
          <w:rFonts w:cs="Arial"/>
          <w:b/>
          <w:sz w:val="24"/>
          <w:szCs w:val="24"/>
          <w:lang w:val="en-GB"/>
        </w:rPr>
        <w:t xml:space="preserve"> Write a </w:t>
      </w:r>
      <w:r w:rsidR="005567D0" w:rsidRPr="001C309F">
        <w:rPr>
          <w:rFonts w:cs="Arial"/>
          <w:b/>
          <w:sz w:val="24"/>
          <w:szCs w:val="24"/>
          <w:lang w:val="en-GB"/>
        </w:rPr>
        <w:t>dialogue</w:t>
      </w:r>
      <w:r w:rsidR="000619D2" w:rsidRPr="001C309F">
        <w:rPr>
          <w:rFonts w:cs="Arial"/>
          <w:b/>
          <w:sz w:val="24"/>
          <w:szCs w:val="24"/>
          <w:lang w:val="en-GB"/>
        </w:rPr>
        <w:t xml:space="preserve"> where you get to know each ot</w:t>
      </w:r>
      <w:r w:rsidR="004C0587">
        <w:rPr>
          <w:rFonts w:cs="Arial"/>
          <w:b/>
          <w:sz w:val="24"/>
          <w:szCs w:val="24"/>
          <w:lang w:val="en-GB"/>
        </w:rPr>
        <w:t>h</w:t>
      </w:r>
      <w:r w:rsidR="000619D2" w:rsidRPr="001C309F">
        <w:rPr>
          <w:rFonts w:cs="Arial"/>
          <w:b/>
          <w:sz w:val="24"/>
          <w:szCs w:val="24"/>
          <w:lang w:val="en-GB"/>
        </w:rPr>
        <w:t>er.</w:t>
      </w:r>
      <w:r w:rsidR="000619D2">
        <w:rPr>
          <w:rFonts w:cs="Arial"/>
          <w:b/>
          <w:sz w:val="24"/>
          <w:szCs w:val="24"/>
          <w:lang w:val="en-US"/>
        </w:rPr>
        <w:t xml:space="preserve"> </w:t>
      </w:r>
      <w:r w:rsidR="004C0587">
        <w:rPr>
          <w:rFonts w:cs="Arial"/>
          <w:b/>
          <w:sz w:val="24"/>
          <w:szCs w:val="24"/>
          <w:lang w:val="en-US"/>
        </w:rPr>
        <w:br/>
      </w:r>
      <w:r w:rsidR="004C0587">
        <w:rPr>
          <w:rFonts w:cs="Arial"/>
          <w:b/>
          <w:sz w:val="24"/>
          <w:szCs w:val="24"/>
          <w:lang w:val="en-US"/>
        </w:rPr>
        <w:br/>
      </w:r>
    </w:p>
    <w:sectPr w:rsidR="00464429" w:rsidRPr="004C0587"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66F9D" w14:textId="77777777" w:rsidR="00AF6BA8" w:rsidRDefault="00AF6BA8">
      <w:pPr>
        <w:spacing w:line="240" w:lineRule="auto"/>
      </w:pPr>
      <w:r>
        <w:separator/>
      </w:r>
    </w:p>
  </w:endnote>
  <w:endnote w:type="continuationSeparator" w:id="0">
    <w:p w14:paraId="72F881BA" w14:textId="77777777" w:rsidR="00AF6BA8" w:rsidRDefault="00AF6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4E9E5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Pr="005F0251">
      <w:rPr>
        <w:rFonts w:eastAsia="Calibri" w:cs="Calibri"/>
        <w:i/>
        <w:color w:val="808080" w:themeColor="background1" w:themeShade="80"/>
        <w:sz w:val="16"/>
        <w:szCs w:val="16"/>
        <w:lang w:val="en-US"/>
      </w:rPr>
      <w:t>6</w:t>
    </w:r>
    <w:r w:rsidRPr="005F0251">
      <w:rPr>
        <w:color w:val="000000" w:themeColor="text1"/>
        <w:w w:val="85"/>
      </w:rPr>
      <w:ptab w:relativeTo="margin" w:alignment="right" w:leader="none"/>
    </w:r>
    <w:r w:rsidRPr="005F0251">
      <w:rPr>
        <w:color w:val="000000" w:themeColor="text1"/>
        <w:sz w:val="20"/>
      </w:rPr>
      <w:fldChar w:fldCharType="begin"/>
    </w:r>
    <w:r w:rsidRPr="005F0251">
      <w:rPr>
        <w:color w:val="000000" w:themeColor="text1"/>
        <w:sz w:val="20"/>
        <w:lang w:val="en-US"/>
      </w:rPr>
      <w:instrText xml:space="preserve"> PAGE   \* MERGEFORMAT </w:instrText>
    </w:r>
    <w:r w:rsidRPr="005F0251">
      <w:rPr>
        <w:color w:val="000000" w:themeColor="text1"/>
        <w:sz w:val="20"/>
      </w:rPr>
      <w:fldChar w:fldCharType="separate"/>
    </w:r>
    <w:r w:rsidRPr="005F0251">
      <w:rPr>
        <w:color w:val="000000" w:themeColor="text1"/>
        <w:sz w:val="20"/>
        <w:lang w:val="en-US"/>
      </w:rPr>
      <w:t>6</w:t>
    </w:r>
    <w:r w:rsidRPr="005F0251">
      <w:rPr>
        <w:color w:val="000000" w:themeColor="text1"/>
        <w:sz w:val="20"/>
      </w:rPr>
      <w:fldChar w:fldCharType="end"/>
    </w:r>
  </w:p>
  <w:p w14:paraId="623DB3DB" w14:textId="77777777" w:rsidR="00464429" w:rsidRDefault="00464429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F4445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0A6ABF98" w14:textId="77777777" w:rsidR="00464429" w:rsidRDefault="00464429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807F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 w:rsidRPr="003068ED">
      <w:rPr>
        <w:bCs/>
        <w:sz w:val="20"/>
      </w:rPr>
      <w:fldChar w:fldCharType="begin"/>
    </w:r>
    <w:r w:rsidRPr="003068ED">
      <w:rPr>
        <w:bCs/>
        <w:sz w:val="20"/>
        <w:lang w:val="en-US"/>
      </w:rPr>
      <w:instrText xml:space="preserve"> PAGE   \* MERGEFORMAT </w:instrText>
    </w:r>
    <w:r w:rsidRPr="003068ED">
      <w:rPr>
        <w:bCs/>
        <w:sz w:val="20"/>
      </w:rPr>
      <w:fldChar w:fldCharType="separate"/>
    </w:r>
    <w:r w:rsidRPr="003068ED">
      <w:rPr>
        <w:bCs/>
        <w:sz w:val="20"/>
        <w:lang w:val="en-US"/>
      </w:rPr>
      <w:t>1</w:t>
    </w:r>
    <w:r w:rsidRPr="003068ED">
      <w:rPr>
        <w:bCs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613A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357BB28E" w14:textId="77777777" w:rsidR="00464429" w:rsidRDefault="00464429">
    <w:pPr>
      <w:pStyle w:val="Footer"/>
      <w:rPr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A4FA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5</w:t>
    </w:r>
    <w:r>
      <w:rPr>
        <w:b/>
        <w:color w:val="000000" w:themeColor="text1"/>
        <w:sz w:val="20"/>
      </w:rPr>
      <w:fldChar w:fldCharType="end"/>
    </w:r>
  </w:p>
  <w:p w14:paraId="1ADBE15D" w14:textId="77777777" w:rsidR="00464429" w:rsidRDefault="00464429">
    <w:pPr>
      <w:pStyle w:val="Footer"/>
      <w:rPr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505D3" w14:textId="77777777" w:rsidR="00464429" w:rsidRDefault="000619D2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6A51C" w14:textId="77777777" w:rsidR="00AF6BA8" w:rsidRDefault="00AF6BA8">
      <w:pPr>
        <w:spacing w:after="0"/>
      </w:pPr>
      <w:r>
        <w:separator/>
      </w:r>
    </w:p>
  </w:footnote>
  <w:footnote w:type="continuationSeparator" w:id="0">
    <w:p w14:paraId="515A66C7" w14:textId="77777777" w:rsidR="00AF6BA8" w:rsidRDefault="00AF6B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9CFB" w14:textId="77777777" w:rsidR="00464429" w:rsidRDefault="000619D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hidden="1" allowOverlap="1" wp14:anchorId="4FDAEE79" wp14:editId="1CFB82BB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3D7418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BE9B74D" w14:textId="77777777" w:rsidR="00464429" w:rsidRDefault="000619D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DAEE79" id="Group 1980" o:spid="_x0000_s1078" style="position:absolute;margin-left:-.8pt;margin-top:9.65pt;width:314.3pt;height:72.8pt;z-index:251660800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0D3D7418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2BE9B74D" w14:textId="77777777" w:rsidR="00464429" w:rsidRDefault="000619D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8A760" w14:textId="77777777" w:rsidR="00464429" w:rsidRDefault="000619D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216" behindDoc="0" locked="0" layoutInCell="1" hidden="1" allowOverlap="1" wp14:anchorId="77D3138D" wp14:editId="77A1FD55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0"/>
              <wp:wrapNone/>
              <wp:docPr id="3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0C029F6" w14:textId="77777777" w:rsidR="00464429" w:rsidRDefault="000619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700CB1F" w14:textId="77777777" w:rsidR="00464429" w:rsidRDefault="000619D2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D3138D" id="_x0000_s1081" style="position:absolute;margin-left:-.8pt;margin-top:9.65pt;width:314.3pt;height:72.8pt;z-index:251657216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20C029F6" w14:textId="77777777" w:rsidR="00464429" w:rsidRDefault="000619D2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" filled="f" stroked="f">
                <v:textbox inset="2mm,0,2mm,0">
                  <w:txbxContent>
                    <w:p w14:paraId="0700CB1F" w14:textId="77777777" w:rsidR="00464429" w:rsidRDefault="000619D2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2780FA"/>
    <w:multiLevelType w:val="singleLevel"/>
    <w:tmpl w:val="316A227C"/>
    <w:lvl w:ilvl="0">
      <w:start w:val="1"/>
      <w:numFmt w:val="decimal"/>
      <w:lvlText w:val="%1."/>
      <w:lvlJc w:val="left"/>
      <w:rPr>
        <w:rFonts w:hint="default"/>
        <w:b/>
        <w:bCs/>
        <w:color w:val="F26C47"/>
      </w:rPr>
    </w:lvl>
  </w:abstractNum>
  <w:abstractNum w:abstractNumId="1" w15:restartNumberingAfterBreak="0">
    <w:nsid w:val="E43631EC"/>
    <w:multiLevelType w:val="singleLevel"/>
    <w:tmpl w:val="E43631EC"/>
    <w:lvl w:ilvl="0">
      <w:start w:val="3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FFE06509"/>
    <w:multiLevelType w:val="singleLevel"/>
    <w:tmpl w:val="FFE06509"/>
    <w:lvl w:ilvl="0">
      <w:start w:val="1"/>
      <w:numFmt w:val="upperLetter"/>
      <w:suff w:val="space"/>
      <w:lvlText w:val="%1)"/>
      <w:lvlJc w:val="left"/>
    </w:lvl>
  </w:abstractNum>
  <w:abstractNum w:abstractNumId="3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6285AA8"/>
    <w:multiLevelType w:val="hybridMultilevel"/>
    <w:tmpl w:val="4BA8C74C"/>
    <w:lvl w:ilvl="0" w:tplc="FA5651CC">
      <w:start w:val="1"/>
      <w:numFmt w:val="bullet"/>
      <w:lvlText w:val="-"/>
      <w:lvlJc w:val="center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0320D7"/>
    <w:multiLevelType w:val="hybridMultilevel"/>
    <w:tmpl w:val="025E2C5A"/>
    <w:lvl w:ilvl="0" w:tplc="DE6A13F4">
      <w:start w:val="1"/>
      <w:numFmt w:val="decimal"/>
      <w:lvlText w:val="%1."/>
      <w:lvlJc w:val="left"/>
      <w:pPr>
        <w:ind w:left="473" w:hanging="360"/>
      </w:pPr>
      <w:rPr>
        <w:rFonts w:hint="default"/>
        <w:b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1A032ACA"/>
    <w:multiLevelType w:val="multilevel"/>
    <w:tmpl w:val="037272C6"/>
    <w:lvl w:ilvl="0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  <w:bCs/>
        <w:color w:val="F26C47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1DFAE7A6"/>
    <w:multiLevelType w:val="singleLevel"/>
    <w:tmpl w:val="1DFAE7A6"/>
    <w:lvl w:ilvl="0">
      <w:start w:val="4"/>
      <w:numFmt w:val="upperLetter"/>
      <w:suff w:val="space"/>
      <w:lvlText w:val="%1)"/>
      <w:lvlJc w:val="left"/>
    </w:lvl>
  </w:abstractNum>
  <w:abstractNum w:abstractNumId="17" w15:restartNumberingAfterBreak="0">
    <w:nsid w:val="21805FEE"/>
    <w:multiLevelType w:val="hybridMultilevel"/>
    <w:tmpl w:val="DC36A05E"/>
    <w:lvl w:ilvl="0" w:tplc="D41E0310">
      <w:start w:val="5"/>
      <w:numFmt w:val="bullet"/>
      <w:lvlText w:val="–"/>
      <w:lvlJc w:val="left"/>
      <w:pPr>
        <w:ind w:left="720" w:hanging="360"/>
      </w:pPr>
      <w:rPr>
        <w:rFonts w:ascii="Gadugi" w:eastAsiaTheme="minorHAnsi" w:hAnsi="Gadug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94008D"/>
    <w:multiLevelType w:val="hybridMultilevel"/>
    <w:tmpl w:val="AC3A99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075FF"/>
    <w:multiLevelType w:val="hybridMultilevel"/>
    <w:tmpl w:val="42E49164"/>
    <w:lvl w:ilvl="0" w:tplc="0C268C4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A15C69"/>
    <w:multiLevelType w:val="hybridMultilevel"/>
    <w:tmpl w:val="D3AE7956"/>
    <w:lvl w:ilvl="0" w:tplc="3C6C7BB4">
      <w:start w:val="1"/>
      <w:numFmt w:val="lowerLetter"/>
      <w:lvlText w:val="%1."/>
      <w:lvlJc w:val="left"/>
      <w:pPr>
        <w:ind w:left="679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399" w:hanging="360"/>
      </w:pPr>
    </w:lvl>
    <w:lvl w:ilvl="2" w:tplc="0816001B" w:tentative="1">
      <w:start w:val="1"/>
      <w:numFmt w:val="lowerRoman"/>
      <w:lvlText w:val="%3."/>
      <w:lvlJc w:val="right"/>
      <w:pPr>
        <w:ind w:left="2119" w:hanging="180"/>
      </w:pPr>
    </w:lvl>
    <w:lvl w:ilvl="3" w:tplc="0816000F" w:tentative="1">
      <w:start w:val="1"/>
      <w:numFmt w:val="decimal"/>
      <w:lvlText w:val="%4."/>
      <w:lvlJc w:val="left"/>
      <w:pPr>
        <w:ind w:left="2839" w:hanging="360"/>
      </w:pPr>
    </w:lvl>
    <w:lvl w:ilvl="4" w:tplc="08160019" w:tentative="1">
      <w:start w:val="1"/>
      <w:numFmt w:val="lowerLetter"/>
      <w:lvlText w:val="%5."/>
      <w:lvlJc w:val="left"/>
      <w:pPr>
        <w:ind w:left="3559" w:hanging="360"/>
      </w:pPr>
    </w:lvl>
    <w:lvl w:ilvl="5" w:tplc="0816001B" w:tentative="1">
      <w:start w:val="1"/>
      <w:numFmt w:val="lowerRoman"/>
      <w:lvlText w:val="%6."/>
      <w:lvlJc w:val="right"/>
      <w:pPr>
        <w:ind w:left="4279" w:hanging="180"/>
      </w:pPr>
    </w:lvl>
    <w:lvl w:ilvl="6" w:tplc="0816000F" w:tentative="1">
      <w:start w:val="1"/>
      <w:numFmt w:val="decimal"/>
      <w:lvlText w:val="%7."/>
      <w:lvlJc w:val="left"/>
      <w:pPr>
        <w:ind w:left="4999" w:hanging="360"/>
      </w:pPr>
    </w:lvl>
    <w:lvl w:ilvl="7" w:tplc="08160019" w:tentative="1">
      <w:start w:val="1"/>
      <w:numFmt w:val="lowerLetter"/>
      <w:lvlText w:val="%8."/>
      <w:lvlJc w:val="left"/>
      <w:pPr>
        <w:ind w:left="5719" w:hanging="360"/>
      </w:pPr>
    </w:lvl>
    <w:lvl w:ilvl="8" w:tplc="0816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21" w15:restartNumberingAfterBreak="0">
    <w:nsid w:val="345A1BA9"/>
    <w:multiLevelType w:val="singleLevel"/>
    <w:tmpl w:val="345A1BA9"/>
    <w:lvl w:ilvl="0">
      <w:start w:val="5"/>
      <w:numFmt w:val="upperLetter"/>
      <w:suff w:val="space"/>
      <w:lvlText w:val="%1)"/>
      <w:lvlJc w:val="left"/>
    </w:lvl>
  </w:abstractNum>
  <w:abstractNum w:abstractNumId="22" w15:restartNumberingAfterBreak="0">
    <w:nsid w:val="40193692"/>
    <w:multiLevelType w:val="hybridMultilevel"/>
    <w:tmpl w:val="76F621DE"/>
    <w:lvl w:ilvl="0" w:tplc="BFC68E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02BDF"/>
    <w:multiLevelType w:val="hybridMultilevel"/>
    <w:tmpl w:val="C458E892"/>
    <w:lvl w:ilvl="0" w:tplc="E0FCC45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BD45DB"/>
    <w:multiLevelType w:val="hybridMultilevel"/>
    <w:tmpl w:val="DA582548"/>
    <w:lvl w:ilvl="0" w:tplc="7CB0013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F7FAA"/>
    <w:multiLevelType w:val="hybridMultilevel"/>
    <w:tmpl w:val="DA00E458"/>
    <w:lvl w:ilvl="0" w:tplc="8B061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6CBF4"/>
    <w:multiLevelType w:val="singleLevel"/>
    <w:tmpl w:val="8B061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26C47"/>
      </w:rPr>
    </w:lvl>
  </w:abstractNum>
  <w:num w:numId="1" w16cid:durableId="1247375623">
    <w:abstractNumId w:val="12"/>
  </w:num>
  <w:num w:numId="2" w16cid:durableId="1892183972">
    <w:abstractNumId w:val="10"/>
  </w:num>
  <w:num w:numId="3" w16cid:durableId="608047337">
    <w:abstractNumId w:val="9"/>
  </w:num>
  <w:num w:numId="4" w16cid:durableId="1282372063">
    <w:abstractNumId w:val="8"/>
  </w:num>
  <w:num w:numId="5" w16cid:durableId="90392323">
    <w:abstractNumId w:val="7"/>
  </w:num>
  <w:num w:numId="6" w16cid:durableId="1987972490">
    <w:abstractNumId w:val="11"/>
  </w:num>
  <w:num w:numId="7" w16cid:durableId="1184396797">
    <w:abstractNumId w:val="6"/>
  </w:num>
  <w:num w:numId="8" w16cid:durableId="94718611">
    <w:abstractNumId w:val="5"/>
  </w:num>
  <w:num w:numId="9" w16cid:durableId="926157233">
    <w:abstractNumId w:val="4"/>
  </w:num>
  <w:num w:numId="10" w16cid:durableId="1343513743">
    <w:abstractNumId w:val="3"/>
  </w:num>
  <w:num w:numId="11" w16cid:durableId="1341160599">
    <w:abstractNumId w:val="2"/>
  </w:num>
  <w:num w:numId="12" w16cid:durableId="523833219">
    <w:abstractNumId w:val="21"/>
  </w:num>
  <w:num w:numId="13" w16cid:durableId="760221811">
    <w:abstractNumId w:val="16"/>
  </w:num>
  <w:num w:numId="14" w16cid:durableId="1753426995">
    <w:abstractNumId w:val="1"/>
  </w:num>
  <w:num w:numId="15" w16cid:durableId="269123285">
    <w:abstractNumId w:val="26"/>
  </w:num>
  <w:num w:numId="16" w16cid:durableId="214194936">
    <w:abstractNumId w:val="15"/>
  </w:num>
  <w:num w:numId="17" w16cid:durableId="142896715">
    <w:abstractNumId w:val="0"/>
  </w:num>
  <w:num w:numId="18" w16cid:durableId="1508443487">
    <w:abstractNumId w:val="25"/>
  </w:num>
  <w:num w:numId="19" w16cid:durableId="1063989393">
    <w:abstractNumId w:val="20"/>
  </w:num>
  <w:num w:numId="20" w16cid:durableId="1533767271">
    <w:abstractNumId w:val="22"/>
  </w:num>
  <w:num w:numId="21" w16cid:durableId="1204636546">
    <w:abstractNumId w:val="24"/>
  </w:num>
  <w:num w:numId="22" w16cid:durableId="128866124">
    <w:abstractNumId w:val="19"/>
  </w:num>
  <w:num w:numId="23" w16cid:durableId="1311441464">
    <w:abstractNumId w:val="23"/>
  </w:num>
  <w:num w:numId="24" w16cid:durableId="1797748158">
    <w:abstractNumId w:val="14"/>
  </w:num>
  <w:num w:numId="25" w16cid:durableId="77361984">
    <w:abstractNumId w:val="18"/>
  </w:num>
  <w:num w:numId="26" w16cid:durableId="553390444">
    <w:abstractNumId w:val="13"/>
  </w:num>
  <w:num w:numId="27" w16cid:durableId="9976549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291F"/>
    <w:rsid w:val="00004282"/>
    <w:rsid w:val="000068AF"/>
    <w:rsid w:val="0001150A"/>
    <w:rsid w:val="00012CE4"/>
    <w:rsid w:val="00013A0E"/>
    <w:rsid w:val="00017262"/>
    <w:rsid w:val="00024029"/>
    <w:rsid w:val="00026E88"/>
    <w:rsid w:val="000330A2"/>
    <w:rsid w:val="000358CC"/>
    <w:rsid w:val="00036BAE"/>
    <w:rsid w:val="00043A4B"/>
    <w:rsid w:val="00046348"/>
    <w:rsid w:val="00046E75"/>
    <w:rsid w:val="0005555F"/>
    <w:rsid w:val="00056CE0"/>
    <w:rsid w:val="00056FD5"/>
    <w:rsid w:val="000619D2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0F7F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36FA"/>
    <w:rsid w:val="00147D76"/>
    <w:rsid w:val="001504B1"/>
    <w:rsid w:val="0015341E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5D59"/>
    <w:rsid w:val="00197451"/>
    <w:rsid w:val="001A7A15"/>
    <w:rsid w:val="001A7F61"/>
    <w:rsid w:val="001B011D"/>
    <w:rsid w:val="001B2241"/>
    <w:rsid w:val="001B3B13"/>
    <w:rsid w:val="001B5B1D"/>
    <w:rsid w:val="001C19A8"/>
    <w:rsid w:val="001C28A6"/>
    <w:rsid w:val="001C309F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6EA3"/>
    <w:rsid w:val="00211871"/>
    <w:rsid w:val="0022024C"/>
    <w:rsid w:val="0022196F"/>
    <w:rsid w:val="00226833"/>
    <w:rsid w:val="00226E82"/>
    <w:rsid w:val="002278F1"/>
    <w:rsid w:val="0023045C"/>
    <w:rsid w:val="0023270F"/>
    <w:rsid w:val="0024109D"/>
    <w:rsid w:val="00242EDF"/>
    <w:rsid w:val="0024475F"/>
    <w:rsid w:val="002566AB"/>
    <w:rsid w:val="0026565A"/>
    <w:rsid w:val="002677E4"/>
    <w:rsid w:val="00270A1D"/>
    <w:rsid w:val="00272578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96725"/>
    <w:rsid w:val="002A1F20"/>
    <w:rsid w:val="002A2FBA"/>
    <w:rsid w:val="002A3DFF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068ED"/>
    <w:rsid w:val="00311774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50B64"/>
    <w:rsid w:val="00351D35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82F50"/>
    <w:rsid w:val="00384624"/>
    <w:rsid w:val="00385171"/>
    <w:rsid w:val="0038635C"/>
    <w:rsid w:val="003871EE"/>
    <w:rsid w:val="00393CD9"/>
    <w:rsid w:val="00397307"/>
    <w:rsid w:val="003A05F4"/>
    <w:rsid w:val="003A0C29"/>
    <w:rsid w:val="003B1FE8"/>
    <w:rsid w:val="003B415B"/>
    <w:rsid w:val="003B5835"/>
    <w:rsid w:val="003B6914"/>
    <w:rsid w:val="003B74BF"/>
    <w:rsid w:val="003C3CC0"/>
    <w:rsid w:val="003C5C01"/>
    <w:rsid w:val="003C716D"/>
    <w:rsid w:val="003D0696"/>
    <w:rsid w:val="003D40D0"/>
    <w:rsid w:val="003E02D1"/>
    <w:rsid w:val="003E21F1"/>
    <w:rsid w:val="003E4C79"/>
    <w:rsid w:val="003E63A2"/>
    <w:rsid w:val="003E71E2"/>
    <w:rsid w:val="003F2DD9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4156"/>
    <w:rsid w:val="00434256"/>
    <w:rsid w:val="0043473C"/>
    <w:rsid w:val="00442763"/>
    <w:rsid w:val="00445664"/>
    <w:rsid w:val="00451400"/>
    <w:rsid w:val="004528C6"/>
    <w:rsid w:val="004553A8"/>
    <w:rsid w:val="00455623"/>
    <w:rsid w:val="00456DBB"/>
    <w:rsid w:val="0046072F"/>
    <w:rsid w:val="004625CE"/>
    <w:rsid w:val="00464429"/>
    <w:rsid w:val="00465537"/>
    <w:rsid w:val="004713C9"/>
    <w:rsid w:val="0047585E"/>
    <w:rsid w:val="00477BA3"/>
    <w:rsid w:val="0048483A"/>
    <w:rsid w:val="00490F99"/>
    <w:rsid w:val="00495F02"/>
    <w:rsid w:val="004A2478"/>
    <w:rsid w:val="004A53BC"/>
    <w:rsid w:val="004C0587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778"/>
    <w:rsid w:val="0054577E"/>
    <w:rsid w:val="00545CC3"/>
    <w:rsid w:val="005463B3"/>
    <w:rsid w:val="00546C3A"/>
    <w:rsid w:val="00547904"/>
    <w:rsid w:val="00550FC4"/>
    <w:rsid w:val="005535C5"/>
    <w:rsid w:val="005567D0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0CBF"/>
    <w:rsid w:val="005A2915"/>
    <w:rsid w:val="005A6123"/>
    <w:rsid w:val="005A7F79"/>
    <w:rsid w:val="005B7002"/>
    <w:rsid w:val="005C14D7"/>
    <w:rsid w:val="005C26A6"/>
    <w:rsid w:val="005C5C51"/>
    <w:rsid w:val="005D15AE"/>
    <w:rsid w:val="005D1790"/>
    <w:rsid w:val="005D3235"/>
    <w:rsid w:val="005D37B9"/>
    <w:rsid w:val="005D4698"/>
    <w:rsid w:val="005E10E1"/>
    <w:rsid w:val="005E180A"/>
    <w:rsid w:val="005E699F"/>
    <w:rsid w:val="005F0251"/>
    <w:rsid w:val="005F0C2B"/>
    <w:rsid w:val="005F1C1B"/>
    <w:rsid w:val="00600D12"/>
    <w:rsid w:val="00604003"/>
    <w:rsid w:val="006040E5"/>
    <w:rsid w:val="00604DBD"/>
    <w:rsid w:val="00605034"/>
    <w:rsid w:val="006133C5"/>
    <w:rsid w:val="006155E2"/>
    <w:rsid w:val="0061608E"/>
    <w:rsid w:val="0061659B"/>
    <w:rsid w:val="00623616"/>
    <w:rsid w:val="00627705"/>
    <w:rsid w:val="0063328C"/>
    <w:rsid w:val="006368E8"/>
    <w:rsid w:val="00640B94"/>
    <w:rsid w:val="00642D1E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858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85A5C"/>
    <w:rsid w:val="007879AC"/>
    <w:rsid w:val="00790675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C1A5B"/>
    <w:rsid w:val="007C2F16"/>
    <w:rsid w:val="007C45A1"/>
    <w:rsid w:val="007C60FE"/>
    <w:rsid w:val="007D3A7C"/>
    <w:rsid w:val="007D57AA"/>
    <w:rsid w:val="007E028E"/>
    <w:rsid w:val="007E47ED"/>
    <w:rsid w:val="007E4A8C"/>
    <w:rsid w:val="007F059D"/>
    <w:rsid w:val="007F5787"/>
    <w:rsid w:val="007F6A94"/>
    <w:rsid w:val="0080476C"/>
    <w:rsid w:val="00810A5F"/>
    <w:rsid w:val="00811945"/>
    <w:rsid w:val="00811959"/>
    <w:rsid w:val="00812099"/>
    <w:rsid w:val="00823F79"/>
    <w:rsid w:val="008246F9"/>
    <w:rsid w:val="00827B09"/>
    <w:rsid w:val="00831534"/>
    <w:rsid w:val="008319DC"/>
    <w:rsid w:val="00833558"/>
    <w:rsid w:val="00833F3A"/>
    <w:rsid w:val="00834FAE"/>
    <w:rsid w:val="008354D2"/>
    <w:rsid w:val="00835BA8"/>
    <w:rsid w:val="00835C99"/>
    <w:rsid w:val="00840491"/>
    <w:rsid w:val="0084426A"/>
    <w:rsid w:val="008444D7"/>
    <w:rsid w:val="00845B9C"/>
    <w:rsid w:val="00851416"/>
    <w:rsid w:val="00857CD4"/>
    <w:rsid w:val="00862782"/>
    <w:rsid w:val="00864884"/>
    <w:rsid w:val="008662B5"/>
    <w:rsid w:val="0087075B"/>
    <w:rsid w:val="00871F0C"/>
    <w:rsid w:val="00877377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2C43"/>
    <w:rsid w:val="008D3564"/>
    <w:rsid w:val="008E2E1B"/>
    <w:rsid w:val="008E494C"/>
    <w:rsid w:val="008F0695"/>
    <w:rsid w:val="008F3C2A"/>
    <w:rsid w:val="008F7410"/>
    <w:rsid w:val="00904E86"/>
    <w:rsid w:val="00914E3E"/>
    <w:rsid w:val="0091754B"/>
    <w:rsid w:val="00917913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60348"/>
    <w:rsid w:val="00963060"/>
    <w:rsid w:val="00963E15"/>
    <w:rsid w:val="009726DC"/>
    <w:rsid w:val="009734A4"/>
    <w:rsid w:val="0097511C"/>
    <w:rsid w:val="009765DF"/>
    <w:rsid w:val="00977B34"/>
    <w:rsid w:val="0098119E"/>
    <w:rsid w:val="009A3492"/>
    <w:rsid w:val="009A6A63"/>
    <w:rsid w:val="009B3719"/>
    <w:rsid w:val="009B4442"/>
    <w:rsid w:val="009B48AC"/>
    <w:rsid w:val="009C6950"/>
    <w:rsid w:val="009C71EC"/>
    <w:rsid w:val="009D567F"/>
    <w:rsid w:val="009E4E6C"/>
    <w:rsid w:val="009F12A4"/>
    <w:rsid w:val="009F74CA"/>
    <w:rsid w:val="00A01046"/>
    <w:rsid w:val="00A037F1"/>
    <w:rsid w:val="00A04819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370"/>
    <w:rsid w:val="00A63812"/>
    <w:rsid w:val="00A64763"/>
    <w:rsid w:val="00A64F38"/>
    <w:rsid w:val="00A67A06"/>
    <w:rsid w:val="00A67AB3"/>
    <w:rsid w:val="00A72101"/>
    <w:rsid w:val="00A728C6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0ACC"/>
    <w:rsid w:val="00AD2AA2"/>
    <w:rsid w:val="00AD6322"/>
    <w:rsid w:val="00AE084C"/>
    <w:rsid w:val="00AE0C8E"/>
    <w:rsid w:val="00AE1D56"/>
    <w:rsid w:val="00AF6236"/>
    <w:rsid w:val="00AF6BA8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390A"/>
    <w:rsid w:val="00B33F78"/>
    <w:rsid w:val="00B40FA0"/>
    <w:rsid w:val="00B4437C"/>
    <w:rsid w:val="00B45072"/>
    <w:rsid w:val="00B532E8"/>
    <w:rsid w:val="00B557B8"/>
    <w:rsid w:val="00B603DA"/>
    <w:rsid w:val="00B70A4B"/>
    <w:rsid w:val="00B71C42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1793D"/>
    <w:rsid w:val="00C24530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4ADF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0B03"/>
    <w:rsid w:val="00D0243F"/>
    <w:rsid w:val="00D03242"/>
    <w:rsid w:val="00D04C0F"/>
    <w:rsid w:val="00D07BDB"/>
    <w:rsid w:val="00D10058"/>
    <w:rsid w:val="00D100F5"/>
    <w:rsid w:val="00D10CEF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C22FC"/>
    <w:rsid w:val="00DD4344"/>
    <w:rsid w:val="00DD567C"/>
    <w:rsid w:val="00DE07D9"/>
    <w:rsid w:val="00DE1695"/>
    <w:rsid w:val="00DE7DB1"/>
    <w:rsid w:val="00DF1E54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1E13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73260"/>
    <w:rsid w:val="00F77A30"/>
    <w:rsid w:val="00F846EA"/>
    <w:rsid w:val="00F855C8"/>
    <w:rsid w:val="00F942B4"/>
    <w:rsid w:val="00F96FFC"/>
    <w:rsid w:val="00FA03E8"/>
    <w:rsid w:val="00FA282B"/>
    <w:rsid w:val="00FA54B0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F33AC"/>
    <w:rsid w:val="00FF37E5"/>
    <w:rsid w:val="00FF4E48"/>
    <w:rsid w:val="015608BD"/>
    <w:rsid w:val="034F53A9"/>
    <w:rsid w:val="061A3190"/>
    <w:rsid w:val="07F3132B"/>
    <w:rsid w:val="0BDA1E9C"/>
    <w:rsid w:val="10A4396F"/>
    <w:rsid w:val="10C4639B"/>
    <w:rsid w:val="1C7B5AD1"/>
    <w:rsid w:val="265F7548"/>
    <w:rsid w:val="27517021"/>
    <w:rsid w:val="27B5601C"/>
    <w:rsid w:val="27C613D6"/>
    <w:rsid w:val="28210E7A"/>
    <w:rsid w:val="2B177B1C"/>
    <w:rsid w:val="31FD2A92"/>
    <w:rsid w:val="3CBF61B4"/>
    <w:rsid w:val="3F310B59"/>
    <w:rsid w:val="4143582C"/>
    <w:rsid w:val="414D7732"/>
    <w:rsid w:val="49C06D5C"/>
    <w:rsid w:val="4B6114A9"/>
    <w:rsid w:val="595E1E35"/>
    <w:rsid w:val="5C0E65F4"/>
    <w:rsid w:val="5EF9755F"/>
    <w:rsid w:val="62E86988"/>
    <w:rsid w:val="66FC1A00"/>
    <w:rsid w:val="6E1D3D6B"/>
    <w:rsid w:val="79DE1979"/>
    <w:rsid w:val="7E43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F28479"/>
  <w15:docId w15:val="{B3457D7D-6857-4154-A590-0F5DF1B6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qFormat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Theme="minorHAnsi" w:hAnsi="Consolas" w:cstheme="minorBidi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qFormat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qFormat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5A0C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g"/><Relationship Id="rId26" Type="http://schemas.openxmlformats.org/officeDocument/2006/relationships/footer" Target="footer1.xml"/><Relationship Id="rId39" Type="http://schemas.openxmlformats.org/officeDocument/2006/relationships/image" Target="media/image23.jpg"/><Relationship Id="rId21" Type="http://schemas.openxmlformats.org/officeDocument/2006/relationships/image" Target="media/image13.png"/><Relationship Id="rId34" Type="http://schemas.openxmlformats.org/officeDocument/2006/relationships/image" Target="media/image22.jpe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png"/><Relationship Id="rId29" Type="http://schemas.openxmlformats.org/officeDocument/2006/relationships/footer" Target="footer3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0.jpeg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36" Type="http://schemas.openxmlformats.org/officeDocument/2006/relationships/footer" Target="footer5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19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footer" Target="footer2.xml"/><Relationship Id="rId30" Type="http://schemas.openxmlformats.org/officeDocument/2006/relationships/image" Target="media/image18.jpeg"/><Relationship Id="rId35" Type="http://schemas.openxmlformats.org/officeDocument/2006/relationships/footer" Target="footer4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1.jpeg"/><Relationship Id="rId38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21CC72-2950-4EAF-826F-332A09EF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702</Words>
  <Characters>3796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5</cp:revision>
  <cp:lastPrinted>2020-10-07T10:08:00Z</cp:lastPrinted>
  <dcterms:created xsi:type="dcterms:W3CDTF">2023-10-13T10:45:00Z</dcterms:created>
  <dcterms:modified xsi:type="dcterms:W3CDTF">2023-10-16T14:02:00Z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9350F981C94C41A1AF4BFF6992EA1342_12</vt:lpwstr>
  </property>
</Properties>
</file>