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A63CF" w14:textId="16502B28" w:rsidR="005D0B47" w:rsidRDefault="003133F9">
      <w:pPr>
        <w:tabs>
          <w:tab w:val="left" w:pos="142"/>
        </w:tabs>
        <w:spacing w:after="24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C228C6" wp14:editId="2B9414C9">
                <wp:simplePos x="0" y="0"/>
                <wp:positionH relativeFrom="column">
                  <wp:posOffset>-96520</wp:posOffset>
                </wp:positionH>
                <wp:positionV relativeFrom="paragraph">
                  <wp:posOffset>-473710</wp:posOffset>
                </wp:positionV>
                <wp:extent cx="2225675" cy="627380"/>
                <wp:effectExtent l="0" t="0" r="0" b="1270"/>
                <wp:wrapNone/>
                <wp:docPr id="9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5723" cy="62760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4DA48529" w14:textId="77777777" w:rsidR="005D0B47" w:rsidRDefault="003133F9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Listening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  <w:t>Progress Test A</w:t>
                            </w:r>
                          </w:p>
                          <w:p w14:paraId="3B956144" w14:textId="77777777" w:rsidR="005D0B47" w:rsidRDefault="005D0B47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7C228C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7.6pt;margin-top:-37.3pt;width:175.25pt;height:49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" filled="f" stroked="f">
                <v:textbox inset="2mm,0,2mm,0">
                  <w:txbxContent>
                    <w:p w14:paraId="4DA48529" w14:textId="77777777" w:rsidR="005D0B47" w:rsidRDefault="003133F9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Listening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  <w:t>Progress Test A</w:t>
                      </w:r>
                    </w:p>
                    <w:p w14:paraId="3B956144" w14:textId="77777777" w:rsidR="005D0B47" w:rsidRDefault="005D0B47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45C01CF" wp14:editId="22EAFA61">
                <wp:simplePos x="0" y="0"/>
                <wp:positionH relativeFrom="page">
                  <wp:posOffset>-29845</wp:posOffset>
                </wp:positionH>
                <wp:positionV relativeFrom="page">
                  <wp:posOffset>3175</wp:posOffset>
                </wp:positionV>
                <wp:extent cx="7919720" cy="1583690"/>
                <wp:effectExtent l="0" t="0" r="5080" b="0"/>
                <wp:wrapNone/>
                <wp:docPr id="957" name="Rectangle 9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9720" cy="1583690"/>
                        </a:xfrm>
                        <a:prstGeom prst="rect">
                          <a:avLst/>
                        </a:prstGeom>
                        <a:solidFill>
                          <a:srgbClr val="F26C47">
                            <a:alpha val="2470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A70C25" id="Rectangle 957" o:spid="_x0000_s1026" style="position:absolute;margin-left:-2.35pt;margin-top:.25pt;width:623.6pt;height:124.7pt;z-index:-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" fillcolor="#f26c47" stroked="f" strokeweight="2pt">
                <v:fill opacity="16191f"/>
                <w10:wrap anchorx="page" anchory="page"/>
              </v:rect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81E13F" wp14:editId="6635397A">
                <wp:simplePos x="0" y="0"/>
                <wp:positionH relativeFrom="column">
                  <wp:posOffset>-727710</wp:posOffset>
                </wp:positionH>
                <wp:positionV relativeFrom="paragraph">
                  <wp:posOffset>-728345</wp:posOffset>
                </wp:positionV>
                <wp:extent cx="3599815" cy="1094105"/>
                <wp:effectExtent l="38100" t="38100" r="95885" b="86995"/>
                <wp:wrapNone/>
                <wp:docPr id="952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094105"/>
                        </a:xfrm>
                        <a:custGeom>
                          <a:avLst/>
                          <a:gdLst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6AE511" id="Rectangle 6" o:spid="_x0000_s1026" style="position:absolute;margin-left:-57.3pt;margin-top:-57.35pt;width:283.45pt;height:86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" path="m,l1995542,v81084,314723,67722,684635,15883,901800c1959586,1118965,1883117,1269629,1684509,1302989v-198608,33360,-583981,-194546,-864732,-201027c539026,1095481,215830,1335897,,1360591l,xe" fillcolor="#f26c47" stroked="f" strokeweight="2pt">
                <v:shadow on="t" color="black" opacity="26214f" origin="-.5,-.5" offset=".74836mm,.74836mm"/>
                <v:path arrowok="t" o:connecttype="custom" o:connectlocs="0,0;3498497,0;3526342,725173;2953207,1047785;1437197,886131;0,1094105;0,0" o:connectangles="0,0,0,0,0,0,0"/>
              </v:shape>
            </w:pict>
          </mc:Fallback>
        </mc:AlternateContent>
      </w: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F26C47"/>
          <w:right w:val="none" w:sz="0" w:space="0" w:color="auto"/>
          <w:insideH w:val="single" w:sz="4" w:space="0" w:color="F26C47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5D0B47" w14:paraId="5F5E8FA8" w14:textId="77777777">
        <w:tc>
          <w:tcPr>
            <w:tcW w:w="6426" w:type="dxa"/>
            <w:gridSpan w:val="2"/>
          </w:tcPr>
          <w:p w14:paraId="0F53D24C" w14:textId="77777777" w:rsidR="005D0B47" w:rsidRDefault="003133F9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proofErr w:type="spellStart"/>
            <w:r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1DB755C6" w14:textId="77777777" w:rsidR="005D0B47" w:rsidRDefault="003133F9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1D624E32" w14:textId="77777777" w:rsidR="005D0B47" w:rsidRDefault="003133F9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proofErr w:type="spellStart"/>
            <w:r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5D0B47" w14:paraId="70CE0C25" w14:textId="77777777">
        <w:tc>
          <w:tcPr>
            <w:tcW w:w="3213" w:type="dxa"/>
          </w:tcPr>
          <w:p w14:paraId="49BA0269" w14:textId="77777777" w:rsidR="005D0B47" w:rsidRDefault="003133F9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7FFB62F0" w14:textId="77777777" w:rsidR="005D0B47" w:rsidRDefault="003133F9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6A0F877F" w14:textId="77777777" w:rsidR="005D0B47" w:rsidRDefault="003133F9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proofErr w:type="spellStart"/>
            <w:r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2BB4CEB2" w14:textId="77777777" w:rsidR="005D0B47" w:rsidRDefault="005D0B47">
      <w:pPr>
        <w:tabs>
          <w:tab w:val="left" w:pos="142"/>
        </w:tabs>
        <w:spacing w:after="160"/>
      </w:pPr>
    </w:p>
    <w:p w14:paraId="526A41D4" w14:textId="6DACB4C1" w:rsidR="005D0B47" w:rsidRDefault="003133F9">
      <w:pPr>
        <w:tabs>
          <w:tab w:val="left" w:pos="567"/>
        </w:tabs>
        <w:spacing w:after="120" w:line="240" w:lineRule="auto"/>
        <w:ind w:left="567" w:hanging="709"/>
        <w:rPr>
          <w:rFonts w:eastAsia="Times New Roman" w:cstheme="minorHAnsi"/>
          <w:b/>
          <w:bCs/>
          <w:sz w:val="24"/>
          <w:szCs w:val="24"/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0BA33CB" wp14:editId="55D6B110">
                <wp:simplePos x="0" y="0"/>
                <wp:positionH relativeFrom="column">
                  <wp:posOffset>6350</wp:posOffset>
                </wp:positionH>
                <wp:positionV relativeFrom="paragraph">
                  <wp:posOffset>53975</wp:posOffset>
                </wp:positionV>
                <wp:extent cx="215900" cy="215900"/>
                <wp:effectExtent l="0" t="0" r="0" b="0"/>
                <wp:wrapNone/>
                <wp:docPr id="1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8EBDE6" w14:textId="77777777" w:rsidR="005D0B47" w:rsidRPr="00AF06AD" w:rsidRDefault="003133F9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AF06AD">
                              <w:rPr>
                                <w:rFonts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0BA33CB" id="_x0000_s1027" style="position:absolute;left:0;text-align:left;margin-left:.5pt;margin-top:4.25pt;width:17pt;height:17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" fillcolor="#f26c47" stroked="f" strokeweight="1pt">
                <v:textbox inset="0,0,0,0">
                  <w:txbxContent>
                    <w:p w14:paraId="4F8EBDE6" w14:textId="77777777" w:rsidR="005D0B47" w:rsidRPr="00AF06AD" w:rsidRDefault="003133F9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AF06AD">
                        <w:rPr>
                          <w:rFonts w:cs="Arial"/>
                          <w:b/>
                          <w:sz w:val="24"/>
                          <w:szCs w:val="24"/>
                          <w:lang w:val="en-US"/>
                        </w:rPr>
                        <w:t>A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theme="minorHAnsi"/>
          <w:noProof/>
          <w:color w:val="87590D"/>
          <w:position w:val="-8"/>
          <w:sz w:val="24"/>
          <w:szCs w:val="24"/>
          <w:lang w:eastAsia="pt-PT"/>
        </w:rPr>
        <mc:AlternateContent>
          <mc:Choice Requires="wpg">
            <w:drawing>
              <wp:inline distT="0" distB="0" distL="0" distR="0" wp14:anchorId="610B98F5" wp14:editId="14F7E6BE">
                <wp:extent cx="412750" cy="266700"/>
                <wp:effectExtent l="0" t="0" r="6350" b="0"/>
                <wp:docPr id="468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9988" cy="266700"/>
                          <a:chOff x="1381" y="0"/>
                          <a:chExt cx="409988" cy="266700"/>
                        </a:xfrm>
                      </wpg:grpSpPr>
                      <pic:pic xmlns:pic="http://schemas.openxmlformats.org/drawingml/2006/picture">
                        <pic:nvPicPr>
                          <pic:cNvPr id="469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81" y="0"/>
                            <a:ext cx="409988" cy="2095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0" name="Rectângulo 237"/>
                        <wps:cNvSpPr/>
                        <wps:spPr>
                          <a:xfrm>
                            <a:off x="95250" y="50800"/>
                            <a:ext cx="215900" cy="2159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F26C47"/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CD6C765" w14:textId="77777777" w:rsidR="005D0B47" w:rsidRDefault="003133F9">
                              <w:pPr>
                                <w:spacing w:after="0" w:line="220" w:lineRule="exact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cs="Arial"/>
                                  <w:b/>
                                  <w:lang w:val="en-US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0B98F5" id="Group 30" o:spid="_x0000_s1028" style="width:32.5pt;height:21pt;mso-position-horizontal-relative:char;mso-position-vertical-relative:line" coordorigin="1381" coordsize="409988,2667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1" o:spid="_x0000_s1029" type="#_x0000_t75" style="position:absolute;left:1381;width:409988;height:2095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">
                  <v:imagedata r:id="rId10" o:title=""/>
                </v:shape>
                <v:roundrect id="_x0000_s1030" style="position:absolute;left:95250;top:50800;width:215900;height:21590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" fillcolor="#f26c47" stroked="f" strokeweight="1pt">
                  <v:textbox inset="0,0,0,0">
                    <w:txbxContent>
                      <w:p w14:paraId="5CD6C765" w14:textId="77777777" w:rsidR="005D0B47" w:rsidRDefault="003133F9">
                        <w:pPr>
                          <w:spacing w:after="0" w:line="220" w:lineRule="exact"/>
                          <w:jc w:val="center"/>
                          <w:rPr>
                            <w:color w:val="000000" w:themeColor="text1"/>
                          </w:rPr>
                        </w:pPr>
                        <w:r>
                          <w:rPr>
                            <w:rFonts w:cs="Arial"/>
                            <w:b/>
                            <w:lang w:val="en-US"/>
                          </w:rPr>
                          <w:t>A</w:t>
                        </w: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  <w:r w:rsidR="002A7F89">
        <w:rPr>
          <w:rFonts w:cstheme="minorHAnsi"/>
          <w:color w:val="000000" w:themeColor="text1"/>
          <w:sz w:val="24"/>
          <w:szCs w:val="24"/>
          <w:lang w:val="en-US"/>
        </w:rPr>
        <w:tab/>
      </w:r>
      <w:r>
        <w:rPr>
          <w:rFonts w:eastAsia="Times New Roman" w:cstheme="minorHAnsi"/>
          <w:b/>
          <w:bCs/>
          <w:sz w:val="24"/>
          <w:szCs w:val="24"/>
          <w:lang w:val="en-US"/>
        </w:rPr>
        <w:t xml:space="preserve">Listen to </w:t>
      </w:r>
      <w:r w:rsidR="003B3F49">
        <w:rPr>
          <w:rFonts w:eastAsia="Times New Roman" w:cstheme="minorHAnsi"/>
          <w:b/>
          <w:bCs/>
          <w:sz w:val="24"/>
          <w:szCs w:val="24"/>
          <w:lang w:val="en-US"/>
        </w:rPr>
        <w:t>p</w:t>
      </w:r>
      <w:r w:rsidR="002A7F89">
        <w:rPr>
          <w:rFonts w:eastAsia="Times New Roman" w:cstheme="minorHAnsi"/>
          <w:b/>
          <w:bCs/>
          <w:sz w:val="24"/>
          <w:szCs w:val="24"/>
          <w:lang w:val="en-GB"/>
        </w:rPr>
        <w:t>art 1</w:t>
      </w:r>
      <w:r>
        <w:rPr>
          <w:rFonts w:eastAsia="Times New Roman" w:cstheme="minorHAnsi"/>
          <w:b/>
          <w:bCs/>
          <w:sz w:val="24"/>
          <w:szCs w:val="24"/>
          <w:lang w:val="en-US"/>
        </w:rPr>
        <w:t xml:space="preserve"> and </w:t>
      </w:r>
      <w:r>
        <w:rPr>
          <w:b/>
          <w:sz w:val="24"/>
          <w:szCs w:val="24"/>
          <w:lang w:val="en-US"/>
        </w:rPr>
        <w:t>tick (</w:t>
      </w:r>
      <w:r>
        <w:rPr>
          <w:rFonts w:ascii="MS Gothic" w:eastAsia="MS Gothic" w:hAnsi="MS Gothic"/>
          <w:b/>
          <w:sz w:val="32"/>
          <w:szCs w:val="32"/>
        </w:rPr>
        <w:sym w:font="Wingdings" w:char="F0FC"/>
      </w:r>
      <w:r>
        <w:rPr>
          <w:b/>
          <w:sz w:val="24"/>
          <w:szCs w:val="24"/>
          <w:lang w:val="en-US"/>
        </w:rPr>
        <w:t>)</w:t>
      </w:r>
      <w:r>
        <w:rPr>
          <w:rFonts w:eastAsia="Times New Roman" w:cstheme="minorHAnsi"/>
          <w:b/>
          <w:bCs/>
          <w:sz w:val="24"/>
          <w:szCs w:val="24"/>
          <w:lang w:val="en-US"/>
        </w:rPr>
        <w:t xml:space="preserve"> the </w:t>
      </w:r>
      <w:r w:rsidRPr="002A7F89">
        <w:rPr>
          <w:rFonts w:eastAsia="Times New Roman" w:cstheme="minorHAnsi"/>
          <w:b/>
          <w:bCs/>
          <w:sz w:val="24"/>
          <w:szCs w:val="24"/>
          <w:lang w:val="en-GB"/>
        </w:rPr>
        <w:t xml:space="preserve">subjects </w:t>
      </w:r>
      <w:r w:rsidR="002A7F89">
        <w:rPr>
          <w:rFonts w:eastAsia="Times New Roman" w:cstheme="minorHAnsi"/>
          <w:b/>
          <w:bCs/>
          <w:sz w:val="24"/>
          <w:szCs w:val="24"/>
          <w:lang w:val="en-GB"/>
        </w:rPr>
        <w:t>Deborah</w:t>
      </w:r>
      <w:r w:rsidRPr="002A7F89">
        <w:rPr>
          <w:rFonts w:eastAsia="Times New Roman" w:cstheme="minorHAnsi"/>
          <w:b/>
          <w:bCs/>
          <w:sz w:val="24"/>
          <w:szCs w:val="24"/>
          <w:lang w:val="en-GB"/>
        </w:rPr>
        <w:t xml:space="preserve"> likes</w:t>
      </w:r>
      <w:r>
        <w:rPr>
          <w:rFonts w:eastAsia="Times New Roman" w:cstheme="minorHAnsi"/>
          <w:b/>
          <w:bCs/>
          <w:sz w:val="24"/>
          <w:szCs w:val="24"/>
          <w:lang w:val="en-US"/>
        </w:rPr>
        <w:t>.</w:t>
      </w:r>
      <w:r>
        <w:rPr>
          <w:rFonts w:eastAsia="Times New Roman" w:cstheme="minorHAnsi"/>
          <w:b/>
          <w:bCs/>
          <w:sz w:val="24"/>
          <w:szCs w:val="24"/>
          <w:lang w:val="en-GB"/>
        </w:rPr>
        <w:t xml:space="preserve"> </w:t>
      </w:r>
      <w:r>
        <w:rPr>
          <w:rFonts w:eastAsia="Times New Roman" w:cs="Times New Roman"/>
          <w:noProof/>
          <w:color w:val="231F20"/>
          <w:spacing w:val="-6"/>
          <w:position w:val="-6"/>
          <w:sz w:val="20"/>
          <w:szCs w:val="24"/>
          <w:lang w:eastAsia="pt-PT"/>
        </w:rPr>
        <w:drawing>
          <wp:inline distT="0" distB="0" distL="0" distR="0" wp14:anchorId="055BC48B" wp14:editId="2C8FC0D8">
            <wp:extent cx="159385" cy="159385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9385" cy="15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782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08"/>
        <w:gridCol w:w="2608"/>
        <w:gridCol w:w="2608"/>
      </w:tblGrid>
      <w:tr w:rsidR="002035BF" w14:paraId="2BE89A12" w14:textId="77777777" w:rsidTr="00FD1703">
        <w:trPr>
          <w:trHeight w:val="1871"/>
          <w:jc w:val="center"/>
        </w:trPr>
        <w:tc>
          <w:tcPr>
            <w:tcW w:w="2608" w:type="dxa"/>
            <w:vAlign w:val="center"/>
          </w:tcPr>
          <w:p w14:paraId="7B334416" w14:textId="5F38DAA2" w:rsidR="002035BF" w:rsidRPr="00AA57DB" w:rsidRDefault="00877208" w:rsidP="00FD1703">
            <w:pPr>
              <w:ind w:left="-109"/>
              <w:rPr>
                <w:lang w:val="en-G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0B713CE3" wp14:editId="4B121A49">
                      <wp:simplePos x="0" y="0"/>
                      <wp:positionH relativeFrom="column">
                        <wp:posOffset>329565</wp:posOffset>
                      </wp:positionH>
                      <wp:positionV relativeFrom="paragraph">
                        <wp:posOffset>716280</wp:posOffset>
                      </wp:positionV>
                      <wp:extent cx="250825" cy="274955"/>
                      <wp:effectExtent l="0" t="0" r="15875" b="10795"/>
                      <wp:wrapNone/>
                      <wp:docPr id="1727434781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0825" cy="27495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14C318E" w14:textId="19524259" w:rsidR="00877208" w:rsidRPr="002035BF" w:rsidRDefault="00877208" w:rsidP="00877208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B713CE3" id="Rectangle: Rounded Corners 1" o:spid="_x0000_s1031" style="position:absolute;left:0;text-align:left;margin-left:25.95pt;margin-top:56.4pt;width:19.75pt;height:21.6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" fillcolor="white [3212]" strokecolor="#7f7f7f [1612]">
                      <v:textbox>
                        <w:txbxContent>
                          <w:p w14:paraId="314C318E" w14:textId="19524259" w:rsidR="00877208" w:rsidRPr="002035BF" w:rsidRDefault="00877208" w:rsidP="00877208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614A5D88" wp14:editId="479F4C12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716280</wp:posOffset>
                      </wp:positionV>
                      <wp:extent cx="250825" cy="274955"/>
                      <wp:effectExtent l="0" t="0" r="15875" b="10795"/>
                      <wp:wrapNone/>
                      <wp:docPr id="503233467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0825" cy="27495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C8A7838" w14:textId="77777777" w:rsidR="00877208" w:rsidRPr="002035BF" w:rsidRDefault="00877208" w:rsidP="00877208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  <w:lang w:val="en-GB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14A5D88" id="_x0000_s1032" style="position:absolute;left:0;text-align:left;margin-left:-.05pt;margin-top:56.4pt;width:19.75pt;height:21.6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" fillcolor="white [3212]" strokecolor="#7f7f7f [1612]">
                      <v:textbox>
                        <w:txbxContent>
                          <w:p w14:paraId="3C8A7838" w14:textId="77777777" w:rsidR="00877208" w:rsidRPr="002035BF" w:rsidRDefault="00877208" w:rsidP="00877208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  <w:t>1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val="en-GB"/>
              </w:rPr>
              <w:drawing>
                <wp:inline distT="0" distB="0" distL="0" distR="0" wp14:anchorId="680A4C1B" wp14:editId="563E1884">
                  <wp:extent cx="1620727" cy="1080000"/>
                  <wp:effectExtent l="0" t="0" r="0" b="6350"/>
                  <wp:docPr id="1473825489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3825489" name="Picture 147382548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/>
                          <a:srcRect l="9727" t="4005" b="5826"/>
                          <a:stretch/>
                        </pic:blipFill>
                        <pic:spPr>
                          <a:xfrm flipH="1">
                            <a:off x="0" y="0"/>
                            <a:ext cx="1620727" cy="108000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8" w:type="dxa"/>
            <w:vAlign w:val="center"/>
          </w:tcPr>
          <w:p w14:paraId="78C7ED02" w14:textId="4AC01A6F" w:rsidR="002035BF" w:rsidRDefault="00877208" w:rsidP="00FD1703">
            <w:pPr>
              <w:ind w:hanging="81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75946967" wp14:editId="7726D268">
                      <wp:simplePos x="0" y="0"/>
                      <wp:positionH relativeFrom="column">
                        <wp:posOffset>345440</wp:posOffset>
                      </wp:positionH>
                      <wp:positionV relativeFrom="paragraph">
                        <wp:posOffset>758825</wp:posOffset>
                      </wp:positionV>
                      <wp:extent cx="250825" cy="274955"/>
                      <wp:effectExtent l="0" t="0" r="15875" b="10795"/>
                      <wp:wrapNone/>
                      <wp:docPr id="1758466570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0825" cy="27495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BD175D9" w14:textId="77777777" w:rsidR="00877208" w:rsidRPr="002035BF" w:rsidRDefault="00877208" w:rsidP="00877208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5946967" id="_x0000_s1033" style="position:absolute;margin-left:27.2pt;margin-top:59.75pt;width:19.75pt;height:21.6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" fillcolor="white [3212]" strokecolor="#7f7f7f [1612]">
                      <v:textbox>
                        <w:txbxContent>
                          <w:p w14:paraId="3BD175D9" w14:textId="77777777" w:rsidR="00877208" w:rsidRPr="002035BF" w:rsidRDefault="00877208" w:rsidP="00877208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129A51FB" wp14:editId="5EBB294A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765810</wp:posOffset>
                      </wp:positionV>
                      <wp:extent cx="250825" cy="274955"/>
                      <wp:effectExtent l="0" t="0" r="15875" b="10795"/>
                      <wp:wrapNone/>
                      <wp:docPr id="1197455414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0825" cy="27495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329EFBD" w14:textId="7017C77D" w:rsidR="00877208" w:rsidRPr="002035BF" w:rsidRDefault="00877208" w:rsidP="00877208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  <w:lang w:val="en-GB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29A51FB" id="_x0000_s1034" style="position:absolute;margin-left:2.6pt;margin-top:60.3pt;width:19.75pt;height:21.6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" fillcolor="white [3212]" strokecolor="#7f7f7f [1612]">
                      <v:textbox>
                        <w:txbxContent>
                          <w:p w14:paraId="7329EFBD" w14:textId="7017C77D" w:rsidR="00877208" w:rsidRPr="002035BF" w:rsidRDefault="00877208" w:rsidP="00877208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  <w:t>2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5F9768CE" wp14:editId="582C74D2">
                  <wp:extent cx="1620727" cy="1080000"/>
                  <wp:effectExtent l="0" t="0" r="0" b="6350"/>
                  <wp:docPr id="256028016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6028016" name="Picture 25602801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/>
                          <a:srcRect l="893" t="16283" r="17995" b="2697"/>
                          <a:stretch/>
                        </pic:blipFill>
                        <pic:spPr>
                          <a:xfrm>
                            <a:off x="0" y="0"/>
                            <a:ext cx="1620727" cy="108000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8" w:type="dxa"/>
            <w:vAlign w:val="center"/>
          </w:tcPr>
          <w:p w14:paraId="28DC7105" w14:textId="52CA834B" w:rsidR="002035BF" w:rsidRDefault="00877208" w:rsidP="00FD1703">
            <w:pPr>
              <w:ind w:hanging="49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284466E6" wp14:editId="25A2C5AE">
                      <wp:simplePos x="0" y="0"/>
                      <wp:positionH relativeFrom="column">
                        <wp:posOffset>351790</wp:posOffset>
                      </wp:positionH>
                      <wp:positionV relativeFrom="paragraph">
                        <wp:posOffset>716280</wp:posOffset>
                      </wp:positionV>
                      <wp:extent cx="250825" cy="274955"/>
                      <wp:effectExtent l="0" t="0" r="15875" b="10795"/>
                      <wp:wrapNone/>
                      <wp:docPr id="257468859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0825" cy="27495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4A6064F" w14:textId="77777777" w:rsidR="00877208" w:rsidRPr="002035BF" w:rsidRDefault="00877208" w:rsidP="00877208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84466E6" id="_x0000_s1035" style="position:absolute;margin-left:27.7pt;margin-top:56.4pt;width:19.75pt;height:21.6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" fillcolor="white [3212]" strokecolor="#7f7f7f [1612]">
                      <v:textbox>
                        <w:txbxContent>
                          <w:p w14:paraId="64A6064F" w14:textId="77777777" w:rsidR="00877208" w:rsidRPr="002035BF" w:rsidRDefault="00877208" w:rsidP="00877208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10D49DB7" wp14:editId="0F080060">
                      <wp:simplePos x="0" y="0"/>
                      <wp:positionH relativeFrom="column">
                        <wp:posOffset>49530</wp:posOffset>
                      </wp:positionH>
                      <wp:positionV relativeFrom="paragraph">
                        <wp:posOffset>723900</wp:posOffset>
                      </wp:positionV>
                      <wp:extent cx="250825" cy="274955"/>
                      <wp:effectExtent l="0" t="0" r="15875" b="10795"/>
                      <wp:wrapNone/>
                      <wp:docPr id="778345076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0825" cy="27495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28BFF84" w14:textId="35EF3C2E" w:rsidR="00877208" w:rsidRPr="002035BF" w:rsidRDefault="00877208" w:rsidP="00877208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  <w:lang w:val="en-GB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0D49DB7" id="_x0000_s1036" style="position:absolute;margin-left:3.9pt;margin-top:57pt;width:19.75pt;height:21.6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" fillcolor="white [3212]" strokecolor="#7f7f7f [1612]">
                      <v:textbox>
                        <w:txbxContent>
                          <w:p w14:paraId="628BFF84" w14:textId="35EF3C2E" w:rsidR="00877208" w:rsidRPr="002035BF" w:rsidRDefault="00877208" w:rsidP="00877208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  <w:t>3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442DB757" wp14:editId="65F31FC7">
                  <wp:extent cx="1620520" cy="1079861"/>
                  <wp:effectExtent l="0" t="0" r="0" b="6350"/>
                  <wp:docPr id="2061700700" name="Picture 20617007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9831261" name="Picture 87983126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4"/>
                          <a:srcRect l="11537" t="8078" r="1541" b="5099"/>
                          <a:stretch/>
                        </pic:blipFill>
                        <pic:spPr>
                          <a:xfrm flipH="1">
                            <a:off x="0" y="0"/>
                            <a:ext cx="1625668" cy="1083291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35BF" w14:paraId="23C49FDD" w14:textId="77777777" w:rsidTr="00FD1703">
        <w:trPr>
          <w:trHeight w:val="1871"/>
          <w:jc w:val="center"/>
        </w:trPr>
        <w:tc>
          <w:tcPr>
            <w:tcW w:w="2608" w:type="dxa"/>
            <w:vAlign w:val="center"/>
          </w:tcPr>
          <w:p w14:paraId="156B626F" w14:textId="3DA4FC39" w:rsidR="002035BF" w:rsidRDefault="00877208" w:rsidP="00FD1703">
            <w:pPr>
              <w:ind w:left="-109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479281CA" wp14:editId="2DDDEFBD">
                      <wp:simplePos x="0" y="0"/>
                      <wp:positionH relativeFrom="column">
                        <wp:posOffset>329565</wp:posOffset>
                      </wp:positionH>
                      <wp:positionV relativeFrom="paragraph">
                        <wp:posOffset>747395</wp:posOffset>
                      </wp:positionV>
                      <wp:extent cx="250825" cy="274955"/>
                      <wp:effectExtent l="0" t="0" r="15875" b="10795"/>
                      <wp:wrapNone/>
                      <wp:docPr id="1543469736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0825" cy="27495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7533FD0" w14:textId="77777777" w:rsidR="00877208" w:rsidRPr="002035BF" w:rsidRDefault="00877208" w:rsidP="00877208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79281CA" id="_x0000_s1037" style="position:absolute;left:0;text-align:left;margin-left:25.95pt;margin-top:58.85pt;width:19.75pt;height:21.6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" fillcolor="white [3212]" strokecolor="#7f7f7f [1612]">
                      <v:textbox>
                        <w:txbxContent>
                          <w:p w14:paraId="17533FD0" w14:textId="77777777" w:rsidR="00877208" w:rsidRPr="002035BF" w:rsidRDefault="00877208" w:rsidP="00877208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4EFBE59F" wp14:editId="137DF11B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742315</wp:posOffset>
                      </wp:positionV>
                      <wp:extent cx="250825" cy="274955"/>
                      <wp:effectExtent l="0" t="0" r="15875" b="10795"/>
                      <wp:wrapNone/>
                      <wp:docPr id="513955568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0825" cy="27495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3405541" w14:textId="17F81F30" w:rsidR="00877208" w:rsidRPr="002035BF" w:rsidRDefault="00877208" w:rsidP="00877208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  <w:lang w:val="en-GB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EFBE59F" id="_x0000_s1038" style="position:absolute;left:0;text-align:left;margin-left:-.1pt;margin-top:58.45pt;width:19.75pt;height:21.6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" fillcolor="white [3212]" strokecolor="#7f7f7f [1612]">
                      <v:textbox>
                        <w:txbxContent>
                          <w:p w14:paraId="13405541" w14:textId="17F81F30" w:rsidR="00877208" w:rsidRPr="002035BF" w:rsidRDefault="00877208" w:rsidP="00877208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  <w:t>4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070F93A9" wp14:editId="504B794A">
                  <wp:extent cx="1620727" cy="1080000"/>
                  <wp:effectExtent l="0" t="0" r="0" b="6350"/>
                  <wp:docPr id="1106840723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6840723" name="Picture 110684072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/>
                          <a:srcRect t="7610" r="10705" b="-450"/>
                          <a:stretch/>
                        </pic:blipFill>
                        <pic:spPr>
                          <a:xfrm flipH="1">
                            <a:off x="0" y="0"/>
                            <a:ext cx="1620727" cy="108000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8" w:type="dxa"/>
            <w:vAlign w:val="center"/>
          </w:tcPr>
          <w:p w14:paraId="53ABF126" w14:textId="4B5B0683" w:rsidR="002035BF" w:rsidRDefault="00877208" w:rsidP="00FD1703">
            <w:pPr>
              <w:ind w:hanging="81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3CA6A66A" wp14:editId="7B3C80D3">
                      <wp:simplePos x="0" y="0"/>
                      <wp:positionH relativeFrom="column">
                        <wp:posOffset>381000</wp:posOffset>
                      </wp:positionH>
                      <wp:positionV relativeFrom="paragraph">
                        <wp:posOffset>766445</wp:posOffset>
                      </wp:positionV>
                      <wp:extent cx="250825" cy="274955"/>
                      <wp:effectExtent l="0" t="0" r="15875" b="10795"/>
                      <wp:wrapNone/>
                      <wp:docPr id="12099142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0825" cy="27495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FB1E23A" w14:textId="77777777" w:rsidR="00877208" w:rsidRPr="002035BF" w:rsidRDefault="00877208" w:rsidP="00877208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CA6A66A" id="_x0000_s1039" style="position:absolute;margin-left:30pt;margin-top:60.35pt;width:19.75pt;height:21.6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" fillcolor="white [3212]" strokecolor="#7f7f7f [1612]">
                      <v:textbox>
                        <w:txbxContent>
                          <w:p w14:paraId="5FB1E23A" w14:textId="77777777" w:rsidR="00877208" w:rsidRPr="002035BF" w:rsidRDefault="00877208" w:rsidP="00877208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75748454" wp14:editId="4D56B024">
                      <wp:simplePos x="0" y="0"/>
                      <wp:positionH relativeFrom="column">
                        <wp:posOffset>61595</wp:posOffset>
                      </wp:positionH>
                      <wp:positionV relativeFrom="paragraph">
                        <wp:posOffset>765810</wp:posOffset>
                      </wp:positionV>
                      <wp:extent cx="250825" cy="274955"/>
                      <wp:effectExtent l="0" t="0" r="15875" b="10795"/>
                      <wp:wrapNone/>
                      <wp:docPr id="1194350688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0825" cy="27495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57389B9" w14:textId="079EA60E" w:rsidR="00877208" w:rsidRPr="002035BF" w:rsidRDefault="00877208" w:rsidP="00877208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  <w:lang w:val="en-GB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5748454" id="_x0000_s1040" style="position:absolute;margin-left:4.85pt;margin-top:60.3pt;width:19.75pt;height:21.6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" fillcolor="white [3212]" strokecolor="#7f7f7f [1612]">
                      <v:textbox>
                        <w:txbxContent>
                          <w:p w14:paraId="357389B9" w14:textId="079EA60E" w:rsidR="00877208" w:rsidRPr="002035BF" w:rsidRDefault="00877208" w:rsidP="00877208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  <w:t>5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3090AE91" wp14:editId="16B08365">
                  <wp:extent cx="1620727" cy="1080000"/>
                  <wp:effectExtent l="19050" t="19050" r="17780" b="25400"/>
                  <wp:docPr id="979800405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9800405" name="Picture 979800405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 t="57" b="57"/>
                          <a:stretch/>
                        </pic:blipFill>
                        <pic:spPr>
                          <a:xfrm>
                            <a:off x="0" y="0"/>
                            <a:ext cx="1620727" cy="108000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3175"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8" w:type="dxa"/>
            <w:vAlign w:val="center"/>
          </w:tcPr>
          <w:p w14:paraId="064F1AD2" w14:textId="390868CF" w:rsidR="002035BF" w:rsidRDefault="00877208" w:rsidP="00FD1703">
            <w:pPr>
              <w:ind w:hanging="49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72510379" wp14:editId="31125840">
                      <wp:simplePos x="0" y="0"/>
                      <wp:positionH relativeFrom="column">
                        <wp:posOffset>349885</wp:posOffset>
                      </wp:positionH>
                      <wp:positionV relativeFrom="paragraph">
                        <wp:posOffset>734060</wp:posOffset>
                      </wp:positionV>
                      <wp:extent cx="250825" cy="274955"/>
                      <wp:effectExtent l="0" t="0" r="15875" b="10795"/>
                      <wp:wrapNone/>
                      <wp:docPr id="1691775368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0825" cy="27495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6EBCE72" w14:textId="77777777" w:rsidR="00877208" w:rsidRPr="002035BF" w:rsidRDefault="00877208" w:rsidP="00877208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2510379" id="_x0000_s1041" style="position:absolute;margin-left:27.55pt;margin-top:57.8pt;width:19.75pt;height:21.6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" fillcolor="white [3212]" strokecolor="#7f7f7f [1612]">
                      <v:textbox>
                        <w:txbxContent>
                          <w:p w14:paraId="36EBCE72" w14:textId="77777777" w:rsidR="00877208" w:rsidRPr="002035BF" w:rsidRDefault="00877208" w:rsidP="00877208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5AFCBFD7" wp14:editId="11F723E8">
                      <wp:simplePos x="0" y="0"/>
                      <wp:positionH relativeFrom="column">
                        <wp:posOffset>41275</wp:posOffset>
                      </wp:positionH>
                      <wp:positionV relativeFrom="paragraph">
                        <wp:posOffset>741045</wp:posOffset>
                      </wp:positionV>
                      <wp:extent cx="250825" cy="274955"/>
                      <wp:effectExtent l="0" t="0" r="15875" b="10795"/>
                      <wp:wrapNone/>
                      <wp:docPr id="1880018058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0825" cy="27495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A587F05" w14:textId="15E64F23" w:rsidR="00877208" w:rsidRPr="002035BF" w:rsidRDefault="00877208" w:rsidP="00877208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  <w:lang w:val="en-GB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FCBFD7" id="_x0000_s1042" style="position:absolute;margin-left:3.25pt;margin-top:58.35pt;width:19.75pt;height:21.6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" fillcolor="white [3212]" strokecolor="#7f7f7f [1612]">
                      <v:textbox>
                        <w:txbxContent>
                          <w:p w14:paraId="3A587F05" w14:textId="15E64F23" w:rsidR="00877208" w:rsidRPr="002035BF" w:rsidRDefault="00877208" w:rsidP="00877208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  <w:t>6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7476898F" wp14:editId="08984A8C">
                  <wp:extent cx="1620727" cy="1080000"/>
                  <wp:effectExtent l="0" t="0" r="0" b="6350"/>
                  <wp:docPr id="146811932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8119321" name="Picture 146811932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7"/>
                          <a:srcRect l="-303" r="27922" b="13685"/>
                          <a:stretch/>
                        </pic:blipFill>
                        <pic:spPr>
                          <a:xfrm>
                            <a:off x="0" y="0"/>
                            <a:ext cx="1620727" cy="108000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35BF" w14:paraId="4C2DFA9B" w14:textId="77777777" w:rsidTr="00FD1703">
        <w:trPr>
          <w:trHeight w:val="1871"/>
          <w:jc w:val="center"/>
        </w:trPr>
        <w:tc>
          <w:tcPr>
            <w:tcW w:w="2608" w:type="dxa"/>
            <w:vAlign w:val="center"/>
          </w:tcPr>
          <w:p w14:paraId="6539081D" w14:textId="581F27E8" w:rsidR="002035BF" w:rsidRDefault="00877208" w:rsidP="00FD1703">
            <w:pPr>
              <w:ind w:left="-109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3B580FD6" wp14:editId="3993DD83">
                      <wp:simplePos x="0" y="0"/>
                      <wp:positionH relativeFrom="column">
                        <wp:posOffset>329565</wp:posOffset>
                      </wp:positionH>
                      <wp:positionV relativeFrom="paragraph">
                        <wp:posOffset>709295</wp:posOffset>
                      </wp:positionV>
                      <wp:extent cx="250825" cy="274955"/>
                      <wp:effectExtent l="0" t="0" r="15875" b="10795"/>
                      <wp:wrapNone/>
                      <wp:docPr id="788263506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0825" cy="27495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5DFA095" w14:textId="77777777" w:rsidR="00877208" w:rsidRPr="002035BF" w:rsidRDefault="00877208" w:rsidP="00877208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B580FD6" id="_x0000_s1043" style="position:absolute;left:0;text-align:left;margin-left:25.95pt;margin-top:55.85pt;width:19.75pt;height:21.6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" fillcolor="white [3212]" strokecolor="#7f7f7f [1612]">
                      <v:textbox>
                        <w:txbxContent>
                          <w:p w14:paraId="75DFA095" w14:textId="77777777" w:rsidR="00877208" w:rsidRPr="002035BF" w:rsidRDefault="00877208" w:rsidP="00877208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54400630" wp14:editId="31B57427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715010</wp:posOffset>
                      </wp:positionV>
                      <wp:extent cx="250825" cy="274955"/>
                      <wp:effectExtent l="0" t="0" r="15875" b="10795"/>
                      <wp:wrapNone/>
                      <wp:docPr id="712163330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0825" cy="27495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BF80C3C" w14:textId="46EE0BFD" w:rsidR="00877208" w:rsidRPr="002035BF" w:rsidRDefault="00877208" w:rsidP="00877208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  <w:lang w:val="en-GB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4400630" id="_x0000_s1044" style="position:absolute;left:0;text-align:left;margin-left:-.1pt;margin-top:56.3pt;width:19.75pt;height:21.6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" fillcolor="white [3212]" strokecolor="#7f7f7f [1612]">
                      <v:textbox>
                        <w:txbxContent>
                          <w:p w14:paraId="1BF80C3C" w14:textId="46EE0BFD" w:rsidR="00877208" w:rsidRPr="002035BF" w:rsidRDefault="00877208" w:rsidP="00877208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  <w:t>7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0DE89E89" wp14:editId="570A3139">
                  <wp:extent cx="1620727" cy="1080000"/>
                  <wp:effectExtent l="0" t="0" r="0" b="6350"/>
                  <wp:docPr id="287819165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7819165" name="Picture 28781916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8"/>
                          <a:srcRect l="659" r="22228" b="13681"/>
                          <a:stretch/>
                        </pic:blipFill>
                        <pic:spPr>
                          <a:xfrm>
                            <a:off x="0" y="0"/>
                            <a:ext cx="1620727" cy="1080000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8" w:type="dxa"/>
            <w:vAlign w:val="center"/>
          </w:tcPr>
          <w:p w14:paraId="57F932CD" w14:textId="27091F64" w:rsidR="002035BF" w:rsidRDefault="00877208" w:rsidP="00FD1703">
            <w:pPr>
              <w:ind w:hanging="81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0D5DE677" wp14:editId="7CC9DE0B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733425</wp:posOffset>
                      </wp:positionV>
                      <wp:extent cx="250825" cy="274955"/>
                      <wp:effectExtent l="0" t="0" r="15875" b="10795"/>
                      <wp:wrapNone/>
                      <wp:docPr id="1095377165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0825" cy="27495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9F843BC" w14:textId="77777777" w:rsidR="00877208" w:rsidRPr="002035BF" w:rsidRDefault="00877208" w:rsidP="00877208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28"/>
                                      <w:szCs w:val="28"/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D5DE677" id="_x0000_s1045" style="position:absolute;margin-left:27.3pt;margin-top:57.75pt;width:19.75pt;height:21.6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" fillcolor="white [3212]" strokecolor="#7f7f7f [1612]">
                      <v:textbox>
                        <w:txbxContent>
                          <w:p w14:paraId="69F843BC" w14:textId="77777777" w:rsidR="00877208" w:rsidRPr="002035BF" w:rsidRDefault="00877208" w:rsidP="00877208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21646895" wp14:editId="65B45EA7">
                      <wp:simplePos x="0" y="0"/>
                      <wp:positionH relativeFrom="column">
                        <wp:posOffset>33655</wp:posOffset>
                      </wp:positionH>
                      <wp:positionV relativeFrom="paragraph">
                        <wp:posOffset>737235</wp:posOffset>
                      </wp:positionV>
                      <wp:extent cx="250825" cy="274955"/>
                      <wp:effectExtent l="0" t="0" r="15875" b="10795"/>
                      <wp:wrapNone/>
                      <wp:docPr id="158817038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0825" cy="27495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D6CFBB5" w14:textId="6137AF48" w:rsidR="00877208" w:rsidRPr="00877208" w:rsidRDefault="00877208" w:rsidP="00877208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6"/>
                                      <w:szCs w:val="6"/>
                                      <w:lang w:val="en-GB"/>
                                    </w:rPr>
                                  </w:pPr>
                                  <w:r w:rsidRPr="00877208">
                                    <w:rPr>
                                      <w:b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  <w:lang w:val="en-GB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1646895" id="_x0000_s1046" style="position:absolute;margin-left:2.65pt;margin-top:58.05pt;width:19.75pt;height:21.6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" fillcolor="white [3212]" strokecolor="#7f7f7f [1612]">
                      <v:textbox>
                        <w:txbxContent>
                          <w:p w14:paraId="7D6CFBB5" w14:textId="6137AF48" w:rsidR="00877208" w:rsidRPr="00877208" w:rsidRDefault="00877208" w:rsidP="00877208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6"/>
                                <w:szCs w:val="6"/>
                                <w:lang w:val="en-GB"/>
                              </w:rPr>
                            </w:pPr>
                            <w:r w:rsidRPr="00877208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  <w:t>8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2035BF">
              <w:rPr>
                <w:noProof/>
              </w:rPr>
              <w:drawing>
                <wp:inline distT="0" distB="0" distL="0" distR="0" wp14:anchorId="10B48409" wp14:editId="144C381F">
                  <wp:extent cx="1620520" cy="1079861"/>
                  <wp:effectExtent l="0" t="0" r="0" b="6350"/>
                  <wp:docPr id="198484148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4841485" name="Picture 198484148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9"/>
                          <a:srcRect l="8146" r="5341" b="13585"/>
                          <a:stretch/>
                        </pic:blipFill>
                        <pic:spPr>
                          <a:xfrm flipH="1">
                            <a:off x="0" y="0"/>
                            <a:ext cx="1625163" cy="1082955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8" w:type="dxa"/>
            <w:vAlign w:val="center"/>
          </w:tcPr>
          <w:p w14:paraId="0E1EBC64" w14:textId="712B592E" w:rsidR="002035BF" w:rsidRDefault="002035BF" w:rsidP="00FD1703">
            <w:pPr>
              <w:ind w:hanging="49"/>
              <w:rPr>
                <w:noProof/>
              </w:rPr>
            </w:pPr>
          </w:p>
        </w:tc>
      </w:tr>
    </w:tbl>
    <w:p w14:paraId="1117C138" w14:textId="77777777" w:rsidR="002035BF" w:rsidRPr="00877208" w:rsidRDefault="002035BF" w:rsidP="00877208">
      <w:pPr>
        <w:tabs>
          <w:tab w:val="left" w:pos="567"/>
        </w:tabs>
        <w:spacing w:after="120" w:line="240" w:lineRule="auto"/>
        <w:rPr>
          <w:rFonts w:eastAsia="Times New Roman" w:cstheme="minorHAnsi"/>
          <w:b/>
          <w:bCs/>
          <w:sz w:val="2"/>
          <w:szCs w:val="2"/>
          <w:lang w:val="en-GB"/>
        </w:rPr>
      </w:pPr>
    </w:p>
    <w:p w14:paraId="50A8ED2B" w14:textId="70E356F5" w:rsidR="007859A2" w:rsidRDefault="00F9129B" w:rsidP="00877208">
      <w:pPr>
        <w:tabs>
          <w:tab w:val="center" w:pos="4748"/>
        </w:tabs>
        <w:spacing w:after="120" w:line="240" w:lineRule="auto"/>
        <w:ind w:left="567" w:hanging="709"/>
        <w:rPr>
          <w:rFonts w:cstheme="minorHAnsi"/>
          <w:b/>
          <w:bCs/>
          <w:color w:val="000000" w:themeColor="text1"/>
          <w:sz w:val="24"/>
          <w:szCs w:val="24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84932BF" wp14:editId="20F5F26B">
                <wp:simplePos x="0" y="0"/>
                <wp:positionH relativeFrom="column">
                  <wp:posOffset>1596563</wp:posOffset>
                </wp:positionH>
                <wp:positionV relativeFrom="paragraph">
                  <wp:posOffset>2144799</wp:posOffset>
                </wp:positionV>
                <wp:extent cx="250825" cy="297295"/>
                <wp:effectExtent l="0" t="0" r="0" b="0"/>
                <wp:wrapNone/>
                <wp:docPr id="813664671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825" cy="297295"/>
                        </a:xfrm>
                        <a:prstGeom prst="round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98F6C3" w14:textId="77777777" w:rsidR="00F9129B" w:rsidRPr="00FC702F" w:rsidRDefault="00F9129B" w:rsidP="00F9129B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F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84932BF" id="_x0000_s1047" style="position:absolute;left:0;text-align:left;margin-left:125.7pt;margin-top:168.9pt;width:19.75pt;height:23.4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" filled="f" stroked="f">
                <v:textbox>
                  <w:txbxContent>
                    <w:p w14:paraId="5098F6C3" w14:textId="77777777" w:rsidR="00F9129B" w:rsidRPr="00FC702F" w:rsidRDefault="00F9129B" w:rsidP="00F9129B">
                      <w:pPr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F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1BE13A2" wp14:editId="2EA79661">
                <wp:simplePos x="0" y="0"/>
                <wp:positionH relativeFrom="column">
                  <wp:posOffset>3045691</wp:posOffset>
                </wp:positionH>
                <wp:positionV relativeFrom="paragraph">
                  <wp:posOffset>2166216</wp:posOffset>
                </wp:positionV>
                <wp:extent cx="250825" cy="274955"/>
                <wp:effectExtent l="0" t="0" r="0" b="0"/>
                <wp:wrapNone/>
                <wp:docPr id="835820069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825" cy="274955"/>
                        </a:xfrm>
                        <a:prstGeom prst="round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DEB37F" w14:textId="77777777" w:rsidR="00F9129B" w:rsidRPr="00FC702F" w:rsidRDefault="00F9129B" w:rsidP="00F9129B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G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BE13A2" id="_x0000_s1048" style="position:absolute;left:0;text-align:left;margin-left:239.8pt;margin-top:170.55pt;width:19.75pt;height:21.6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" filled="f" stroked="f">
                <v:textbox>
                  <w:txbxContent>
                    <w:p w14:paraId="4EDEB37F" w14:textId="77777777" w:rsidR="00F9129B" w:rsidRPr="00FC702F" w:rsidRDefault="00F9129B" w:rsidP="00F9129B">
                      <w:pPr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G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C24C5EF" wp14:editId="7345512E">
                <wp:simplePos x="0" y="0"/>
                <wp:positionH relativeFrom="column">
                  <wp:posOffset>4551011</wp:posOffset>
                </wp:positionH>
                <wp:positionV relativeFrom="paragraph">
                  <wp:posOffset>2166389</wp:posOffset>
                </wp:positionV>
                <wp:extent cx="250825" cy="274955"/>
                <wp:effectExtent l="0" t="0" r="0" b="0"/>
                <wp:wrapNone/>
                <wp:docPr id="197003429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825" cy="274955"/>
                        </a:xfrm>
                        <a:prstGeom prst="round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64174D" w14:textId="77777777" w:rsidR="00F9129B" w:rsidRPr="00FC702F" w:rsidRDefault="00F9129B" w:rsidP="00F9129B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H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C24C5EF" id="_x0000_s1049" style="position:absolute;left:0;text-align:left;margin-left:358.35pt;margin-top:170.6pt;width:19.75pt;height:21.6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" filled="f" stroked="f">
                <v:textbox>
                  <w:txbxContent>
                    <w:p w14:paraId="4464174D" w14:textId="77777777" w:rsidR="00F9129B" w:rsidRPr="00FC702F" w:rsidRDefault="00F9129B" w:rsidP="00F9129B">
                      <w:pPr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H</w:t>
                      </w:r>
                    </w:p>
                  </w:txbxContent>
                </v:textbox>
              </v:roundrect>
            </w:pict>
          </mc:Fallback>
        </mc:AlternateContent>
      </w:r>
      <w:r w:rsidR="007859A2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AB0F4D8" wp14:editId="51ADF987">
                <wp:simplePos x="0" y="0"/>
                <wp:positionH relativeFrom="column">
                  <wp:posOffset>6350</wp:posOffset>
                </wp:positionH>
                <wp:positionV relativeFrom="paragraph">
                  <wp:posOffset>53975</wp:posOffset>
                </wp:positionV>
                <wp:extent cx="215900" cy="215900"/>
                <wp:effectExtent l="0" t="0" r="0" b="0"/>
                <wp:wrapNone/>
                <wp:docPr id="107917978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66B900" w14:textId="77777777" w:rsidR="007859A2" w:rsidRPr="00AF06AD" w:rsidRDefault="007859A2" w:rsidP="007859A2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AF06AD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AB0F4D8" id="_x0000_s1050" style="position:absolute;left:0;text-align:left;margin-left:.5pt;margin-top:4.25pt;width:17pt;height:17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" fillcolor="#f26c47" stroked="f" strokeweight="1pt">
                <v:textbox inset="0,0,0,0">
                  <w:txbxContent>
                    <w:p w14:paraId="0366B900" w14:textId="77777777" w:rsidR="007859A2" w:rsidRPr="00AF06AD" w:rsidRDefault="007859A2" w:rsidP="007859A2">
                      <w:pPr>
                        <w:spacing w:after="0" w:line="220" w:lineRule="exact"/>
                        <w:jc w:val="center"/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  <w:r w:rsidRPr="00AF06AD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B</w:t>
                      </w:r>
                    </w:p>
                  </w:txbxContent>
                </v:textbox>
              </v:roundrect>
            </w:pict>
          </mc:Fallback>
        </mc:AlternateContent>
      </w:r>
      <w:r w:rsidR="007859A2">
        <w:rPr>
          <w:rFonts w:cstheme="minorHAnsi"/>
          <w:noProof/>
          <w:color w:val="87590D"/>
          <w:position w:val="-8"/>
          <w:sz w:val="24"/>
          <w:szCs w:val="24"/>
          <w:lang w:eastAsia="pt-PT"/>
        </w:rPr>
        <mc:AlternateContent>
          <mc:Choice Requires="wpg">
            <w:drawing>
              <wp:inline distT="0" distB="0" distL="0" distR="0" wp14:anchorId="1A4AA1F0" wp14:editId="3C332B43">
                <wp:extent cx="412750" cy="266700"/>
                <wp:effectExtent l="0" t="0" r="6350" b="0"/>
                <wp:docPr id="1267367353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9988" cy="266700"/>
                          <a:chOff x="1381" y="0"/>
                          <a:chExt cx="409988" cy="266700"/>
                        </a:xfrm>
                      </wpg:grpSpPr>
                      <pic:pic xmlns:pic="http://schemas.openxmlformats.org/drawingml/2006/picture">
                        <pic:nvPicPr>
                          <pic:cNvPr id="1473636440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81" y="0"/>
                            <a:ext cx="409988" cy="2095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0931892" name="Rectângulo 237"/>
                        <wps:cNvSpPr/>
                        <wps:spPr>
                          <a:xfrm>
                            <a:off x="95250" y="50800"/>
                            <a:ext cx="215900" cy="2159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F26C47"/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817BE2F" w14:textId="77777777" w:rsidR="007859A2" w:rsidRDefault="007859A2" w:rsidP="007859A2">
                              <w:pPr>
                                <w:spacing w:after="0" w:line="220" w:lineRule="exact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cs="Arial"/>
                                  <w:b/>
                                  <w:lang w:val="en-US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A4AA1F0" id="_x0000_s1051" style="width:32.5pt;height:21pt;mso-position-horizontal-relative:char;mso-position-vertical-relative:line" coordorigin="1381" coordsize="409988,2667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">
                <v:shape id="Picture 31" o:spid="_x0000_s1052" type="#_x0000_t75" style="position:absolute;left:1381;width:409988;height:2095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">
                  <v:imagedata r:id="rId10" o:title=""/>
                </v:shape>
                <v:roundrect id="_x0000_s1053" style="position:absolute;left:95250;top:50800;width:215900;height:21590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" fillcolor="#f26c47" stroked="f" strokeweight="1pt">
                  <v:textbox inset="0,0,0,0">
                    <w:txbxContent>
                      <w:p w14:paraId="5817BE2F" w14:textId="77777777" w:rsidR="007859A2" w:rsidRDefault="007859A2" w:rsidP="007859A2">
                        <w:pPr>
                          <w:spacing w:after="0" w:line="220" w:lineRule="exact"/>
                          <w:jc w:val="center"/>
                          <w:rPr>
                            <w:color w:val="000000" w:themeColor="text1"/>
                          </w:rPr>
                        </w:pPr>
                        <w:r>
                          <w:rPr>
                            <w:rFonts w:cs="Arial"/>
                            <w:b/>
                            <w:lang w:val="en-US"/>
                          </w:rPr>
                          <w:t>A</w:t>
                        </w: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  <w:r w:rsidR="007859A2">
        <w:rPr>
          <w:rFonts w:cstheme="minorHAnsi"/>
          <w:color w:val="000000" w:themeColor="text1"/>
          <w:sz w:val="24"/>
          <w:szCs w:val="24"/>
          <w:lang w:val="en-US"/>
        </w:rPr>
        <w:tab/>
        <w:t xml:space="preserve"> </w:t>
      </w:r>
      <w:r w:rsidR="007859A2" w:rsidRPr="004B4A79">
        <w:rPr>
          <w:rFonts w:cstheme="minorHAnsi"/>
          <w:b/>
          <w:bCs/>
          <w:color w:val="000000" w:themeColor="text1"/>
          <w:sz w:val="24"/>
          <w:szCs w:val="24"/>
          <w:lang w:val="en-US"/>
        </w:rPr>
        <w:t>Listen to part 1 again. Are these sentences True (T) or False (F)?</w:t>
      </w:r>
    </w:p>
    <w:tbl>
      <w:tblPr>
        <w:tblStyle w:val="TableGrid"/>
        <w:tblW w:w="7483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33"/>
        <w:gridCol w:w="425"/>
        <w:gridCol w:w="425"/>
      </w:tblGrid>
      <w:tr w:rsidR="007859A2" w14:paraId="1893B8EA" w14:textId="77777777" w:rsidTr="007859A2">
        <w:trPr>
          <w:trHeight w:val="340"/>
        </w:trPr>
        <w:tc>
          <w:tcPr>
            <w:tcW w:w="6633" w:type="dxa"/>
            <w:vAlign w:val="center"/>
          </w:tcPr>
          <w:p w14:paraId="7B9F72EB" w14:textId="77777777" w:rsidR="007859A2" w:rsidRPr="00877208" w:rsidRDefault="007859A2" w:rsidP="00C33B44">
            <w:pPr>
              <w:tabs>
                <w:tab w:val="left" w:pos="281"/>
              </w:tabs>
              <w:spacing w:after="0" w:line="240" w:lineRule="auto"/>
              <w:rPr>
                <w:rFonts w:cstheme="minorHAnsi"/>
                <w:b/>
                <w:sz w:val="2"/>
                <w:szCs w:val="2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F089B95" w14:textId="77777777" w:rsidR="007859A2" w:rsidRDefault="007859A2" w:rsidP="00C33B44">
            <w:pPr>
              <w:tabs>
                <w:tab w:val="left" w:pos="567"/>
              </w:tabs>
              <w:spacing w:before="20" w:after="20" w:line="240" w:lineRule="auto"/>
              <w:jc w:val="center"/>
              <w:rPr>
                <w:position w:val="-10"/>
                <w:sz w:val="24"/>
                <w:szCs w:val="24"/>
              </w:rPr>
            </w:pPr>
            <w:r>
              <w:rPr>
                <w:b/>
                <w:sz w:val="24"/>
                <w:szCs w:val="26"/>
                <w:lang w:val="en-GB"/>
              </w:rPr>
              <w:t>T</w:t>
            </w:r>
          </w:p>
        </w:tc>
        <w:tc>
          <w:tcPr>
            <w:tcW w:w="425" w:type="dxa"/>
            <w:vAlign w:val="center"/>
          </w:tcPr>
          <w:p w14:paraId="7845607E" w14:textId="77777777" w:rsidR="007859A2" w:rsidRDefault="007859A2" w:rsidP="00C33B44">
            <w:pPr>
              <w:tabs>
                <w:tab w:val="left" w:pos="567"/>
              </w:tabs>
              <w:spacing w:before="20" w:after="20" w:line="240" w:lineRule="auto"/>
              <w:jc w:val="center"/>
              <w:rPr>
                <w:b/>
                <w:szCs w:val="26"/>
              </w:rPr>
            </w:pPr>
            <w:r>
              <w:rPr>
                <w:b/>
                <w:sz w:val="24"/>
                <w:szCs w:val="26"/>
                <w:lang w:val="en-GB"/>
              </w:rPr>
              <w:t>F</w:t>
            </w:r>
          </w:p>
        </w:tc>
      </w:tr>
      <w:tr w:rsidR="007859A2" w14:paraId="34D9D64C" w14:textId="77777777" w:rsidTr="007859A2">
        <w:trPr>
          <w:trHeight w:val="454"/>
        </w:trPr>
        <w:tc>
          <w:tcPr>
            <w:tcW w:w="6633" w:type="dxa"/>
            <w:vAlign w:val="center"/>
          </w:tcPr>
          <w:p w14:paraId="7629954A" w14:textId="108DBB70" w:rsidR="007859A2" w:rsidRPr="009C0C40" w:rsidRDefault="007859A2" w:rsidP="00C33B44">
            <w:pPr>
              <w:tabs>
                <w:tab w:val="left" w:pos="281"/>
              </w:tabs>
              <w:spacing w:after="0" w:line="240" w:lineRule="auto"/>
              <w:ind w:left="281" w:hanging="281"/>
              <w:rPr>
                <w:b/>
                <w:szCs w:val="26"/>
                <w:lang w:val="en-US"/>
              </w:rPr>
            </w:pPr>
            <w:r w:rsidRPr="009C0C40">
              <w:rPr>
                <w:rFonts w:cstheme="minorHAnsi"/>
                <w:b/>
                <w:sz w:val="24"/>
                <w:szCs w:val="24"/>
                <w:lang w:val="en-US"/>
              </w:rPr>
              <w:t>1.</w:t>
            </w:r>
            <w:r w:rsidRPr="009C0C40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="0078595A">
              <w:rPr>
                <w:rFonts w:cstheme="minorHAnsi"/>
                <w:bCs/>
                <w:sz w:val="24"/>
                <w:szCs w:val="24"/>
                <w:lang w:val="en-GB"/>
              </w:rPr>
              <w:t>Andy’s</w:t>
            </w:r>
            <w:r w:rsidR="0078595A" w:rsidRPr="009C0C40">
              <w:rPr>
                <w:rFonts w:cstheme="minorHAnsi"/>
                <w:bCs/>
                <w:sz w:val="24"/>
                <w:szCs w:val="24"/>
                <w:lang w:val="en-GB"/>
              </w:rPr>
              <w:t xml:space="preserve"> </w:t>
            </w:r>
            <w:r w:rsidR="0078595A">
              <w:rPr>
                <w:rFonts w:cstheme="minorHAnsi"/>
                <w:bCs/>
                <w:sz w:val="24"/>
                <w:szCs w:val="24"/>
                <w:lang w:val="en-GB"/>
              </w:rPr>
              <w:t>favourite subject is geography</w:t>
            </w:r>
            <w:r w:rsidRPr="009C0C40">
              <w:rPr>
                <w:rFonts w:cs="Arial"/>
                <w:bCs/>
                <w:sz w:val="24"/>
                <w:szCs w:val="24"/>
                <w:lang w:val="en-GB"/>
              </w:rPr>
              <w:t>.</w:t>
            </w:r>
            <w:r>
              <w:rPr>
                <w:rFonts w:cs="Arial"/>
                <w:bCs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425" w:type="dxa"/>
            <w:vAlign w:val="center"/>
          </w:tcPr>
          <w:p w14:paraId="34511F23" w14:textId="77777777" w:rsidR="007859A2" w:rsidRDefault="007859A2" w:rsidP="00C33B44">
            <w:pPr>
              <w:tabs>
                <w:tab w:val="left" w:pos="567"/>
              </w:tabs>
              <w:spacing w:after="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20F703A" wp14:editId="75510E19">
                      <wp:extent cx="215900" cy="215900"/>
                      <wp:effectExtent l="0" t="0" r="12700" b="12700"/>
                      <wp:docPr id="77790612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B81C9C7" w14:textId="77777777" w:rsidR="007859A2" w:rsidRDefault="007859A2" w:rsidP="007859A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20F703A" id="Rectângulo 237" o:spid="_x0000_s105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Li3nPV6AgAAaQUAAA4AAAAA&#10;AAAAAAAAAAAALgIAAGRycy9lMm9Eb2MueG1sUEsBAi0AFAAGAAgAAAAhADDehaPZAAAAAwEAAA8A&#10;AAAAAAAAAAAAAAAA1AQAAGRycy9kb3ducmV2LnhtbFBLBQYAAAAABAAEAPMAAADaBQAAAAA=&#10;" filled="f" strokecolor="#7f7f7f [1612]" strokeweight="1pt">
                      <v:textbox>
                        <w:txbxContent>
                          <w:p w14:paraId="5B81C9C7" w14:textId="77777777" w:rsidR="007859A2" w:rsidRDefault="007859A2" w:rsidP="007859A2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25" w:type="dxa"/>
            <w:vAlign w:val="center"/>
          </w:tcPr>
          <w:p w14:paraId="272440E2" w14:textId="77777777" w:rsidR="007859A2" w:rsidRDefault="007859A2" w:rsidP="00C33B44">
            <w:pPr>
              <w:tabs>
                <w:tab w:val="left" w:pos="567"/>
              </w:tabs>
              <w:spacing w:after="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196DBA7" wp14:editId="53757833">
                      <wp:extent cx="215900" cy="215900"/>
                      <wp:effectExtent l="0" t="0" r="12700" b="12700"/>
                      <wp:docPr id="100145796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41ACC58" w14:textId="77777777" w:rsidR="007859A2" w:rsidRDefault="007859A2" w:rsidP="007859A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196DBA7" id="_x0000_s105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LHJMY56AgAAaQUAAA4AAAAA&#10;AAAAAAAAAAAALgIAAGRycy9lMm9Eb2MueG1sUEsBAi0AFAAGAAgAAAAhADDehaPZAAAAAwEAAA8A&#10;AAAAAAAAAAAAAAAA1AQAAGRycy9kb3ducmV2LnhtbFBLBQYAAAAABAAEAPMAAADaBQAAAAA=&#10;" filled="f" strokecolor="#7f7f7f [1612]" strokeweight="1pt">
                      <v:textbox>
                        <w:txbxContent>
                          <w:p w14:paraId="741ACC58" w14:textId="77777777" w:rsidR="007859A2" w:rsidRDefault="007859A2" w:rsidP="007859A2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7859A2" w14:paraId="678FF4C5" w14:textId="77777777" w:rsidTr="007859A2">
        <w:trPr>
          <w:trHeight w:val="454"/>
        </w:trPr>
        <w:tc>
          <w:tcPr>
            <w:tcW w:w="6633" w:type="dxa"/>
            <w:vAlign w:val="center"/>
          </w:tcPr>
          <w:p w14:paraId="23FF044B" w14:textId="57383E34" w:rsidR="007859A2" w:rsidRPr="009C0C40" w:rsidRDefault="007859A2" w:rsidP="00C33B44">
            <w:pPr>
              <w:tabs>
                <w:tab w:val="left" w:pos="281"/>
              </w:tabs>
              <w:spacing w:after="0" w:line="240" w:lineRule="auto"/>
              <w:ind w:left="281" w:hanging="281"/>
              <w:rPr>
                <w:b/>
                <w:szCs w:val="26"/>
                <w:lang w:val="en-GB"/>
              </w:rPr>
            </w:pPr>
            <w:r w:rsidRPr="009C0C40">
              <w:rPr>
                <w:rFonts w:cstheme="minorHAnsi"/>
                <w:b/>
                <w:sz w:val="24"/>
                <w:szCs w:val="24"/>
                <w:lang w:val="en-US"/>
              </w:rPr>
              <w:t>2.</w:t>
            </w:r>
            <w:r w:rsidRPr="009C0C40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="0078595A">
              <w:rPr>
                <w:rFonts w:cstheme="minorHAnsi"/>
                <w:bCs/>
                <w:sz w:val="24"/>
                <w:szCs w:val="24"/>
                <w:lang w:val="en-GB"/>
              </w:rPr>
              <w:t>He doesn’t like French</w:t>
            </w:r>
            <w:r w:rsidRPr="009C0C40">
              <w:rPr>
                <w:rFonts w:cstheme="minorHAnsi"/>
                <w:bCs/>
                <w:sz w:val="24"/>
                <w:szCs w:val="24"/>
                <w:lang w:val="en-GB"/>
              </w:rPr>
              <w:t>.</w:t>
            </w:r>
          </w:p>
        </w:tc>
        <w:tc>
          <w:tcPr>
            <w:tcW w:w="425" w:type="dxa"/>
            <w:vAlign w:val="center"/>
          </w:tcPr>
          <w:p w14:paraId="09546D31" w14:textId="77777777" w:rsidR="007859A2" w:rsidRDefault="007859A2" w:rsidP="00C33B44">
            <w:pPr>
              <w:tabs>
                <w:tab w:val="left" w:pos="567"/>
              </w:tabs>
              <w:spacing w:after="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C9110E5" wp14:editId="44420F43">
                      <wp:extent cx="215900" cy="215900"/>
                      <wp:effectExtent l="0" t="0" r="12700" b="12700"/>
                      <wp:docPr id="180859718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9B6A440" w14:textId="77777777" w:rsidR="007859A2" w:rsidRDefault="007859A2" w:rsidP="007859A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C9110E5" id="_x0000_s105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KpLxgJ6AgAAaQUAAA4AAAAA&#10;AAAAAAAAAAAALgIAAGRycy9lMm9Eb2MueG1sUEsBAi0AFAAGAAgAAAAhADDehaPZAAAAAwEAAA8A&#10;AAAAAAAAAAAAAAAA1AQAAGRycy9kb3ducmV2LnhtbFBLBQYAAAAABAAEAPMAAADaBQAAAAA=&#10;" filled="f" strokecolor="#7f7f7f [1612]" strokeweight="1pt">
                      <v:textbox>
                        <w:txbxContent>
                          <w:p w14:paraId="79B6A440" w14:textId="77777777" w:rsidR="007859A2" w:rsidRDefault="007859A2" w:rsidP="007859A2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25" w:type="dxa"/>
            <w:vAlign w:val="center"/>
          </w:tcPr>
          <w:p w14:paraId="06EDB045" w14:textId="77777777" w:rsidR="007859A2" w:rsidRDefault="007859A2" w:rsidP="00C33B44">
            <w:pPr>
              <w:tabs>
                <w:tab w:val="left" w:pos="567"/>
              </w:tabs>
              <w:spacing w:after="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55050A9" wp14:editId="65333CA2">
                      <wp:extent cx="215900" cy="215900"/>
                      <wp:effectExtent l="0" t="0" r="12700" b="12700"/>
                      <wp:docPr id="29311213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D7792A7" w14:textId="77777777" w:rsidR="007859A2" w:rsidRDefault="007859A2" w:rsidP="007859A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55050A9" id="_x0000_s105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KM1a3l6AgAAaQUAAA4AAAAA&#10;AAAAAAAAAAAALgIAAGRycy9lMm9Eb2MueG1sUEsBAi0AFAAGAAgAAAAhADDehaPZAAAAAwEAAA8A&#10;AAAAAAAAAAAAAAAA1AQAAGRycy9kb3ducmV2LnhtbFBLBQYAAAAABAAEAPMAAADaBQAAAAA=&#10;" filled="f" strokecolor="#7f7f7f [1612]" strokeweight="1pt">
                      <v:textbox>
                        <w:txbxContent>
                          <w:p w14:paraId="0D7792A7" w14:textId="77777777" w:rsidR="007859A2" w:rsidRDefault="007859A2" w:rsidP="007859A2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7859A2" w14:paraId="3B2CFFD7" w14:textId="77777777" w:rsidTr="007859A2">
        <w:trPr>
          <w:trHeight w:val="454"/>
        </w:trPr>
        <w:tc>
          <w:tcPr>
            <w:tcW w:w="6633" w:type="dxa"/>
            <w:vAlign w:val="center"/>
          </w:tcPr>
          <w:p w14:paraId="18AE2221" w14:textId="29084A13" w:rsidR="007859A2" w:rsidRPr="009C0C40" w:rsidRDefault="007859A2" w:rsidP="00C33B44">
            <w:pPr>
              <w:tabs>
                <w:tab w:val="left" w:pos="281"/>
              </w:tabs>
              <w:spacing w:after="0" w:line="240" w:lineRule="auto"/>
              <w:ind w:left="281" w:hanging="281"/>
              <w:rPr>
                <w:b/>
                <w:szCs w:val="26"/>
                <w:lang w:val="en-GB"/>
              </w:rPr>
            </w:pPr>
            <w:r w:rsidRPr="009C0C40">
              <w:rPr>
                <w:rFonts w:cstheme="minorHAnsi"/>
                <w:b/>
                <w:sz w:val="24"/>
                <w:szCs w:val="24"/>
                <w:lang w:val="en-US"/>
              </w:rPr>
              <w:t>3.</w:t>
            </w:r>
            <w:r w:rsidRPr="009C0C40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="0078595A">
              <w:rPr>
                <w:rFonts w:cstheme="minorHAnsi"/>
                <w:bCs/>
                <w:sz w:val="24"/>
                <w:szCs w:val="24"/>
                <w:lang w:val="en-GB"/>
              </w:rPr>
              <w:t>He hates physical education</w:t>
            </w:r>
            <w:r>
              <w:rPr>
                <w:rFonts w:cstheme="minorHAnsi"/>
                <w:bCs/>
                <w:sz w:val="24"/>
                <w:szCs w:val="24"/>
                <w:lang w:val="en-GB"/>
              </w:rPr>
              <w:t>.</w:t>
            </w:r>
            <w:r w:rsidRPr="009C0C40">
              <w:rPr>
                <w:rFonts w:cstheme="minorHAnsi"/>
                <w:bCs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425" w:type="dxa"/>
            <w:vAlign w:val="center"/>
          </w:tcPr>
          <w:p w14:paraId="6B60096D" w14:textId="77777777" w:rsidR="007859A2" w:rsidRDefault="007859A2" w:rsidP="00C33B44">
            <w:pPr>
              <w:tabs>
                <w:tab w:val="left" w:pos="567"/>
              </w:tabs>
              <w:spacing w:after="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79A9F980" wp14:editId="08D59DDD">
                      <wp:extent cx="215900" cy="215900"/>
                      <wp:effectExtent l="0" t="0" r="12700" b="12700"/>
                      <wp:docPr id="212950438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72BA6D7" w14:textId="77777777" w:rsidR="007859A2" w:rsidRDefault="007859A2" w:rsidP="007859A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9A9F980" id="_x0000_s105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Be10at6AgAAaQUAAA4AAAAA&#10;AAAAAAAAAAAALgIAAGRycy9lMm9Eb2MueG1sUEsBAi0AFAAGAAgAAAAhADDehaPZAAAAAwEAAA8A&#10;AAAAAAAAAAAAAAAA1AQAAGRycy9kb3ducmV2LnhtbFBLBQYAAAAABAAEAPMAAADaBQAAAAA=&#10;" filled="f" strokecolor="#7f7f7f [1612]" strokeweight="1pt">
                      <v:textbox>
                        <w:txbxContent>
                          <w:p w14:paraId="572BA6D7" w14:textId="77777777" w:rsidR="007859A2" w:rsidRDefault="007859A2" w:rsidP="007859A2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25" w:type="dxa"/>
            <w:vAlign w:val="center"/>
          </w:tcPr>
          <w:p w14:paraId="5E5698B3" w14:textId="77777777" w:rsidR="007859A2" w:rsidRDefault="007859A2" w:rsidP="00C33B44">
            <w:pPr>
              <w:tabs>
                <w:tab w:val="left" w:pos="567"/>
              </w:tabs>
              <w:spacing w:after="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615CC3B" wp14:editId="0D48959B">
                      <wp:extent cx="215900" cy="215900"/>
                      <wp:effectExtent l="0" t="0" r="12700" b="12700"/>
                      <wp:docPr id="59987276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01D5642" w14:textId="77777777" w:rsidR="007859A2" w:rsidRDefault="007859A2" w:rsidP="007859A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615CC3B" id="_x0000_s105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B7LfNB6AgAAaQUAAA4AAAAA&#10;AAAAAAAAAAAALgIAAGRycy9lMm9Eb2MueG1sUEsBAi0AFAAGAAgAAAAhADDehaPZAAAAAwEAAA8A&#10;AAAAAAAAAAAAAAAA1AQAAGRycy9kb3ducmV2LnhtbFBLBQYAAAAABAAEAPMAAADaBQAAAAA=&#10;" filled="f" strokecolor="#7f7f7f [1612]" strokeweight="1pt">
                      <v:textbox>
                        <w:txbxContent>
                          <w:p w14:paraId="301D5642" w14:textId="77777777" w:rsidR="007859A2" w:rsidRDefault="007859A2" w:rsidP="007859A2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7859A2" w14:paraId="2CFF56C8" w14:textId="77777777" w:rsidTr="007859A2">
        <w:trPr>
          <w:trHeight w:val="454"/>
        </w:trPr>
        <w:tc>
          <w:tcPr>
            <w:tcW w:w="6633" w:type="dxa"/>
            <w:vAlign w:val="center"/>
          </w:tcPr>
          <w:p w14:paraId="485FBBC3" w14:textId="5F9592E6" w:rsidR="007859A2" w:rsidRPr="009C0C40" w:rsidRDefault="007859A2" w:rsidP="00C33B44">
            <w:pPr>
              <w:tabs>
                <w:tab w:val="left" w:pos="281"/>
              </w:tabs>
              <w:spacing w:after="0" w:line="240" w:lineRule="auto"/>
              <w:ind w:left="281" w:hanging="281"/>
              <w:rPr>
                <w:b/>
                <w:szCs w:val="26"/>
                <w:lang w:val="en-GB"/>
              </w:rPr>
            </w:pPr>
            <w:r w:rsidRPr="009C0C40">
              <w:rPr>
                <w:rFonts w:cstheme="minorHAnsi"/>
                <w:b/>
                <w:sz w:val="24"/>
                <w:szCs w:val="24"/>
                <w:lang w:val="en-US"/>
              </w:rPr>
              <w:t>4.</w:t>
            </w:r>
            <w:r w:rsidRPr="009C0C40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="0078595A">
              <w:rPr>
                <w:rFonts w:cstheme="minorHAnsi"/>
                <w:bCs/>
                <w:sz w:val="24"/>
                <w:szCs w:val="24"/>
                <w:lang w:val="en-GB"/>
              </w:rPr>
              <w:t>Deborah is good at singing</w:t>
            </w:r>
            <w:r w:rsidRPr="009C0C40">
              <w:rPr>
                <w:rFonts w:cstheme="minorHAnsi"/>
                <w:bCs/>
                <w:sz w:val="24"/>
                <w:szCs w:val="24"/>
                <w:lang w:val="en-GB"/>
              </w:rPr>
              <w:t>.</w:t>
            </w:r>
          </w:p>
        </w:tc>
        <w:tc>
          <w:tcPr>
            <w:tcW w:w="425" w:type="dxa"/>
            <w:vAlign w:val="center"/>
          </w:tcPr>
          <w:p w14:paraId="1BB30DD2" w14:textId="77777777" w:rsidR="007859A2" w:rsidRDefault="007859A2" w:rsidP="00C33B44">
            <w:pPr>
              <w:tabs>
                <w:tab w:val="left" w:pos="567"/>
              </w:tabs>
              <w:spacing w:after="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4A00831" wp14:editId="7A671212">
                      <wp:extent cx="215900" cy="215900"/>
                      <wp:effectExtent l="0" t="0" r="12700" b="12700"/>
                      <wp:docPr id="73838120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C53CEF9" w14:textId="77777777" w:rsidR="007859A2" w:rsidRDefault="007859A2" w:rsidP="007859A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4A00831" id="_x0000_s106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Adc/7l6AgAAaQUAAA4AAAAA&#10;AAAAAAAAAAAALgIAAGRycy9lMm9Eb2MueG1sUEsBAi0AFAAGAAgAAAAhADDehaPZAAAAAwEAAA8A&#10;AAAAAAAAAAAAAAAA1AQAAGRycy9kb3ducmV2LnhtbFBLBQYAAAAABAAEAPMAAADaBQAAAAA=&#10;" filled="f" strokecolor="#7f7f7f [1612]" strokeweight="1pt">
                      <v:textbox>
                        <w:txbxContent>
                          <w:p w14:paraId="6C53CEF9" w14:textId="77777777" w:rsidR="007859A2" w:rsidRDefault="007859A2" w:rsidP="007859A2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25" w:type="dxa"/>
            <w:vAlign w:val="center"/>
          </w:tcPr>
          <w:p w14:paraId="3F25ECEF" w14:textId="77777777" w:rsidR="007859A2" w:rsidRDefault="007859A2" w:rsidP="00C33B44">
            <w:pPr>
              <w:tabs>
                <w:tab w:val="left" w:pos="567"/>
              </w:tabs>
              <w:spacing w:after="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F2D274F" wp14:editId="6249FBC1">
                      <wp:extent cx="215900" cy="215900"/>
                      <wp:effectExtent l="0" t="0" r="12700" b="12700"/>
                      <wp:docPr id="173284275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318F42E" w14:textId="77777777" w:rsidR="007859A2" w:rsidRDefault="007859A2" w:rsidP="007859A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F2D274F" id="_x0000_s106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A4iUsJ6AgAAaQUAAA4AAAAA&#10;AAAAAAAAAAAALgIAAGRycy9lMm9Eb2MueG1sUEsBAi0AFAAGAAgAAAAhADDehaPZAAAAAwEAAA8A&#10;AAAAAAAAAAAAAAAA1AQAAGRycy9kb3ducmV2LnhtbFBLBQYAAAAABAAEAPMAAADaBQAAAAA=&#10;" filled="f" strokecolor="#7f7f7f [1612]" strokeweight="1pt">
                      <v:textbox>
                        <w:txbxContent>
                          <w:p w14:paraId="1318F42E" w14:textId="77777777" w:rsidR="007859A2" w:rsidRDefault="007859A2" w:rsidP="007859A2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46EC1E32" w14:textId="77777777" w:rsidR="005D0B47" w:rsidRPr="00877208" w:rsidRDefault="005D0B47">
      <w:pPr>
        <w:spacing w:after="0"/>
        <w:jc w:val="both"/>
        <w:rPr>
          <w:bCs/>
          <w:color w:val="000000" w:themeColor="text1"/>
          <w:sz w:val="18"/>
          <w:szCs w:val="18"/>
          <w:lang w:val="en-GB"/>
        </w:rPr>
      </w:pPr>
    </w:p>
    <w:p w14:paraId="57A91973" w14:textId="7BBE9873" w:rsidR="005D0B47" w:rsidRDefault="003133F9" w:rsidP="002A7F89">
      <w:pPr>
        <w:tabs>
          <w:tab w:val="left" w:pos="567"/>
        </w:tabs>
        <w:spacing w:after="120" w:line="360" w:lineRule="auto"/>
        <w:ind w:left="567" w:hanging="709"/>
        <w:rPr>
          <w:rFonts w:eastAsia="Times New Roman" w:cs="Times New Roman"/>
          <w:color w:val="231F20"/>
          <w:spacing w:val="-6"/>
          <w:position w:val="-6"/>
          <w:sz w:val="20"/>
          <w:szCs w:val="24"/>
          <w:lang w:val="en-US" w:eastAsia="pt-PT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1ED394A" wp14:editId="59EB6E82">
                <wp:simplePos x="0" y="0"/>
                <wp:positionH relativeFrom="column">
                  <wp:posOffset>6350</wp:posOffset>
                </wp:positionH>
                <wp:positionV relativeFrom="paragraph">
                  <wp:posOffset>53975</wp:posOffset>
                </wp:positionV>
                <wp:extent cx="215900" cy="215900"/>
                <wp:effectExtent l="0" t="0" r="0" b="0"/>
                <wp:wrapNone/>
                <wp:docPr id="1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2B31D6" w14:textId="4F367255" w:rsidR="005D0B47" w:rsidRPr="007859A2" w:rsidRDefault="007859A2">
                            <w:pPr>
                              <w:spacing w:after="0" w:line="220" w:lineRule="exact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1ED394A" id="_x0000_s1062" style="position:absolute;left:0;text-align:left;margin-left:.5pt;margin-top:4.25pt;width:17pt;height:17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" fillcolor="#f26c47" stroked="f" strokeweight="1pt">
                <v:textbox inset="0,0,0,0">
                  <w:txbxContent>
                    <w:p w14:paraId="282B31D6" w14:textId="4F367255" w:rsidR="005D0B47" w:rsidRPr="007859A2" w:rsidRDefault="007859A2">
                      <w:pPr>
                        <w:spacing w:after="0" w:line="220" w:lineRule="exact"/>
                        <w:jc w:val="center"/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en-GB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en-GB"/>
                        </w:rPr>
                        <w:t>C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cstheme="minorHAnsi"/>
          <w:noProof/>
          <w:color w:val="87590D"/>
          <w:position w:val="-8"/>
          <w:sz w:val="24"/>
          <w:szCs w:val="24"/>
          <w:lang w:eastAsia="pt-PT"/>
        </w:rPr>
        <mc:AlternateContent>
          <mc:Choice Requires="wpg">
            <w:drawing>
              <wp:inline distT="0" distB="0" distL="0" distR="0" wp14:anchorId="3ACF1E8A" wp14:editId="36D3656E">
                <wp:extent cx="412750" cy="266700"/>
                <wp:effectExtent l="0" t="0" r="6350" b="0"/>
                <wp:docPr id="16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9988" cy="266700"/>
                          <a:chOff x="1381" y="0"/>
                          <a:chExt cx="409988" cy="266700"/>
                        </a:xfrm>
                      </wpg:grpSpPr>
                      <pic:pic xmlns:pic="http://schemas.openxmlformats.org/drawingml/2006/picture">
                        <pic:nvPicPr>
                          <pic:cNvPr id="19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81" y="0"/>
                            <a:ext cx="409988" cy="2095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Rectângulo 237"/>
                        <wps:cNvSpPr/>
                        <wps:spPr>
                          <a:xfrm>
                            <a:off x="95250" y="50800"/>
                            <a:ext cx="215900" cy="21590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F26C47"/>
                          </a:solidFill>
                          <a:ln w="12700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D6DABD8" w14:textId="77777777" w:rsidR="005D0B47" w:rsidRDefault="003133F9">
                              <w:pPr>
                                <w:spacing w:after="0" w:line="220" w:lineRule="exact"/>
                                <w:jc w:val="center"/>
                                <w:rPr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cs="Arial"/>
                                  <w:b/>
                                  <w:lang w:val="en-US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CF1E8A" id="_x0000_s1063" style="width:32.5pt;height:21pt;mso-position-horizontal-relative:char;mso-position-vertical-relative:line" coordorigin="1381" coordsize="409988,2667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">
                <v:shape id="Picture 31" o:spid="_x0000_s1064" type="#_x0000_t75" style="position:absolute;left:1381;width:409988;height:2095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">
                  <v:imagedata r:id="rId10" o:title=""/>
                </v:shape>
                <v:roundrect id="_x0000_s1065" style="position:absolute;left:95250;top:50800;width:215900;height:21590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" fillcolor="#f26c47" stroked="f" strokeweight="1pt">
                  <v:textbox inset="0,0,0,0">
                    <w:txbxContent>
                      <w:p w14:paraId="1D6DABD8" w14:textId="77777777" w:rsidR="005D0B47" w:rsidRDefault="003133F9">
                        <w:pPr>
                          <w:spacing w:after="0" w:line="220" w:lineRule="exact"/>
                          <w:jc w:val="center"/>
                          <w:rPr>
                            <w:color w:val="000000" w:themeColor="text1"/>
                          </w:rPr>
                        </w:pPr>
                        <w:r>
                          <w:rPr>
                            <w:rFonts w:cs="Arial"/>
                            <w:b/>
                            <w:lang w:val="en-US"/>
                          </w:rPr>
                          <w:t>A</w:t>
                        </w:r>
                      </w:p>
                    </w:txbxContent>
                  </v:textbox>
                </v:roundrect>
                <w10:anchorlock/>
              </v:group>
            </w:pict>
          </mc:Fallback>
        </mc:AlternateContent>
      </w:r>
      <w:r w:rsidR="002A7F89">
        <w:rPr>
          <w:rFonts w:cstheme="minorHAnsi"/>
          <w:color w:val="000000" w:themeColor="text1"/>
          <w:sz w:val="24"/>
          <w:szCs w:val="24"/>
          <w:lang w:val="en-US"/>
        </w:rPr>
        <w:tab/>
      </w:r>
      <w:r>
        <w:rPr>
          <w:rFonts w:eastAsia="Times New Roman" w:cstheme="minorHAnsi"/>
          <w:b/>
          <w:bCs/>
          <w:sz w:val="24"/>
          <w:szCs w:val="24"/>
          <w:lang w:val="en-US"/>
        </w:rPr>
        <w:t xml:space="preserve">Listen to </w:t>
      </w:r>
      <w:r w:rsidR="003B3F49">
        <w:rPr>
          <w:rFonts w:eastAsia="Times New Roman" w:cstheme="minorHAnsi"/>
          <w:b/>
          <w:bCs/>
          <w:sz w:val="24"/>
          <w:szCs w:val="24"/>
          <w:lang w:val="en-GB"/>
        </w:rPr>
        <w:t>p</w:t>
      </w:r>
      <w:r w:rsidRPr="002A7F89">
        <w:rPr>
          <w:rFonts w:eastAsia="Times New Roman" w:cstheme="minorHAnsi"/>
          <w:b/>
          <w:bCs/>
          <w:sz w:val="24"/>
          <w:szCs w:val="24"/>
          <w:lang w:val="en-GB"/>
        </w:rPr>
        <w:t>art 2</w:t>
      </w:r>
      <w:r>
        <w:rPr>
          <w:rFonts w:eastAsia="Times New Roman" w:cstheme="minorHAnsi"/>
          <w:b/>
          <w:bCs/>
          <w:sz w:val="24"/>
          <w:szCs w:val="24"/>
          <w:lang w:val="en-US"/>
        </w:rPr>
        <w:t xml:space="preserve"> and </w:t>
      </w:r>
      <w:r w:rsidRPr="002A7F89">
        <w:rPr>
          <w:rFonts w:eastAsia="Times New Roman" w:cstheme="minorHAnsi"/>
          <w:b/>
          <w:bCs/>
          <w:sz w:val="24"/>
          <w:szCs w:val="24"/>
          <w:lang w:val="en-GB"/>
        </w:rPr>
        <w:t>complete the sentences</w:t>
      </w:r>
      <w:r>
        <w:rPr>
          <w:rFonts w:eastAsia="Times New Roman" w:cstheme="minorHAnsi"/>
          <w:b/>
          <w:bCs/>
          <w:sz w:val="24"/>
          <w:szCs w:val="24"/>
          <w:lang w:val="en-US"/>
        </w:rPr>
        <w:t>.</w:t>
      </w:r>
      <w:r>
        <w:rPr>
          <w:rFonts w:eastAsia="Times New Roman" w:cstheme="minorHAnsi"/>
          <w:b/>
          <w:bCs/>
          <w:sz w:val="24"/>
          <w:szCs w:val="24"/>
          <w:lang w:val="en-GB"/>
        </w:rPr>
        <w:t xml:space="preserve"> </w:t>
      </w:r>
      <w:r>
        <w:rPr>
          <w:rFonts w:eastAsia="Times New Roman" w:cs="Times New Roman"/>
          <w:noProof/>
          <w:color w:val="231F20"/>
          <w:spacing w:val="-6"/>
          <w:position w:val="-6"/>
          <w:sz w:val="20"/>
          <w:szCs w:val="24"/>
          <w:lang w:eastAsia="pt-PT"/>
        </w:rPr>
        <w:drawing>
          <wp:inline distT="0" distB="0" distL="0" distR="0" wp14:anchorId="66E709DF" wp14:editId="487292D8">
            <wp:extent cx="159385" cy="159385"/>
            <wp:effectExtent l="0" t="0" r="12065" b="1206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9385" cy="15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231F20"/>
          <w:spacing w:val="-6"/>
          <w:position w:val="-6"/>
          <w:sz w:val="20"/>
          <w:szCs w:val="24"/>
          <w:lang w:val="en-US" w:eastAsia="pt-PT"/>
        </w:rPr>
        <w:t xml:space="preserve"> </w:t>
      </w:r>
    </w:p>
    <w:p w14:paraId="3B99D821" w14:textId="45171059" w:rsidR="002A7F89" w:rsidRPr="009C0C40" w:rsidRDefault="0085151F" w:rsidP="00877208">
      <w:pPr>
        <w:spacing w:line="240" w:lineRule="auto"/>
        <w:ind w:right="566" w:firstLine="567"/>
        <w:rPr>
          <w:rFonts w:cstheme="minorHAnsi"/>
          <w:sz w:val="24"/>
          <w:szCs w:val="24"/>
          <w:lang w:val="en-GB"/>
        </w:rPr>
      </w:pPr>
      <w:bookmarkStart w:id="0" w:name="_Hlk149575058"/>
      <w:r>
        <w:rPr>
          <w:rFonts w:cstheme="minorHAnsi"/>
          <w:sz w:val="24"/>
          <w:szCs w:val="24"/>
          <w:lang w:val="en-GB"/>
        </w:rPr>
        <w:t>On a typical Tuesday, s</w:t>
      </w:r>
      <w:r w:rsidR="003133F9" w:rsidRPr="002A7F89">
        <w:rPr>
          <w:rFonts w:cstheme="minorHAnsi"/>
          <w:sz w:val="24"/>
          <w:szCs w:val="24"/>
          <w:lang w:val="en-GB"/>
        </w:rPr>
        <w:t xml:space="preserve">tudents </w:t>
      </w:r>
      <w:bookmarkEnd w:id="0"/>
      <w:r w:rsidR="003133F9" w:rsidRPr="002A7F89">
        <w:rPr>
          <w:rFonts w:cstheme="minorHAnsi"/>
          <w:sz w:val="24"/>
          <w:szCs w:val="24"/>
          <w:lang w:val="en-GB"/>
        </w:rPr>
        <w:t xml:space="preserve">have English classes in the </w:t>
      </w:r>
      <w:r w:rsidR="003133F9" w:rsidRPr="009C0C40">
        <w:rPr>
          <w:rFonts w:cstheme="minorHAnsi"/>
          <w:b/>
          <w:bCs/>
          <w:sz w:val="24"/>
          <w:szCs w:val="24"/>
          <w:lang w:val="en-GB"/>
        </w:rPr>
        <w:t>1</w:t>
      </w:r>
      <w:r w:rsidR="002A7F89" w:rsidRPr="009C0C40">
        <w:rPr>
          <w:rFonts w:cstheme="minorHAnsi"/>
          <w:b/>
          <w:bCs/>
          <w:sz w:val="24"/>
          <w:szCs w:val="24"/>
          <w:lang w:val="en-GB"/>
        </w:rPr>
        <w:t>.</w:t>
      </w:r>
      <w:r w:rsidR="002A7F89" w:rsidRPr="009C0C40">
        <w:rPr>
          <w:rFonts w:cstheme="minorHAnsi"/>
          <w:sz w:val="24"/>
          <w:szCs w:val="24"/>
          <w:lang w:val="en-GB"/>
        </w:rPr>
        <w:t xml:space="preserve"> ________________. </w:t>
      </w:r>
    </w:p>
    <w:p w14:paraId="0D4247FE" w14:textId="6FF77846" w:rsidR="005D0B47" w:rsidRPr="009C0C40" w:rsidRDefault="003133F9" w:rsidP="00877208">
      <w:pPr>
        <w:spacing w:line="240" w:lineRule="auto"/>
        <w:ind w:right="566" w:firstLine="567"/>
        <w:rPr>
          <w:rFonts w:cstheme="minorHAnsi"/>
          <w:sz w:val="24"/>
          <w:szCs w:val="24"/>
          <w:lang w:val="en-GB"/>
        </w:rPr>
      </w:pPr>
      <w:r w:rsidRPr="009C0C40">
        <w:rPr>
          <w:rFonts w:cstheme="minorHAnsi"/>
          <w:sz w:val="24"/>
          <w:szCs w:val="24"/>
          <w:lang w:val="en-GB"/>
        </w:rPr>
        <w:t xml:space="preserve">Then, they go to the </w:t>
      </w:r>
      <w:r w:rsidRPr="009C0C40">
        <w:rPr>
          <w:rFonts w:cstheme="minorHAnsi"/>
          <w:b/>
          <w:bCs/>
          <w:sz w:val="24"/>
          <w:szCs w:val="24"/>
          <w:lang w:val="en-GB"/>
        </w:rPr>
        <w:t>2</w:t>
      </w:r>
      <w:r w:rsidR="002A7F89" w:rsidRPr="009C0C40">
        <w:rPr>
          <w:rFonts w:cstheme="minorHAnsi"/>
          <w:b/>
          <w:bCs/>
          <w:sz w:val="24"/>
          <w:szCs w:val="24"/>
          <w:lang w:val="en-GB"/>
        </w:rPr>
        <w:t>.</w:t>
      </w:r>
      <w:r w:rsidR="002A7F89" w:rsidRPr="009C0C40">
        <w:rPr>
          <w:rFonts w:cstheme="minorHAnsi"/>
          <w:sz w:val="24"/>
          <w:szCs w:val="24"/>
          <w:lang w:val="en-GB"/>
        </w:rPr>
        <w:t xml:space="preserve"> ________________ </w:t>
      </w:r>
      <w:r w:rsidRPr="009C0C40">
        <w:rPr>
          <w:rFonts w:cstheme="minorHAnsi"/>
          <w:sz w:val="24"/>
          <w:szCs w:val="24"/>
          <w:lang w:val="en-GB"/>
        </w:rPr>
        <w:t xml:space="preserve">to have </w:t>
      </w:r>
      <w:bookmarkStart w:id="1" w:name="_Hlk149575066"/>
      <w:r w:rsidR="000F7815">
        <w:rPr>
          <w:rFonts w:cstheme="minorHAnsi"/>
          <w:sz w:val="24"/>
          <w:szCs w:val="24"/>
          <w:lang w:val="en-GB"/>
        </w:rPr>
        <w:t>p</w:t>
      </w:r>
      <w:r w:rsidR="0085151F">
        <w:rPr>
          <w:rFonts w:cstheme="minorHAnsi"/>
          <w:sz w:val="24"/>
          <w:szCs w:val="24"/>
          <w:lang w:val="en-GB"/>
        </w:rPr>
        <w:t xml:space="preserve">hysical </w:t>
      </w:r>
      <w:r w:rsidR="000F7815">
        <w:rPr>
          <w:rFonts w:cstheme="minorHAnsi"/>
          <w:sz w:val="24"/>
          <w:szCs w:val="24"/>
          <w:lang w:val="en-GB"/>
        </w:rPr>
        <w:t>e</w:t>
      </w:r>
      <w:r w:rsidR="0085151F">
        <w:rPr>
          <w:rFonts w:cstheme="minorHAnsi"/>
          <w:sz w:val="24"/>
          <w:szCs w:val="24"/>
          <w:lang w:val="en-GB"/>
        </w:rPr>
        <w:t>ducation</w:t>
      </w:r>
      <w:r w:rsidRPr="009C0C40">
        <w:rPr>
          <w:rFonts w:cstheme="minorHAnsi"/>
          <w:sz w:val="24"/>
          <w:szCs w:val="24"/>
          <w:lang w:val="en-GB"/>
        </w:rPr>
        <w:t xml:space="preserve"> </w:t>
      </w:r>
      <w:bookmarkEnd w:id="1"/>
      <w:r w:rsidRPr="009C0C40">
        <w:rPr>
          <w:rFonts w:cstheme="minorHAnsi"/>
          <w:sz w:val="24"/>
          <w:szCs w:val="24"/>
          <w:lang w:val="en-GB"/>
        </w:rPr>
        <w:t xml:space="preserve">lessons. </w:t>
      </w:r>
    </w:p>
    <w:p w14:paraId="42D08E60" w14:textId="36C29E5A" w:rsidR="005D0B47" w:rsidRPr="009C0C40" w:rsidRDefault="003133F9" w:rsidP="00877208">
      <w:pPr>
        <w:spacing w:line="240" w:lineRule="auto"/>
        <w:ind w:right="566" w:firstLine="567"/>
        <w:rPr>
          <w:rFonts w:cstheme="minorHAnsi"/>
          <w:sz w:val="24"/>
          <w:szCs w:val="24"/>
          <w:lang w:val="en-GB"/>
        </w:rPr>
      </w:pPr>
      <w:r w:rsidRPr="009C0C40">
        <w:rPr>
          <w:rFonts w:cstheme="minorHAnsi"/>
          <w:sz w:val="24"/>
          <w:szCs w:val="24"/>
          <w:lang w:val="en-GB"/>
        </w:rPr>
        <w:t>At lunchtime</w:t>
      </w:r>
      <w:r w:rsidR="0085151F">
        <w:rPr>
          <w:rFonts w:cstheme="minorHAnsi"/>
          <w:sz w:val="24"/>
          <w:szCs w:val="24"/>
          <w:lang w:val="en-GB"/>
        </w:rPr>
        <w:t>,</w:t>
      </w:r>
      <w:r w:rsidRPr="009C0C40">
        <w:rPr>
          <w:rFonts w:cstheme="minorHAnsi"/>
          <w:sz w:val="24"/>
          <w:szCs w:val="24"/>
          <w:lang w:val="en-GB"/>
        </w:rPr>
        <w:t xml:space="preserve"> they go to the </w:t>
      </w:r>
      <w:r w:rsidRPr="009C0C40">
        <w:rPr>
          <w:rFonts w:cstheme="minorHAnsi"/>
          <w:b/>
          <w:bCs/>
          <w:sz w:val="24"/>
          <w:szCs w:val="24"/>
          <w:lang w:val="en-GB"/>
        </w:rPr>
        <w:t>3</w:t>
      </w:r>
      <w:r w:rsidR="002A7F89" w:rsidRPr="009C0C40">
        <w:rPr>
          <w:rFonts w:cstheme="minorHAnsi"/>
          <w:b/>
          <w:bCs/>
          <w:sz w:val="24"/>
          <w:szCs w:val="24"/>
          <w:lang w:val="en-GB"/>
        </w:rPr>
        <w:t>.</w:t>
      </w:r>
      <w:r w:rsidR="002A7F89" w:rsidRPr="009C0C40">
        <w:rPr>
          <w:rFonts w:cstheme="minorHAnsi"/>
          <w:sz w:val="24"/>
          <w:szCs w:val="24"/>
          <w:lang w:val="en-GB"/>
        </w:rPr>
        <w:t xml:space="preserve"> ________________.</w:t>
      </w:r>
    </w:p>
    <w:p w14:paraId="55F2CE11" w14:textId="7FCF55BF" w:rsidR="005D0B47" w:rsidRPr="009C0C40" w:rsidRDefault="003133F9" w:rsidP="00877208">
      <w:pPr>
        <w:spacing w:line="240" w:lineRule="auto"/>
        <w:ind w:left="567" w:right="-1"/>
        <w:rPr>
          <w:rFonts w:cstheme="minorHAnsi"/>
          <w:sz w:val="24"/>
          <w:szCs w:val="24"/>
          <w:lang w:val="en-GB"/>
        </w:rPr>
      </w:pPr>
      <w:r w:rsidRPr="009C0C40">
        <w:rPr>
          <w:rFonts w:cstheme="minorHAnsi"/>
          <w:sz w:val="24"/>
          <w:szCs w:val="24"/>
          <w:lang w:val="en-GB"/>
        </w:rPr>
        <w:t>After lunch</w:t>
      </w:r>
      <w:r w:rsidR="002A7F89" w:rsidRPr="009C0C40">
        <w:rPr>
          <w:rFonts w:cstheme="minorHAnsi"/>
          <w:sz w:val="24"/>
          <w:szCs w:val="24"/>
          <w:lang w:val="en-GB"/>
        </w:rPr>
        <w:t>,</w:t>
      </w:r>
      <w:r w:rsidRPr="009C0C40">
        <w:rPr>
          <w:rFonts w:cstheme="minorHAnsi"/>
          <w:sz w:val="24"/>
          <w:szCs w:val="24"/>
          <w:lang w:val="en-GB"/>
        </w:rPr>
        <w:t xml:space="preserve"> they play </w:t>
      </w:r>
      <w:r w:rsidR="0085151F">
        <w:rPr>
          <w:rFonts w:cstheme="minorHAnsi"/>
          <w:sz w:val="24"/>
          <w:szCs w:val="24"/>
          <w:lang w:val="en-GB"/>
        </w:rPr>
        <w:t>on</w:t>
      </w:r>
      <w:r w:rsidRPr="009C0C40">
        <w:rPr>
          <w:rFonts w:cstheme="minorHAnsi"/>
          <w:sz w:val="24"/>
          <w:szCs w:val="24"/>
          <w:lang w:val="en-GB"/>
        </w:rPr>
        <w:t xml:space="preserve"> the </w:t>
      </w:r>
      <w:r w:rsidRPr="009C0C40">
        <w:rPr>
          <w:rFonts w:cstheme="minorHAnsi"/>
          <w:b/>
          <w:bCs/>
          <w:sz w:val="24"/>
          <w:szCs w:val="24"/>
          <w:lang w:val="en-GB"/>
        </w:rPr>
        <w:t>4</w:t>
      </w:r>
      <w:r w:rsidR="002A7F89" w:rsidRPr="009C0C40">
        <w:rPr>
          <w:rFonts w:cstheme="minorHAnsi"/>
          <w:b/>
          <w:bCs/>
          <w:sz w:val="24"/>
          <w:szCs w:val="24"/>
          <w:lang w:val="en-GB"/>
        </w:rPr>
        <w:t>.</w:t>
      </w:r>
      <w:r w:rsidR="002A7F89" w:rsidRPr="009C0C40">
        <w:rPr>
          <w:rFonts w:cstheme="minorHAnsi"/>
          <w:sz w:val="24"/>
          <w:szCs w:val="24"/>
          <w:lang w:val="en-GB"/>
        </w:rPr>
        <w:t xml:space="preserve"> _______________ </w:t>
      </w:r>
      <w:r w:rsidRPr="009C0C40">
        <w:rPr>
          <w:rFonts w:cstheme="minorHAnsi"/>
          <w:sz w:val="24"/>
          <w:szCs w:val="24"/>
          <w:lang w:val="en-GB"/>
        </w:rPr>
        <w:t xml:space="preserve">or play sports </w:t>
      </w:r>
      <w:r w:rsidR="0085151F">
        <w:rPr>
          <w:rFonts w:cstheme="minorHAnsi"/>
          <w:sz w:val="24"/>
          <w:szCs w:val="24"/>
          <w:lang w:val="en-GB"/>
        </w:rPr>
        <w:t>on</w:t>
      </w:r>
      <w:r w:rsidRPr="009C0C40">
        <w:rPr>
          <w:rFonts w:cstheme="minorHAnsi"/>
          <w:sz w:val="24"/>
          <w:szCs w:val="24"/>
          <w:lang w:val="en-GB"/>
        </w:rPr>
        <w:t xml:space="preserve"> the </w:t>
      </w:r>
      <w:r w:rsidRPr="009C0C40">
        <w:rPr>
          <w:rFonts w:cstheme="minorHAnsi"/>
          <w:b/>
          <w:bCs/>
          <w:sz w:val="24"/>
          <w:szCs w:val="24"/>
          <w:lang w:val="en-GB"/>
        </w:rPr>
        <w:t>5</w:t>
      </w:r>
      <w:r w:rsidR="002A7F89" w:rsidRPr="009C0C40">
        <w:rPr>
          <w:rFonts w:cstheme="minorHAnsi"/>
          <w:b/>
          <w:bCs/>
          <w:sz w:val="24"/>
          <w:szCs w:val="24"/>
          <w:lang w:val="en-GB"/>
        </w:rPr>
        <w:t>.</w:t>
      </w:r>
      <w:r w:rsidR="002A7F89" w:rsidRPr="009C0C40">
        <w:rPr>
          <w:rFonts w:cstheme="minorHAnsi"/>
          <w:sz w:val="24"/>
          <w:szCs w:val="24"/>
          <w:lang w:val="en-GB"/>
        </w:rPr>
        <w:t xml:space="preserve"> ______________.</w:t>
      </w:r>
    </w:p>
    <w:p w14:paraId="315597A8" w14:textId="637EEFD8" w:rsidR="005D0B47" w:rsidRDefault="003133F9" w:rsidP="0085151F">
      <w:pPr>
        <w:spacing w:line="240" w:lineRule="auto"/>
        <w:ind w:left="567" w:right="566"/>
        <w:rPr>
          <w:sz w:val="20"/>
          <w:szCs w:val="20"/>
          <w:lang w:val="en-US"/>
        </w:rPr>
      </w:pPr>
      <w:r w:rsidRPr="009C0C40">
        <w:rPr>
          <w:rFonts w:cstheme="minorHAnsi"/>
          <w:sz w:val="24"/>
          <w:szCs w:val="24"/>
          <w:lang w:val="en-GB"/>
        </w:rPr>
        <w:t xml:space="preserve">After the afternoon classes, they go to the </w:t>
      </w:r>
      <w:r w:rsidRPr="009C0C40">
        <w:rPr>
          <w:rFonts w:cstheme="minorHAnsi"/>
          <w:b/>
          <w:bCs/>
          <w:sz w:val="24"/>
          <w:szCs w:val="24"/>
          <w:lang w:val="en-GB"/>
        </w:rPr>
        <w:t>6</w:t>
      </w:r>
      <w:r w:rsidR="002A7F89" w:rsidRPr="009C0C40">
        <w:rPr>
          <w:rFonts w:cstheme="minorHAnsi"/>
          <w:b/>
          <w:bCs/>
          <w:sz w:val="24"/>
          <w:szCs w:val="24"/>
          <w:lang w:val="en-GB"/>
        </w:rPr>
        <w:t>.</w:t>
      </w:r>
      <w:r w:rsidR="002A7F89" w:rsidRPr="009C0C40">
        <w:rPr>
          <w:rFonts w:cstheme="minorHAnsi"/>
          <w:sz w:val="24"/>
          <w:szCs w:val="24"/>
          <w:lang w:val="en-GB"/>
        </w:rPr>
        <w:t xml:space="preserve"> </w:t>
      </w:r>
      <w:r w:rsidRPr="009C0C40">
        <w:rPr>
          <w:rFonts w:cstheme="minorHAnsi"/>
          <w:sz w:val="24"/>
          <w:szCs w:val="24"/>
          <w:lang w:val="en-GB"/>
        </w:rPr>
        <w:t>________________ and choose a book to read</w:t>
      </w:r>
      <w:r w:rsidRPr="002A7F89">
        <w:rPr>
          <w:rFonts w:cstheme="minorHAnsi"/>
          <w:sz w:val="24"/>
          <w:szCs w:val="24"/>
          <w:lang w:val="en-GB"/>
        </w:rPr>
        <w:t xml:space="preserve">. </w:t>
      </w:r>
    </w:p>
    <w:p w14:paraId="3BA7E11F" w14:textId="549C237D" w:rsidR="005D0B47" w:rsidRDefault="002A7F89">
      <w:pPr>
        <w:spacing w:after="0"/>
        <w:jc w:val="both"/>
        <w:rPr>
          <w:sz w:val="20"/>
          <w:szCs w:val="20"/>
          <w:lang w:val="en-US"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E783258" wp14:editId="2A799509">
                <wp:simplePos x="0" y="0"/>
                <wp:positionH relativeFrom="column">
                  <wp:posOffset>-839470</wp:posOffset>
                </wp:positionH>
                <wp:positionV relativeFrom="paragraph">
                  <wp:posOffset>-739775</wp:posOffset>
                </wp:positionV>
                <wp:extent cx="3599815" cy="1094105"/>
                <wp:effectExtent l="38100" t="38100" r="95885" b="86995"/>
                <wp:wrapNone/>
                <wp:docPr id="1893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094105"/>
                        </a:xfrm>
                        <a:custGeom>
                          <a:avLst/>
                          <a:gdLst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12CD9F" id="Rectangle 6" o:spid="_x0000_s1026" style="position:absolute;margin-left:-66.1pt;margin-top:-58.25pt;width:283.45pt;height:86.1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" path="m,l1995542,v81084,314723,67722,684635,15883,901800c1959586,1118965,1883117,1269629,1684509,1302989v-198608,33360,-583981,-194546,-864732,-201027c539026,1095481,215830,1335897,,1360591l,xe" fillcolor="#f26c47" stroked="f" strokeweight="2pt">
                <v:shadow on="t" color="black" opacity="26214f" origin="-.5,-.5" offset=".74836mm,.74836mm"/>
                <v:path arrowok="t" o:connecttype="custom" o:connectlocs="0,0;3498497,0;3526342,725173;2953207,1047785;1437197,886131;0,1094105;0,0" o:connectangles="0,0,0,0,0,0,0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E8FD544" wp14:editId="155740EE">
                <wp:simplePos x="0" y="0"/>
                <wp:positionH relativeFrom="column">
                  <wp:posOffset>55880</wp:posOffset>
                </wp:positionH>
                <wp:positionV relativeFrom="paragraph">
                  <wp:posOffset>-556260</wp:posOffset>
                </wp:positionV>
                <wp:extent cx="2225675" cy="627380"/>
                <wp:effectExtent l="0" t="0" r="0" b="1270"/>
                <wp:wrapNone/>
                <wp:docPr id="18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5675" cy="627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3C3B653" w14:textId="77777777" w:rsidR="005D0B47" w:rsidRDefault="003133F9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Reading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  <w:t>Progress Test A</w:t>
                            </w:r>
                          </w:p>
                          <w:p w14:paraId="163673FC" w14:textId="77777777" w:rsidR="005D0B47" w:rsidRDefault="005D0B47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8FD544" id="_x0000_s1066" type="#_x0000_t202" style="position:absolute;left:0;text-align:left;margin-left:4.4pt;margin-top:-43.8pt;width:175.25pt;height:49.4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" filled="f" stroked="f">
                <v:textbox inset="2mm,0,2mm,0">
                  <w:txbxContent>
                    <w:p w14:paraId="53C3B653" w14:textId="77777777" w:rsidR="005D0B47" w:rsidRDefault="003133F9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Reading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  <w:t>Progress Test A</w:t>
                      </w:r>
                    </w:p>
                    <w:p w14:paraId="163673FC" w14:textId="77777777" w:rsidR="005D0B47" w:rsidRDefault="005D0B47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2743AFA" w14:textId="53E2E839" w:rsidR="005D0B47" w:rsidRDefault="005D0B47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GB"/>
        </w:rPr>
      </w:pPr>
    </w:p>
    <w:tbl>
      <w:tblPr>
        <w:tblStyle w:val="TableGrid"/>
        <w:tblpPr w:leftFromText="141" w:rightFromText="141" w:vertAnchor="text" w:horzAnchor="margin" w:tblpY="13"/>
        <w:tblW w:w="9639" w:type="dxa"/>
        <w:tblBorders>
          <w:top w:val="none" w:sz="0" w:space="0" w:color="auto"/>
          <w:left w:val="none" w:sz="0" w:space="0" w:color="auto"/>
          <w:bottom w:val="single" w:sz="4" w:space="0" w:color="F26C47"/>
          <w:right w:val="none" w:sz="0" w:space="0" w:color="auto"/>
          <w:insideH w:val="single" w:sz="4" w:space="0" w:color="F26C47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5D0B47" w14:paraId="323B3764" w14:textId="77777777">
        <w:tc>
          <w:tcPr>
            <w:tcW w:w="6426" w:type="dxa"/>
            <w:gridSpan w:val="2"/>
          </w:tcPr>
          <w:p w14:paraId="3007650F" w14:textId="0C4BD7A2" w:rsidR="005D0B47" w:rsidRDefault="003133F9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proofErr w:type="spellStart"/>
            <w:r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26BCBAEE" w14:textId="77777777" w:rsidR="005D0B47" w:rsidRDefault="003133F9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315C0511" w14:textId="77777777" w:rsidR="005D0B47" w:rsidRDefault="003133F9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proofErr w:type="spellStart"/>
            <w:r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5D0B47" w14:paraId="597309CF" w14:textId="77777777">
        <w:tc>
          <w:tcPr>
            <w:tcW w:w="3213" w:type="dxa"/>
          </w:tcPr>
          <w:p w14:paraId="24C8C57B" w14:textId="77777777" w:rsidR="005D0B47" w:rsidRDefault="003133F9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454CC478" w14:textId="77777777" w:rsidR="005D0B47" w:rsidRDefault="003133F9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2D19FFB2" w14:textId="77777777" w:rsidR="005D0B47" w:rsidRDefault="003133F9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proofErr w:type="spellStart"/>
            <w:r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2D4C223E" w14:textId="1350331D" w:rsidR="005D0B47" w:rsidRDefault="005D0B47">
      <w:pPr>
        <w:pStyle w:val="ListParagraph"/>
        <w:tabs>
          <w:tab w:val="right" w:leader="underscore" w:pos="9214"/>
        </w:tabs>
        <w:spacing w:after="0"/>
        <w:ind w:left="0" w:right="425"/>
        <w:contextualSpacing w:val="0"/>
        <w:jc w:val="both"/>
        <w:rPr>
          <w:rFonts w:cs="Arial"/>
          <w:sz w:val="20"/>
          <w:szCs w:val="20"/>
          <w:lang w:val="en-GB"/>
        </w:rPr>
      </w:pPr>
    </w:p>
    <w:p w14:paraId="5CCA6868" w14:textId="4F5EE306" w:rsidR="005D0B47" w:rsidRDefault="003133F9" w:rsidP="00083C20">
      <w:pPr>
        <w:spacing w:after="0" w:line="240" w:lineRule="auto"/>
        <w:jc w:val="both"/>
        <w:rPr>
          <w:szCs w:val="24"/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7703727C" wp14:editId="559A518E">
                <wp:simplePos x="0" y="0"/>
                <wp:positionH relativeFrom="page">
                  <wp:posOffset>-15240</wp:posOffset>
                </wp:positionH>
                <wp:positionV relativeFrom="page">
                  <wp:posOffset>-13970</wp:posOffset>
                </wp:positionV>
                <wp:extent cx="7919720" cy="1583690"/>
                <wp:effectExtent l="0" t="0" r="5080" b="0"/>
                <wp:wrapNone/>
                <wp:docPr id="1894" name="Rectangle 18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9720" cy="1583690"/>
                        </a:xfrm>
                        <a:prstGeom prst="rect">
                          <a:avLst/>
                        </a:prstGeom>
                        <a:solidFill>
                          <a:srgbClr val="F26C47">
                            <a:alpha val="2470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0F4152" id="Rectangle 1894" o:spid="_x0000_s1026" style="position:absolute;margin-left:-1.2pt;margin-top:-1.1pt;width:623.6pt;height:124.7pt;z-index:-2516541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" fillcolor="#f26c47" stroked="f" strokeweight="2pt">
                <v:fill opacity="16191f"/>
                <w10:wrap anchorx="page" anchory="page"/>
              </v:rect>
            </w:pict>
          </mc:Fallback>
        </mc:AlternateContent>
      </w:r>
    </w:p>
    <w:p w14:paraId="5C144D59" w14:textId="3F3EA36A" w:rsidR="005D0B47" w:rsidRDefault="003133F9" w:rsidP="00F9129B">
      <w:pPr>
        <w:spacing w:after="0"/>
        <w:ind w:left="709" w:right="140" w:hanging="567"/>
        <w:jc w:val="both"/>
        <w:rPr>
          <w:b/>
          <w:bCs/>
          <w:color w:val="000000" w:themeColor="text1"/>
          <w:sz w:val="24"/>
          <w:szCs w:val="24"/>
          <w:lang w:val="en-GB"/>
        </w:rPr>
      </w:pPr>
      <w:r>
        <w:rPr>
          <w:b/>
          <w:bCs/>
          <w:color w:val="000000" w:themeColor="text1"/>
          <w:sz w:val="24"/>
          <w:szCs w:val="24"/>
          <w:lang w:val="en-GB"/>
        </w:rPr>
        <w:t xml:space="preserve">Read the </w:t>
      </w:r>
      <w:r>
        <w:rPr>
          <w:b/>
          <w:bCs/>
          <w:color w:val="000000" w:themeColor="text1"/>
          <w:sz w:val="24"/>
          <w:szCs w:val="24"/>
        </w:rPr>
        <w:t>dialogue</w:t>
      </w:r>
      <w:r>
        <w:rPr>
          <w:b/>
          <w:bCs/>
          <w:color w:val="000000" w:themeColor="text1"/>
          <w:sz w:val="24"/>
          <w:szCs w:val="24"/>
          <w:lang w:val="en-GB"/>
        </w:rPr>
        <w:t>.</w:t>
      </w:r>
    </w:p>
    <w:p w14:paraId="3EB8C352" w14:textId="14DC7930" w:rsidR="00F61B54" w:rsidRDefault="00F61B54" w:rsidP="00F61B54">
      <w:pPr>
        <w:spacing w:after="0"/>
        <w:ind w:left="709" w:right="140" w:hanging="567"/>
        <w:jc w:val="both"/>
        <w:rPr>
          <w:b/>
          <w:bCs/>
          <w:color w:val="000000" w:themeColor="text1"/>
          <w:sz w:val="24"/>
          <w:szCs w:val="24"/>
          <w:lang w:val="en-GB"/>
        </w:rPr>
      </w:pPr>
    </w:p>
    <w:p w14:paraId="7867D359" w14:textId="78080E9D" w:rsidR="0085151F" w:rsidRPr="0085151F" w:rsidRDefault="0085151F" w:rsidP="0085151F">
      <w:pPr>
        <w:tabs>
          <w:tab w:val="left" w:pos="851"/>
          <w:tab w:val="left" w:pos="5954"/>
        </w:tabs>
        <w:spacing w:after="0" w:line="360" w:lineRule="auto"/>
        <w:ind w:left="709" w:right="3684" w:hanging="567"/>
        <w:jc w:val="right"/>
        <w:rPr>
          <w:b/>
          <w:bCs/>
          <w:color w:val="000000" w:themeColor="text1"/>
          <w:sz w:val="32"/>
          <w:szCs w:val="36"/>
          <w:lang w:val="en-GB"/>
        </w:rPr>
      </w:pPr>
      <w:bookmarkStart w:id="2" w:name="_Hlk149575741"/>
      <w:r>
        <w:rPr>
          <w:noProof/>
          <w:color w:val="000000" w:themeColor="text1"/>
          <w:sz w:val="24"/>
          <w:szCs w:val="28"/>
          <w:lang w:val="en-GB"/>
        </w:rPr>
        <w:drawing>
          <wp:anchor distT="0" distB="0" distL="114300" distR="114300" simplePos="0" relativeHeight="251709440" behindDoc="1" locked="0" layoutInCell="1" allowOverlap="1" wp14:anchorId="51D8A7E7" wp14:editId="538AD5BE">
            <wp:simplePos x="0" y="0"/>
            <wp:positionH relativeFrom="column">
              <wp:posOffset>4063365</wp:posOffset>
            </wp:positionH>
            <wp:positionV relativeFrom="paragraph">
              <wp:posOffset>365760</wp:posOffset>
            </wp:positionV>
            <wp:extent cx="2466340" cy="1644015"/>
            <wp:effectExtent l="95250" t="133350" r="143510" b="203835"/>
            <wp:wrapTight wrapText="bothSides">
              <wp:wrapPolygon edited="0">
                <wp:start x="360" y="-202"/>
                <wp:lineTo x="-785" y="227"/>
                <wp:lineTo x="-210" y="20771"/>
                <wp:lineTo x="11979" y="22406"/>
                <wp:lineTo x="20030" y="22417"/>
                <wp:lineTo x="20213" y="22640"/>
                <wp:lineTo x="21043" y="22512"/>
                <wp:lineTo x="21192" y="22237"/>
                <wp:lineTo x="22268" y="20812"/>
                <wp:lineTo x="22384" y="12743"/>
                <wp:lineTo x="22333" y="4699"/>
                <wp:lineTo x="21871" y="-2023"/>
                <wp:lineTo x="15313" y="-2266"/>
                <wp:lineTo x="2849" y="-587"/>
                <wp:lineTo x="360" y="-202"/>
              </wp:wrapPolygon>
            </wp:wrapTight>
            <wp:docPr id="7131382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138236" name="Picture 1"/>
                    <pic:cNvPicPr/>
                  </pic:nvPicPr>
                  <pic:blipFill rotWithShape="1">
                    <a:blip r:embed="rId20"/>
                    <a:srcRect l="5128" r="7902" b="13131"/>
                    <a:stretch/>
                  </pic:blipFill>
                  <pic:spPr>
                    <a:xfrm rot="353611">
                      <a:off x="0" y="0"/>
                      <a:ext cx="2466340" cy="164401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5151F">
        <w:rPr>
          <w:b/>
          <w:bCs/>
          <w:color w:val="000000" w:themeColor="text1"/>
          <w:sz w:val="32"/>
          <w:szCs w:val="36"/>
          <w:lang w:val="en-GB"/>
        </w:rPr>
        <w:t>At school</w:t>
      </w:r>
    </w:p>
    <w:p w14:paraId="15299002" w14:textId="220D33C1" w:rsidR="005D0B47" w:rsidRPr="00083C20" w:rsidRDefault="003133F9" w:rsidP="00F61B54">
      <w:pPr>
        <w:tabs>
          <w:tab w:val="left" w:pos="851"/>
          <w:tab w:val="left" w:pos="5954"/>
        </w:tabs>
        <w:spacing w:after="0" w:line="360" w:lineRule="auto"/>
        <w:ind w:left="709" w:right="3684" w:hanging="567"/>
        <w:jc w:val="both"/>
        <w:rPr>
          <w:color w:val="000000" w:themeColor="text1"/>
          <w:sz w:val="24"/>
          <w:szCs w:val="28"/>
          <w:lang w:val="en-GB"/>
        </w:rPr>
      </w:pPr>
      <w:r w:rsidRPr="00083C20">
        <w:rPr>
          <w:b/>
          <w:bCs/>
          <w:color w:val="000000" w:themeColor="text1"/>
          <w:sz w:val="24"/>
          <w:szCs w:val="28"/>
          <w:lang w:val="en-GB"/>
        </w:rPr>
        <w:t>Andy:</w:t>
      </w:r>
      <w:r w:rsidR="00374DA0" w:rsidRPr="00083C20">
        <w:rPr>
          <w:color w:val="000000" w:themeColor="text1"/>
          <w:sz w:val="24"/>
          <w:szCs w:val="28"/>
          <w:lang w:val="en-GB"/>
        </w:rPr>
        <w:tab/>
      </w:r>
      <w:r w:rsidRPr="00083C20">
        <w:rPr>
          <w:color w:val="000000" w:themeColor="text1"/>
          <w:sz w:val="24"/>
          <w:szCs w:val="28"/>
          <w:lang w:val="en-GB"/>
        </w:rPr>
        <w:t>Kelly, have you got our timetable? I can’t find mine.</w:t>
      </w:r>
    </w:p>
    <w:p w14:paraId="76866481" w14:textId="2CA41442" w:rsidR="005D0B47" w:rsidRPr="00083C20" w:rsidRDefault="003133F9" w:rsidP="00F61B54">
      <w:pPr>
        <w:tabs>
          <w:tab w:val="left" w:pos="851"/>
          <w:tab w:val="left" w:pos="5954"/>
        </w:tabs>
        <w:spacing w:after="0" w:line="360" w:lineRule="auto"/>
        <w:ind w:left="709" w:right="3684" w:hanging="567"/>
        <w:jc w:val="both"/>
        <w:rPr>
          <w:color w:val="000000" w:themeColor="text1"/>
          <w:sz w:val="24"/>
          <w:szCs w:val="28"/>
          <w:lang w:val="en-GB"/>
        </w:rPr>
      </w:pPr>
      <w:r w:rsidRPr="00083C20">
        <w:rPr>
          <w:b/>
          <w:bCs/>
          <w:color w:val="000000" w:themeColor="text1"/>
          <w:sz w:val="24"/>
          <w:szCs w:val="28"/>
          <w:lang w:val="en-GB"/>
        </w:rPr>
        <w:t>Kelly:</w:t>
      </w:r>
      <w:r w:rsidR="00083C20">
        <w:rPr>
          <w:b/>
          <w:bCs/>
          <w:color w:val="000000" w:themeColor="text1"/>
          <w:sz w:val="24"/>
          <w:szCs w:val="28"/>
          <w:lang w:val="en-GB"/>
        </w:rPr>
        <w:tab/>
      </w:r>
      <w:r w:rsidR="00374DA0" w:rsidRPr="00083C20">
        <w:rPr>
          <w:color w:val="000000" w:themeColor="text1"/>
          <w:sz w:val="24"/>
          <w:szCs w:val="28"/>
          <w:lang w:val="en-GB"/>
        </w:rPr>
        <w:tab/>
      </w:r>
      <w:r w:rsidRPr="00083C20">
        <w:rPr>
          <w:color w:val="000000" w:themeColor="text1"/>
          <w:sz w:val="24"/>
          <w:szCs w:val="28"/>
          <w:lang w:val="en-GB"/>
        </w:rPr>
        <w:t>What do you need to know?</w:t>
      </w:r>
    </w:p>
    <w:p w14:paraId="1CCAA985" w14:textId="0B7E0F8C" w:rsidR="005D0B47" w:rsidRPr="00083C20" w:rsidRDefault="003133F9" w:rsidP="00F61B54">
      <w:pPr>
        <w:tabs>
          <w:tab w:val="left" w:pos="851"/>
          <w:tab w:val="left" w:pos="5954"/>
        </w:tabs>
        <w:spacing w:after="0" w:line="360" w:lineRule="auto"/>
        <w:ind w:left="709" w:right="3684" w:hanging="567"/>
        <w:jc w:val="both"/>
        <w:rPr>
          <w:color w:val="000000" w:themeColor="text1"/>
          <w:sz w:val="24"/>
          <w:szCs w:val="28"/>
          <w:lang w:val="en-GB"/>
        </w:rPr>
      </w:pPr>
      <w:r w:rsidRPr="00083C20">
        <w:rPr>
          <w:b/>
          <w:bCs/>
          <w:color w:val="000000" w:themeColor="text1"/>
          <w:sz w:val="24"/>
          <w:szCs w:val="28"/>
          <w:lang w:val="en-GB"/>
        </w:rPr>
        <w:t>Andy:</w:t>
      </w:r>
      <w:r w:rsidR="00374DA0" w:rsidRPr="00083C20">
        <w:rPr>
          <w:color w:val="000000" w:themeColor="text1"/>
          <w:sz w:val="24"/>
          <w:szCs w:val="28"/>
          <w:lang w:val="en-GB"/>
        </w:rPr>
        <w:tab/>
      </w:r>
      <w:r w:rsidRPr="00083C20">
        <w:rPr>
          <w:color w:val="000000" w:themeColor="text1"/>
          <w:sz w:val="24"/>
          <w:szCs w:val="28"/>
          <w:lang w:val="en-GB"/>
        </w:rPr>
        <w:t>What time is our next lesson?</w:t>
      </w:r>
    </w:p>
    <w:p w14:paraId="25D60226" w14:textId="5CD68BEF" w:rsidR="005D0B47" w:rsidRPr="00083C20" w:rsidRDefault="003133F9" w:rsidP="00F61B54">
      <w:pPr>
        <w:tabs>
          <w:tab w:val="left" w:pos="851"/>
          <w:tab w:val="left" w:pos="5954"/>
        </w:tabs>
        <w:spacing w:after="0" w:line="360" w:lineRule="auto"/>
        <w:ind w:left="709" w:right="3684" w:hanging="567"/>
        <w:jc w:val="both"/>
        <w:rPr>
          <w:color w:val="000000" w:themeColor="text1"/>
          <w:sz w:val="24"/>
          <w:szCs w:val="28"/>
          <w:lang w:val="en-GB"/>
        </w:rPr>
      </w:pPr>
      <w:r w:rsidRPr="00083C20">
        <w:rPr>
          <w:b/>
          <w:bCs/>
          <w:color w:val="000000" w:themeColor="text1"/>
          <w:sz w:val="24"/>
          <w:szCs w:val="28"/>
          <w:lang w:val="en-GB"/>
        </w:rPr>
        <w:t>Kelly:</w:t>
      </w:r>
      <w:r w:rsidR="00374DA0" w:rsidRPr="00083C20">
        <w:rPr>
          <w:color w:val="000000" w:themeColor="text1"/>
          <w:sz w:val="24"/>
          <w:szCs w:val="28"/>
          <w:lang w:val="en-GB"/>
        </w:rPr>
        <w:tab/>
      </w:r>
      <w:r w:rsidR="00083C20">
        <w:rPr>
          <w:color w:val="000000" w:themeColor="text1"/>
          <w:sz w:val="24"/>
          <w:szCs w:val="28"/>
          <w:lang w:val="en-GB"/>
        </w:rPr>
        <w:tab/>
      </w:r>
      <w:r w:rsidRPr="00083C20">
        <w:rPr>
          <w:color w:val="000000" w:themeColor="text1"/>
          <w:sz w:val="24"/>
          <w:szCs w:val="28"/>
          <w:lang w:val="en-GB"/>
        </w:rPr>
        <w:t xml:space="preserve">The </w:t>
      </w:r>
      <w:r w:rsidR="002A7F89" w:rsidRPr="00083C20">
        <w:rPr>
          <w:color w:val="000000" w:themeColor="text1"/>
          <w:sz w:val="24"/>
          <w:szCs w:val="28"/>
          <w:lang w:val="en-GB"/>
        </w:rPr>
        <w:t>a</w:t>
      </w:r>
      <w:r w:rsidRPr="00083C20">
        <w:rPr>
          <w:color w:val="000000" w:themeColor="text1"/>
          <w:sz w:val="24"/>
          <w:szCs w:val="28"/>
          <w:lang w:val="en-GB"/>
        </w:rPr>
        <w:t>rt lesson starts at quarter past ten.</w:t>
      </w:r>
    </w:p>
    <w:p w14:paraId="1E1D3370" w14:textId="08217FB3" w:rsidR="005D0B47" w:rsidRPr="00083C20" w:rsidRDefault="003133F9" w:rsidP="00F61B54">
      <w:pPr>
        <w:tabs>
          <w:tab w:val="left" w:pos="851"/>
          <w:tab w:val="left" w:pos="5954"/>
        </w:tabs>
        <w:spacing w:after="0" w:line="360" w:lineRule="auto"/>
        <w:ind w:left="709" w:right="3684" w:hanging="567"/>
        <w:jc w:val="both"/>
        <w:rPr>
          <w:color w:val="000000" w:themeColor="text1"/>
          <w:sz w:val="24"/>
          <w:szCs w:val="28"/>
          <w:lang w:val="en-GB"/>
        </w:rPr>
      </w:pPr>
      <w:r w:rsidRPr="00083C20">
        <w:rPr>
          <w:b/>
          <w:bCs/>
          <w:color w:val="000000" w:themeColor="text1"/>
          <w:sz w:val="24"/>
          <w:szCs w:val="28"/>
          <w:lang w:val="en-GB"/>
        </w:rPr>
        <w:t>Andy:</w:t>
      </w:r>
      <w:r w:rsidR="00374DA0" w:rsidRPr="00083C20">
        <w:rPr>
          <w:color w:val="000000" w:themeColor="text1"/>
          <w:sz w:val="24"/>
          <w:szCs w:val="28"/>
          <w:lang w:val="en-GB"/>
        </w:rPr>
        <w:tab/>
      </w:r>
      <w:r w:rsidRPr="00083C20">
        <w:rPr>
          <w:color w:val="000000" w:themeColor="text1"/>
          <w:sz w:val="24"/>
          <w:szCs w:val="28"/>
          <w:lang w:val="en-GB"/>
        </w:rPr>
        <w:t>Thank you. Is the art room next to the music room?</w:t>
      </w:r>
    </w:p>
    <w:p w14:paraId="614B1C0A" w14:textId="6F9EFBCB" w:rsidR="005D0B47" w:rsidRPr="00083C20" w:rsidRDefault="003133F9" w:rsidP="00F61B54">
      <w:pPr>
        <w:tabs>
          <w:tab w:val="left" w:pos="851"/>
          <w:tab w:val="left" w:pos="5954"/>
        </w:tabs>
        <w:spacing w:after="0" w:line="360" w:lineRule="auto"/>
        <w:ind w:left="709" w:right="3684" w:hanging="567"/>
        <w:jc w:val="both"/>
        <w:rPr>
          <w:color w:val="000000" w:themeColor="text1"/>
          <w:sz w:val="24"/>
          <w:szCs w:val="28"/>
          <w:lang w:val="en-GB"/>
        </w:rPr>
      </w:pPr>
      <w:r w:rsidRPr="00083C20">
        <w:rPr>
          <w:b/>
          <w:bCs/>
          <w:color w:val="000000" w:themeColor="text1"/>
          <w:sz w:val="24"/>
          <w:szCs w:val="28"/>
          <w:lang w:val="en-GB"/>
        </w:rPr>
        <w:t>Kelly:</w:t>
      </w:r>
      <w:r w:rsidR="00374DA0" w:rsidRPr="00083C20">
        <w:rPr>
          <w:color w:val="000000" w:themeColor="text1"/>
          <w:sz w:val="24"/>
          <w:szCs w:val="28"/>
          <w:lang w:val="en-GB"/>
        </w:rPr>
        <w:tab/>
      </w:r>
      <w:r w:rsidR="00083C20">
        <w:rPr>
          <w:color w:val="000000" w:themeColor="text1"/>
          <w:sz w:val="24"/>
          <w:szCs w:val="28"/>
          <w:lang w:val="en-GB"/>
        </w:rPr>
        <w:tab/>
      </w:r>
      <w:r w:rsidRPr="00083C20">
        <w:rPr>
          <w:color w:val="000000" w:themeColor="text1"/>
          <w:sz w:val="24"/>
          <w:szCs w:val="28"/>
          <w:lang w:val="en-GB"/>
        </w:rPr>
        <w:t xml:space="preserve">No, it isn’t. It’s next to the computer room. </w:t>
      </w:r>
    </w:p>
    <w:p w14:paraId="197F88FF" w14:textId="0FD837F6" w:rsidR="005D0B47" w:rsidRPr="00083C20" w:rsidRDefault="003133F9" w:rsidP="00F61B54">
      <w:pPr>
        <w:tabs>
          <w:tab w:val="left" w:pos="851"/>
        </w:tabs>
        <w:spacing w:after="0" w:line="360" w:lineRule="auto"/>
        <w:ind w:left="850" w:right="566" w:hanging="708"/>
        <w:jc w:val="both"/>
        <w:rPr>
          <w:color w:val="000000" w:themeColor="text1"/>
          <w:sz w:val="24"/>
          <w:szCs w:val="28"/>
          <w:lang w:val="en-GB"/>
        </w:rPr>
      </w:pPr>
      <w:r w:rsidRPr="00083C20">
        <w:rPr>
          <w:b/>
          <w:bCs/>
          <w:color w:val="000000" w:themeColor="text1"/>
          <w:sz w:val="24"/>
          <w:szCs w:val="28"/>
          <w:lang w:val="en-GB"/>
        </w:rPr>
        <w:t>Andy:</w:t>
      </w:r>
      <w:r w:rsidR="00374DA0" w:rsidRPr="00083C20">
        <w:rPr>
          <w:color w:val="000000" w:themeColor="text1"/>
          <w:sz w:val="24"/>
          <w:szCs w:val="28"/>
          <w:lang w:val="en-GB"/>
        </w:rPr>
        <w:tab/>
      </w:r>
      <w:r w:rsidRPr="00083C20">
        <w:rPr>
          <w:color w:val="000000" w:themeColor="text1"/>
          <w:sz w:val="24"/>
          <w:szCs w:val="28"/>
          <w:lang w:val="en-GB"/>
        </w:rPr>
        <w:t>O</w:t>
      </w:r>
      <w:r w:rsidR="000F7815">
        <w:rPr>
          <w:color w:val="000000" w:themeColor="text1"/>
          <w:sz w:val="24"/>
          <w:szCs w:val="28"/>
          <w:lang w:val="en-GB"/>
        </w:rPr>
        <w:t>K</w:t>
      </w:r>
      <w:r w:rsidRPr="00083C20">
        <w:rPr>
          <w:color w:val="000000" w:themeColor="text1"/>
          <w:sz w:val="24"/>
          <w:szCs w:val="28"/>
          <w:lang w:val="en-GB"/>
        </w:rPr>
        <w:t xml:space="preserve">. </w:t>
      </w:r>
      <w:r w:rsidR="00374DA0" w:rsidRPr="00083C20">
        <w:rPr>
          <w:color w:val="000000" w:themeColor="text1"/>
          <w:sz w:val="24"/>
          <w:szCs w:val="28"/>
          <w:lang w:val="en-GB"/>
        </w:rPr>
        <w:t>And i</w:t>
      </w:r>
      <w:r w:rsidRPr="00083C20">
        <w:rPr>
          <w:color w:val="000000" w:themeColor="text1"/>
          <w:sz w:val="24"/>
          <w:szCs w:val="28"/>
          <w:lang w:val="en-GB"/>
        </w:rPr>
        <w:t>s there a music lesson today? I haven’t got my flute.</w:t>
      </w:r>
    </w:p>
    <w:p w14:paraId="4CB75E8D" w14:textId="74DDCD41" w:rsidR="005D0B47" w:rsidRPr="00083C20" w:rsidRDefault="003133F9" w:rsidP="00F61B54">
      <w:pPr>
        <w:tabs>
          <w:tab w:val="left" w:pos="851"/>
        </w:tabs>
        <w:spacing w:after="0" w:line="360" w:lineRule="auto"/>
        <w:ind w:left="850" w:right="566" w:hanging="708"/>
        <w:jc w:val="both"/>
        <w:rPr>
          <w:color w:val="000000" w:themeColor="text1"/>
          <w:sz w:val="24"/>
          <w:szCs w:val="28"/>
          <w:lang w:val="en-GB"/>
        </w:rPr>
      </w:pPr>
      <w:r w:rsidRPr="00083C20">
        <w:rPr>
          <w:b/>
          <w:bCs/>
          <w:color w:val="000000" w:themeColor="text1"/>
          <w:sz w:val="24"/>
          <w:szCs w:val="28"/>
          <w:lang w:val="en-GB"/>
        </w:rPr>
        <w:t>Kelly:</w:t>
      </w:r>
      <w:r w:rsidR="00374DA0" w:rsidRPr="00083C20">
        <w:rPr>
          <w:color w:val="000000" w:themeColor="text1"/>
          <w:sz w:val="24"/>
          <w:szCs w:val="28"/>
          <w:lang w:val="en-GB"/>
        </w:rPr>
        <w:tab/>
      </w:r>
      <w:r w:rsidR="00083C20">
        <w:rPr>
          <w:color w:val="000000" w:themeColor="text1"/>
          <w:sz w:val="24"/>
          <w:szCs w:val="28"/>
          <w:lang w:val="en-GB"/>
        </w:rPr>
        <w:tab/>
      </w:r>
      <w:r w:rsidRPr="00083C20">
        <w:rPr>
          <w:color w:val="000000" w:themeColor="text1"/>
          <w:sz w:val="24"/>
          <w:szCs w:val="28"/>
          <w:lang w:val="en-GB"/>
        </w:rPr>
        <w:t>Don’t worry</w:t>
      </w:r>
      <w:r w:rsidR="000F7815">
        <w:rPr>
          <w:color w:val="000000" w:themeColor="text1"/>
          <w:sz w:val="24"/>
          <w:szCs w:val="28"/>
          <w:lang w:val="en-GB"/>
        </w:rPr>
        <w:t>.</w:t>
      </w:r>
      <w:r w:rsidRPr="00083C20">
        <w:rPr>
          <w:color w:val="000000" w:themeColor="text1"/>
          <w:sz w:val="24"/>
          <w:szCs w:val="28"/>
          <w:lang w:val="en-GB"/>
        </w:rPr>
        <w:t xml:space="preserve"> </w:t>
      </w:r>
      <w:r w:rsidR="000F7815">
        <w:rPr>
          <w:color w:val="000000" w:themeColor="text1"/>
          <w:sz w:val="24"/>
          <w:szCs w:val="28"/>
          <w:lang w:val="en-GB"/>
        </w:rPr>
        <w:t>W</w:t>
      </w:r>
      <w:r w:rsidRPr="00083C20">
        <w:rPr>
          <w:color w:val="000000" w:themeColor="text1"/>
          <w:sz w:val="24"/>
          <w:szCs w:val="28"/>
          <w:lang w:val="en-GB"/>
        </w:rPr>
        <w:t>e only have music lessons on Tuesdays and Fridays.</w:t>
      </w:r>
    </w:p>
    <w:p w14:paraId="31B31EBD" w14:textId="7FF428B5" w:rsidR="005D0B47" w:rsidRPr="00083C20" w:rsidRDefault="003133F9" w:rsidP="00F61B54">
      <w:pPr>
        <w:tabs>
          <w:tab w:val="left" w:pos="851"/>
        </w:tabs>
        <w:spacing w:after="0" w:line="360" w:lineRule="auto"/>
        <w:ind w:left="709" w:right="849" w:hanging="567"/>
        <w:jc w:val="both"/>
        <w:rPr>
          <w:color w:val="000000" w:themeColor="text1"/>
          <w:sz w:val="24"/>
          <w:szCs w:val="28"/>
          <w:lang w:val="en-GB"/>
        </w:rPr>
      </w:pPr>
      <w:r w:rsidRPr="00083C20">
        <w:rPr>
          <w:b/>
          <w:bCs/>
          <w:color w:val="000000" w:themeColor="text1"/>
          <w:sz w:val="24"/>
          <w:szCs w:val="28"/>
          <w:lang w:val="en-GB"/>
        </w:rPr>
        <w:t>Andy:</w:t>
      </w:r>
      <w:r w:rsidR="00374DA0" w:rsidRPr="00083C20">
        <w:rPr>
          <w:color w:val="000000" w:themeColor="text1"/>
          <w:sz w:val="24"/>
          <w:szCs w:val="28"/>
          <w:lang w:val="en-GB"/>
        </w:rPr>
        <w:tab/>
      </w:r>
      <w:r w:rsidRPr="00083C20">
        <w:rPr>
          <w:color w:val="000000" w:themeColor="text1"/>
          <w:sz w:val="24"/>
          <w:szCs w:val="28"/>
          <w:lang w:val="en-GB"/>
        </w:rPr>
        <w:t>Great! Are you in any school club?</w:t>
      </w:r>
    </w:p>
    <w:p w14:paraId="3FAF187E" w14:textId="1215EF01" w:rsidR="005D0B47" w:rsidRPr="00083C20" w:rsidRDefault="003133F9" w:rsidP="00F61B54">
      <w:pPr>
        <w:tabs>
          <w:tab w:val="left" w:pos="851"/>
        </w:tabs>
        <w:spacing w:after="0" w:line="360" w:lineRule="auto"/>
        <w:ind w:left="709" w:right="849" w:hanging="567"/>
        <w:jc w:val="both"/>
        <w:rPr>
          <w:color w:val="000000" w:themeColor="text1"/>
          <w:sz w:val="24"/>
          <w:szCs w:val="28"/>
          <w:lang w:val="en-GB"/>
        </w:rPr>
      </w:pPr>
      <w:r w:rsidRPr="00083C20">
        <w:rPr>
          <w:b/>
          <w:bCs/>
          <w:color w:val="000000" w:themeColor="text1"/>
          <w:sz w:val="24"/>
          <w:szCs w:val="28"/>
          <w:lang w:val="en-GB"/>
        </w:rPr>
        <w:t>Kelly:</w:t>
      </w:r>
      <w:r w:rsidR="00374DA0" w:rsidRPr="00083C20">
        <w:rPr>
          <w:color w:val="000000" w:themeColor="text1"/>
          <w:sz w:val="24"/>
          <w:szCs w:val="28"/>
          <w:lang w:val="en-GB"/>
        </w:rPr>
        <w:tab/>
      </w:r>
      <w:r w:rsidR="00083C20">
        <w:rPr>
          <w:color w:val="000000" w:themeColor="text1"/>
          <w:sz w:val="24"/>
          <w:szCs w:val="28"/>
          <w:lang w:val="en-GB"/>
        </w:rPr>
        <w:tab/>
      </w:r>
      <w:r w:rsidRPr="00083C20">
        <w:rPr>
          <w:color w:val="000000" w:themeColor="text1"/>
          <w:sz w:val="24"/>
          <w:szCs w:val="28"/>
          <w:lang w:val="en-GB"/>
        </w:rPr>
        <w:t xml:space="preserve">Yes, I’m in the </w:t>
      </w:r>
      <w:r w:rsidR="00374DA0" w:rsidRPr="00083C20">
        <w:rPr>
          <w:color w:val="000000" w:themeColor="text1"/>
          <w:sz w:val="24"/>
          <w:szCs w:val="28"/>
          <w:lang w:val="en-GB"/>
        </w:rPr>
        <w:t>r</w:t>
      </w:r>
      <w:r w:rsidRPr="00083C20">
        <w:rPr>
          <w:color w:val="000000" w:themeColor="text1"/>
          <w:sz w:val="24"/>
          <w:szCs w:val="28"/>
          <w:lang w:val="en-GB"/>
        </w:rPr>
        <w:t xml:space="preserve">obotics </w:t>
      </w:r>
      <w:r w:rsidR="00374DA0" w:rsidRPr="00083C20">
        <w:rPr>
          <w:color w:val="000000" w:themeColor="text1"/>
          <w:sz w:val="24"/>
          <w:szCs w:val="28"/>
          <w:lang w:val="en-GB"/>
        </w:rPr>
        <w:t>c</w:t>
      </w:r>
      <w:r w:rsidRPr="00083C20">
        <w:rPr>
          <w:color w:val="000000" w:themeColor="text1"/>
          <w:sz w:val="24"/>
          <w:szCs w:val="28"/>
          <w:lang w:val="en-GB"/>
        </w:rPr>
        <w:t xml:space="preserve">lub. It’s awesome! </w:t>
      </w:r>
    </w:p>
    <w:p w14:paraId="3B4B7FD4" w14:textId="28ADF097" w:rsidR="005D0B47" w:rsidRPr="00083C20" w:rsidRDefault="003133F9" w:rsidP="00F61B54">
      <w:pPr>
        <w:tabs>
          <w:tab w:val="left" w:pos="851"/>
        </w:tabs>
        <w:spacing w:after="0" w:line="360" w:lineRule="auto"/>
        <w:ind w:left="850" w:right="849" w:hanging="708"/>
        <w:jc w:val="both"/>
        <w:rPr>
          <w:color w:val="000000" w:themeColor="text1"/>
          <w:sz w:val="24"/>
          <w:szCs w:val="28"/>
          <w:lang w:val="en-GB"/>
        </w:rPr>
      </w:pPr>
      <w:r w:rsidRPr="00083C20">
        <w:rPr>
          <w:b/>
          <w:bCs/>
          <w:color w:val="000000" w:themeColor="text1"/>
          <w:sz w:val="24"/>
          <w:szCs w:val="28"/>
          <w:lang w:val="en-GB"/>
        </w:rPr>
        <w:t>Andy:</w:t>
      </w:r>
      <w:r w:rsidR="00374DA0" w:rsidRPr="00083C20">
        <w:rPr>
          <w:color w:val="000000" w:themeColor="text1"/>
          <w:sz w:val="24"/>
          <w:szCs w:val="28"/>
          <w:lang w:val="en-GB"/>
        </w:rPr>
        <w:tab/>
      </w:r>
      <w:r w:rsidRPr="00083C20">
        <w:rPr>
          <w:color w:val="000000" w:themeColor="text1"/>
          <w:sz w:val="24"/>
          <w:szCs w:val="28"/>
          <w:lang w:val="en-GB"/>
        </w:rPr>
        <w:t xml:space="preserve">Really? I’m in the </w:t>
      </w:r>
      <w:r w:rsidR="00374DA0" w:rsidRPr="00083C20">
        <w:rPr>
          <w:color w:val="000000" w:themeColor="text1"/>
          <w:sz w:val="24"/>
          <w:szCs w:val="28"/>
          <w:lang w:val="en-GB"/>
        </w:rPr>
        <w:t>d</w:t>
      </w:r>
      <w:r w:rsidRPr="00083C20">
        <w:rPr>
          <w:color w:val="000000" w:themeColor="text1"/>
          <w:sz w:val="24"/>
          <w:szCs w:val="28"/>
          <w:lang w:val="en-GB"/>
        </w:rPr>
        <w:t xml:space="preserve">rama </w:t>
      </w:r>
      <w:r w:rsidR="00374DA0" w:rsidRPr="00083C20">
        <w:rPr>
          <w:color w:val="000000" w:themeColor="text1"/>
          <w:sz w:val="24"/>
          <w:szCs w:val="28"/>
          <w:lang w:val="en-GB"/>
        </w:rPr>
        <w:t>c</w:t>
      </w:r>
      <w:r w:rsidRPr="00083C20">
        <w:rPr>
          <w:color w:val="000000" w:themeColor="text1"/>
          <w:sz w:val="24"/>
          <w:szCs w:val="28"/>
          <w:lang w:val="en-GB"/>
        </w:rPr>
        <w:t>lub</w:t>
      </w:r>
      <w:r w:rsidR="000F7815">
        <w:rPr>
          <w:color w:val="000000" w:themeColor="text1"/>
          <w:sz w:val="24"/>
          <w:szCs w:val="28"/>
          <w:lang w:val="en-GB"/>
        </w:rPr>
        <w:t>,</w:t>
      </w:r>
      <w:r w:rsidRPr="00083C20">
        <w:rPr>
          <w:color w:val="000000" w:themeColor="text1"/>
          <w:sz w:val="24"/>
          <w:szCs w:val="28"/>
          <w:lang w:val="en-GB"/>
        </w:rPr>
        <w:t xml:space="preserve"> but I think I want to </w:t>
      </w:r>
      <w:r w:rsidR="00374DA0" w:rsidRPr="00083C20">
        <w:rPr>
          <w:color w:val="000000" w:themeColor="text1"/>
          <w:sz w:val="24"/>
          <w:szCs w:val="28"/>
          <w:lang w:val="en-GB"/>
        </w:rPr>
        <w:t>join</w:t>
      </w:r>
      <w:r w:rsidRPr="00083C20">
        <w:rPr>
          <w:color w:val="000000" w:themeColor="text1"/>
          <w:sz w:val="24"/>
          <w:szCs w:val="28"/>
          <w:lang w:val="en-GB"/>
        </w:rPr>
        <w:t xml:space="preserve"> the </w:t>
      </w:r>
      <w:r w:rsidR="00374DA0" w:rsidRPr="00083C20">
        <w:rPr>
          <w:color w:val="000000" w:themeColor="text1"/>
          <w:sz w:val="24"/>
          <w:szCs w:val="28"/>
          <w:lang w:val="en-GB"/>
        </w:rPr>
        <w:t>s</w:t>
      </w:r>
      <w:r w:rsidRPr="00083C20">
        <w:rPr>
          <w:color w:val="000000" w:themeColor="text1"/>
          <w:sz w:val="24"/>
          <w:szCs w:val="28"/>
          <w:lang w:val="en-GB"/>
        </w:rPr>
        <w:t xml:space="preserve">ports </w:t>
      </w:r>
      <w:r w:rsidR="00374DA0" w:rsidRPr="00083C20">
        <w:rPr>
          <w:color w:val="000000" w:themeColor="text1"/>
          <w:sz w:val="24"/>
          <w:szCs w:val="28"/>
          <w:lang w:val="en-GB"/>
        </w:rPr>
        <w:t>c</w:t>
      </w:r>
      <w:r w:rsidRPr="00083C20">
        <w:rPr>
          <w:color w:val="000000" w:themeColor="text1"/>
          <w:sz w:val="24"/>
          <w:szCs w:val="28"/>
          <w:lang w:val="en-GB"/>
        </w:rPr>
        <w:t xml:space="preserve">lub too. </w:t>
      </w:r>
    </w:p>
    <w:p w14:paraId="5A73AAA0" w14:textId="257C3604" w:rsidR="005D0B47" w:rsidRPr="00083C20" w:rsidRDefault="003133F9" w:rsidP="0078595A">
      <w:pPr>
        <w:tabs>
          <w:tab w:val="left" w:pos="851"/>
        </w:tabs>
        <w:spacing w:after="0" w:line="360" w:lineRule="auto"/>
        <w:ind w:left="850" w:right="-1" w:hanging="708"/>
        <w:jc w:val="both"/>
        <w:rPr>
          <w:color w:val="000000" w:themeColor="text1"/>
          <w:sz w:val="24"/>
          <w:szCs w:val="28"/>
          <w:lang w:val="en-GB"/>
        </w:rPr>
      </w:pPr>
      <w:r w:rsidRPr="00083C20">
        <w:rPr>
          <w:b/>
          <w:bCs/>
          <w:color w:val="000000" w:themeColor="text1"/>
          <w:sz w:val="24"/>
          <w:szCs w:val="28"/>
          <w:lang w:val="en-GB"/>
        </w:rPr>
        <w:t>Kelly:</w:t>
      </w:r>
      <w:r w:rsidR="00374DA0" w:rsidRPr="00083C20">
        <w:rPr>
          <w:color w:val="000000" w:themeColor="text1"/>
          <w:sz w:val="24"/>
          <w:szCs w:val="28"/>
          <w:lang w:val="en-GB"/>
        </w:rPr>
        <w:tab/>
      </w:r>
      <w:r w:rsidR="00083C20">
        <w:rPr>
          <w:color w:val="000000" w:themeColor="text1"/>
          <w:sz w:val="24"/>
          <w:szCs w:val="28"/>
          <w:lang w:val="en-GB"/>
        </w:rPr>
        <w:tab/>
      </w:r>
      <w:r w:rsidRPr="00083C20">
        <w:rPr>
          <w:color w:val="000000" w:themeColor="text1"/>
          <w:sz w:val="24"/>
          <w:szCs w:val="28"/>
          <w:lang w:val="en-GB"/>
        </w:rPr>
        <w:t xml:space="preserve">My brother is in the </w:t>
      </w:r>
      <w:r w:rsidR="00374DA0" w:rsidRPr="00083C20">
        <w:rPr>
          <w:color w:val="000000" w:themeColor="text1"/>
          <w:sz w:val="24"/>
          <w:szCs w:val="28"/>
          <w:lang w:val="en-GB"/>
        </w:rPr>
        <w:t>s</w:t>
      </w:r>
      <w:r w:rsidRPr="00083C20">
        <w:rPr>
          <w:color w:val="000000" w:themeColor="text1"/>
          <w:sz w:val="24"/>
          <w:szCs w:val="28"/>
          <w:lang w:val="en-GB"/>
        </w:rPr>
        <w:t xml:space="preserve">ports </w:t>
      </w:r>
      <w:proofErr w:type="gramStart"/>
      <w:r w:rsidR="00374DA0" w:rsidRPr="00083C20">
        <w:rPr>
          <w:color w:val="000000" w:themeColor="text1"/>
          <w:sz w:val="24"/>
          <w:szCs w:val="28"/>
          <w:lang w:val="en-GB"/>
        </w:rPr>
        <w:t>c</w:t>
      </w:r>
      <w:r w:rsidRPr="00083C20">
        <w:rPr>
          <w:color w:val="000000" w:themeColor="text1"/>
          <w:sz w:val="24"/>
          <w:szCs w:val="28"/>
          <w:lang w:val="en-GB"/>
        </w:rPr>
        <w:t>lub</w:t>
      </w:r>
      <w:proofErr w:type="gramEnd"/>
      <w:r w:rsidRPr="00083C20">
        <w:rPr>
          <w:color w:val="000000" w:themeColor="text1"/>
          <w:sz w:val="24"/>
          <w:szCs w:val="28"/>
          <w:lang w:val="en-GB"/>
        </w:rPr>
        <w:t xml:space="preserve"> and he loves it! He </w:t>
      </w:r>
      <w:r w:rsidR="0078595A">
        <w:rPr>
          <w:color w:val="000000" w:themeColor="text1"/>
          <w:sz w:val="24"/>
          <w:szCs w:val="28"/>
          <w:lang w:val="en-GB"/>
        </w:rPr>
        <w:t>g</w:t>
      </w:r>
      <w:r w:rsidR="00116A6C">
        <w:rPr>
          <w:color w:val="000000" w:themeColor="text1"/>
          <w:sz w:val="24"/>
          <w:szCs w:val="28"/>
          <w:lang w:val="en-GB"/>
        </w:rPr>
        <w:t>oes</w:t>
      </w:r>
      <w:r w:rsidRPr="00083C20">
        <w:rPr>
          <w:color w:val="000000" w:themeColor="text1"/>
          <w:sz w:val="24"/>
          <w:szCs w:val="28"/>
          <w:lang w:val="en-GB"/>
        </w:rPr>
        <w:t xml:space="preserve"> canoeing and </w:t>
      </w:r>
      <w:r w:rsidR="0078595A">
        <w:rPr>
          <w:color w:val="000000" w:themeColor="text1"/>
          <w:sz w:val="24"/>
          <w:szCs w:val="28"/>
          <w:lang w:val="en-GB"/>
        </w:rPr>
        <w:t xml:space="preserve">plays </w:t>
      </w:r>
      <w:r w:rsidRPr="00083C20">
        <w:rPr>
          <w:color w:val="000000" w:themeColor="text1"/>
          <w:sz w:val="24"/>
          <w:szCs w:val="28"/>
          <w:lang w:val="en-GB"/>
        </w:rPr>
        <w:t xml:space="preserve">table tennis. </w:t>
      </w:r>
    </w:p>
    <w:p w14:paraId="2265A853" w14:textId="3F1CC8A3" w:rsidR="005D0B47" w:rsidRPr="00083C20" w:rsidRDefault="003133F9" w:rsidP="00F61B54">
      <w:pPr>
        <w:tabs>
          <w:tab w:val="left" w:pos="851"/>
        </w:tabs>
        <w:spacing w:after="0" w:line="360" w:lineRule="auto"/>
        <w:ind w:left="709" w:right="849" w:hanging="567"/>
        <w:jc w:val="both"/>
        <w:rPr>
          <w:color w:val="000000" w:themeColor="text1"/>
          <w:sz w:val="24"/>
          <w:szCs w:val="28"/>
          <w:lang w:val="en-GB"/>
        </w:rPr>
      </w:pPr>
      <w:r w:rsidRPr="00083C20">
        <w:rPr>
          <w:b/>
          <w:bCs/>
          <w:color w:val="000000" w:themeColor="text1"/>
          <w:sz w:val="24"/>
          <w:szCs w:val="28"/>
          <w:lang w:val="en-GB"/>
        </w:rPr>
        <w:t>Andy:</w:t>
      </w:r>
      <w:r w:rsidR="00374DA0" w:rsidRPr="00083C20">
        <w:rPr>
          <w:color w:val="000000" w:themeColor="text1"/>
          <w:sz w:val="24"/>
          <w:szCs w:val="28"/>
          <w:lang w:val="en-GB"/>
        </w:rPr>
        <w:tab/>
      </w:r>
      <w:r w:rsidRPr="00083C20">
        <w:rPr>
          <w:color w:val="000000" w:themeColor="text1"/>
          <w:sz w:val="24"/>
          <w:szCs w:val="28"/>
          <w:lang w:val="en-GB"/>
        </w:rPr>
        <w:t>Cool! I love canoeing! Do you like sports?</w:t>
      </w:r>
    </w:p>
    <w:p w14:paraId="30F736B8" w14:textId="3826F9C2" w:rsidR="005D0B47" w:rsidRPr="00083C20" w:rsidRDefault="003133F9" w:rsidP="00F61B54">
      <w:pPr>
        <w:tabs>
          <w:tab w:val="left" w:pos="851"/>
        </w:tabs>
        <w:spacing w:after="0" w:line="360" w:lineRule="auto"/>
        <w:ind w:left="850" w:right="849" w:hanging="708"/>
        <w:jc w:val="both"/>
        <w:rPr>
          <w:color w:val="000000" w:themeColor="text1"/>
          <w:sz w:val="24"/>
          <w:szCs w:val="28"/>
          <w:lang w:val="en-GB"/>
        </w:rPr>
      </w:pPr>
      <w:r w:rsidRPr="00083C20">
        <w:rPr>
          <w:b/>
          <w:bCs/>
          <w:color w:val="000000" w:themeColor="text1"/>
          <w:sz w:val="24"/>
          <w:szCs w:val="28"/>
          <w:lang w:val="en-GB"/>
        </w:rPr>
        <w:t>Kelly:</w:t>
      </w:r>
      <w:r w:rsidR="00374DA0" w:rsidRPr="00083C20">
        <w:rPr>
          <w:color w:val="000000" w:themeColor="text1"/>
          <w:sz w:val="24"/>
          <w:szCs w:val="28"/>
          <w:lang w:val="en-GB"/>
        </w:rPr>
        <w:tab/>
      </w:r>
      <w:r w:rsidR="00083C20">
        <w:rPr>
          <w:color w:val="000000" w:themeColor="text1"/>
          <w:sz w:val="24"/>
          <w:szCs w:val="28"/>
          <w:lang w:val="en-GB"/>
        </w:rPr>
        <w:tab/>
      </w:r>
      <w:r w:rsidRPr="00083C20">
        <w:rPr>
          <w:color w:val="000000" w:themeColor="text1"/>
          <w:sz w:val="24"/>
          <w:szCs w:val="28"/>
          <w:lang w:val="en-GB"/>
        </w:rPr>
        <w:t xml:space="preserve">Not really! My favourite subject is </w:t>
      </w:r>
      <w:r w:rsidR="00374DA0" w:rsidRPr="00083C20">
        <w:rPr>
          <w:color w:val="000000" w:themeColor="text1"/>
          <w:sz w:val="24"/>
          <w:szCs w:val="28"/>
          <w:lang w:val="en-GB"/>
        </w:rPr>
        <w:t>s</w:t>
      </w:r>
      <w:r w:rsidRPr="00083C20">
        <w:rPr>
          <w:color w:val="000000" w:themeColor="text1"/>
          <w:sz w:val="24"/>
          <w:szCs w:val="28"/>
          <w:lang w:val="en-GB"/>
        </w:rPr>
        <w:t xml:space="preserve">cience and I like </w:t>
      </w:r>
      <w:r w:rsidR="00374DA0" w:rsidRPr="00083C20">
        <w:rPr>
          <w:color w:val="000000" w:themeColor="text1"/>
          <w:sz w:val="24"/>
          <w:szCs w:val="28"/>
          <w:lang w:val="en-GB"/>
        </w:rPr>
        <w:t>m</w:t>
      </w:r>
      <w:r w:rsidRPr="00083C20">
        <w:rPr>
          <w:color w:val="000000" w:themeColor="text1"/>
          <w:sz w:val="24"/>
          <w:szCs w:val="28"/>
          <w:lang w:val="en-GB"/>
        </w:rPr>
        <w:t>aths too.</w:t>
      </w:r>
    </w:p>
    <w:p w14:paraId="16FAFE06" w14:textId="443511E0" w:rsidR="005D0B47" w:rsidRPr="00083C20" w:rsidRDefault="003133F9" w:rsidP="00F61B54">
      <w:pPr>
        <w:tabs>
          <w:tab w:val="left" w:pos="851"/>
        </w:tabs>
        <w:spacing w:after="0" w:line="360" w:lineRule="auto"/>
        <w:ind w:left="850" w:right="849" w:hanging="708"/>
        <w:jc w:val="both"/>
        <w:rPr>
          <w:color w:val="000000" w:themeColor="text1"/>
          <w:sz w:val="24"/>
          <w:szCs w:val="28"/>
          <w:lang w:val="en-GB"/>
        </w:rPr>
      </w:pPr>
      <w:r w:rsidRPr="00083C20">
        <w:rPr>
          <w:b/>
          <w:bCs/>
          <w:color w:val="000000" w:themeColor="text1"/>
          <w:sz w:val="24"/>
          <w:szCs w:val="28"/>
          <w:lang w:val="en-GB"/>
        </w:rPr>
        <w:t>Andy:</w:t>
      </w:r>
      <w:r w:rsidR="00374DA0" w:rsidRPr="00083C20">
        <w:rPr>
          <w:color w:val="000000" w:themeColor="text1"/>
          <w:sz w:val="24"/>
          <w:szCs w:val="28"/>
          <w:lang w:val="en-GB"/>
        </w:rPr>
        <w:tab/>
      </w:r>
      <w:r w:rsidRPr="00083C20">
        <w:rPr>
          <w:color w:val="000000" w:themeColor="text1"/>
          <w:sz w:val="24"/>
          <w:szCs w:val="28"/>
          <w:lang w:val="en-GB"/>
        </w:rPr>
        <w:t xml:space="preserve">Oh! I hate </w:t>
      </w:r>
      <w:r w:rsidR="003B3F49">
        <w:rPr>
          <w:color w:val="000000" w:themeColor="text1"/>
          <w:sz w:val="24"/>
          <w:szCs w:val="28"/>
          <w:lang w:val="en-GB"/>
        </w:rPr>
        <w:t>m</w:t>
      </w:r>
      <w:r w:rsidRPr="00083C20">
        <w:rPr>
          <w:color w:val="000000" w:themeColor="text1"/>
          <w:sz w:val="24"/>
          <w:szCs w:val="28"/>
          <w:lang w:val="en-GB"/>
        </w:rPr>
        <w:t xml:space="preserve">aths! My favourite subjects are English and </w:t>
      </w:r>
      <w:r w:rsidR="0085151F">
        <w:rPr>
          <w:color w:val="000000" w:themeColor="text1"/>
          <w:sz w:val="24"/>
          <w:szCs w:val="28"/>
          <w:lang w:val="en-GB"/>
        </w:rPr>
        <w:t>PE</w:t>
      </w:r>
      <w:r w:rsidRPr="00083C20">
        <w:rPr>
          <w:color w:val="000000" w:themeColor="text1"/>
          <w:sz w:val="24"/>
          <w:szCs w:val="28"/>
          <w:lang w:val="en-GB"/>
        </w:rPr>
        <w:t xml:space="preserve">. </w:t>
      </w:r>
    </w:p>
    <w:p w14:paraId="35EFE31A" w14:textId="6AD9C97E" w:rsidR="005D0B47" w:rsidRPr="00083C20" w:rsidRDefault="003133F9" w:rsidP="00F61B54">
      <w:pPr>
        <w:tabs>
          <w:tab w:val="left" w:pos="851"/>
        </w:tabs>
        <w:spacing w:after="0" w:line="360" w:lineRule="auto"/>
        <w:ind w:left="709" w:right="849" w:hanging="567"/>
        <w:jc w:val="both"/>
        <w:rPr>
          <w:color w:val="000000" w:themeColor="text1"/>
          <w:sz w:val="24"/>
          <w:szCs w:val="28"/>
          <w:lang w:val="en-GB"/>
        </w:rPr>
      </w:pPr>
      <w:r w:rsidRPr="00083C20">
        <w:rPr>
          <w:b/>
          <w:bCs/>
          <w:color w:val="000000" w:themeColor="text1"/>
          <w:sz w:val="24"/>
          <w:szCs w:val="28"/>
          <w:lang w:val="en-GB"/>
        </w:rPr>
        <w:t>Kelly:</w:t>
      </w:r>
      <w:r w:rsidR="00374DA0" w:rsidRPr="00083C20">
        <w:rPr>
          <w:color w:val="000000" w:themeColor="text1"/>
          <w:sz w:val="24"/>
          <w:szCs w:val="28"/>
          <w:lang w:val="en-GB"/>
        </w:rPr>
        <w:tab/>
      </w:r>
      <w:r w:rsidR="00083C20">
        <w:rPr>
          <w:color w:val="000000" w:themeColor="text1"/>
          <w:sz w:val="24"/>
          <w:szCs w:val="28"/>
          <w:lang w:val="en-GB"/>
        </w:rPr>
        <w:tab/>
      </w:r>
      <w:r w:rsidRPr="00083C20">
        <w:rPr>
          <w:color w:val="000000" w:themeColor="text1"/>
          <w:sz w:val="24"/>
          <w:szCs w:val="28"/>
          <w:lang w:val="en-GB"/>
        </w:rPr>
        <w:t>I like English</w:t>
      </w:r>
      <w:r w:rsidR="000F7815">
        <w:rPr>
          <w:color w:val="000000" w:themeColor="text1"/>
          <w:sz w:val="24"/>
          <w:szCs w:val="28"/>
          <w:lang w:val="en-GB"/>
        </w:rPr>
        <w:t>,</w:t>
      </w:r>
      <w:r w:rsidRPr="00083C20">
        <w:rPr>
          <w:color w:val="000000" w:themeColor="text1"/>
          <w:sz w:val="24"/>
          <w:szCs w:val="28"/>
          <w:lang w:val="en-GB"/>
        </w:rPr>
        <w:t xml:space="preserve"> but I don’t like PE lessons. </w:t>
      </w:r>
    </w:p>
    <w:p w14:paraId="4EE83BC1" w14:textId="37873D87" w:rsidR="005D0B47" w:rsidRPr="00083C20" w:rsidRDefault="003133F9" w:rsidP="00F61B54">
      <w:pPr>
        <w:tabs>
          <w:tab w:val="left" w:pos="851"/>
        </w:tabs>
        <w:spacing w:after="0" w:line="360" w:lineRule="auto"/>
        <w:ind w:left="709" w:right="849" w:hanging="567"/>
        <w:jc w:val="both"/>
        <w:rPr>
          <w:color w:val="000000" w:themeColor="text1"/>
          <w:sz w:val="24"/>
          <w:szCs w:val="28"/>
          <w:lang w:val="en-GB"/>
        </w:rPr>
      </w:pPr>
      <w:r w:rsidRPr="00083C20">
        <w:rPr>
          <w:b/>
          <w:bCs/>
          <w:color w:val="000000" w:themeColor="text1"/>
          <w:sz w:val="24"/>
          <w:szCs w:val="28"/>
          <w:lang w:val="en-GB"/>
        </w:rPr>
        <w:t>Andy:</w:t>
      </w:r>
      <w:r w:rsidR="00374DA0" w:rsidRPr="00083C20">
        <w:rPr>
          <w:color w:val="000000" w:themeColor="text1"/>
          <w:sz w:val="24"/>
          <w:szCs w:val="28"/>
          <w:lang w:val="en-GB"/>
        </w:rPr>
        <w:tab/>
      </w:r>
      <w:r w:rsidRPr="00083C20">
        <w:rPr>
          <w:color w:val="000000" w:themeColor="text1"/>
          <w:sz w:val="24"/>
          <w:szCs w:val="28"/>
          <w:lang w:val="en-GB"/>
        </w:rPr>
        <w:t xml:space="preserve">I love it! And the PE teacher is my favourite teacher. </w:t>
      </w:r>
    </w:p>
    <w:p w14:paraId="3E4936C0" w14:textId="28AFE0FD" w:rsidR="005D0B47" w:rsidRDefault="003133F9" w:rsidP="00F61B54">
      <w:pPr>
        <w:tabs>
          <w:tab w:val="left" w:pos="851"/>
        </w:tabs>
        <w:spacing w:after="0" w:line="360" w:lineRule="auto"/>
        <w:ind w:left="709" w:right="849" w:hanging="567"/>
        <w:jc w:val="both"/>
        <w:rPr>
          <w:color w:val="000000" w:themeColor="text1"/>
          <w:sz w:val="24"/>
          <w:szCs w:val="28"/>
          <w:lang w:val="en-GB"/>
        </w:rPr>
      </w:pPr>
      <w:r w:rsidRPr="00083C20">
        <w:rPr>
          <w:b/>
          <w:bCs/>
          <w:color w:val="000000" w:themeColor="text1"/>
          <w:sz w:val="24"/>
          <w:szCs w:val="28"/>
          <w:lang w:val="en-GB"/>
        </w:rPr>
        <w:t>Kelly:</w:t>
      </w:r>
      <w:r w:rsidR="00374DA0" w:rsidRPr="00083C20">
        <w:rPr>
          <w:color w:val="000000" w:themeColor="text1"/>
          <w:sz w:val="24"/>
          <w:szCs w:val="28"/>
          <w:lang w:val="en-GB"/>
        </w:rPr>
        <w:tab/>
      </w:r>
      <w:r w:rsidR="00083C20">
        <w:rPr>
          <w:color w:val="000000" w:themeColor="text1"/>
          <w:sz w:val="24"/>
          <w:szCs w:val="28"/>
          <w:lang w:val="en-GB"/>
        </w:rPr>
        <w:tab/>
      </w:r>
      <w:r w:rsidRPr="00083C20">
        <w:rPr>
          <w:color w:val="000000" w:themeColor="text1"/>
          <w:sz w:val="24"/>
          <w:szCs w:val="28"/>
          <w:lang w:val="en-GB"/>
        </w:rPr>
        <w:t>It’s time to go! Come on!</w:t>
      </w:r>
    </w:p>
    <w:p w14:paraId="49934CBE" w14:textId="758C3776" w:rsidR="00F61B54" w:rsidRDefault="00F61B54" w:rsidP="00F9129B">
      <w:pPr>
        <w:tabs>
          <w:tab w:val="left" w:pos="851"/>
          <w:tab w:val="left" w:pos="5954"/>
        </w:tabs>
        <w:spacing w:after="0"/>
        <w:ind w:left="709" w:right="3684" w:hanging="567"/>
        <w:jc w:val="both"/>
        <w:rPr>
          <w:color w:val="000000" w:themeColor="text1"/>
          <w:sz w:val="24"/>
          <w:szCs w:val="28"/>
          <w:lang w:val="en-GB"/>
        </w:rPr>
      </w:pPr>
    </w:p>
    <w:p w14:paraId="5175F919" w14:textId="46A6C727" w:rsidR="00F61B54" w:rsidRDefault="0085151F" w:rsidP="00F9129B">
      <w:pPr>
        <w:tabs>
          <w:tab w:val="left" w:pos="851"/>
          <w:tab w:val="left" w:pos="5954"/>
        </w:tabs>
        <w:spacing w:after="0"/>
        <w:ind w:left="709" w:right="3684" w:hanging="567"/>
        <w:jc w:val="both"/>
        <w:rPr>
          <w:color w:val="000000" w:themeColor="text1"/>
          <w:sz w:val="24"/>
          <w:szCs w:val="28"/>
          <w:lang w:val="en-GB"/>
        </w:rPr>
      </w:pPr>
      <w:r>
        <w:rPr>
          <w:noProof/>
          <w:color w:val="000000" w:themeColor="text1"/>
          <w:sz w:val="24"/>
          <w:szCs w:val="28"/>
          <w:lang w:val="en-GB"/>
        </w:rPr>
        <w:drawing>
          <wp:anchor distT="0" distB="0" distL="114300" distR="114300" simplePos="0" relativeHeight="251710464" behindDoc="1" locked="0" layoutInCell="1" allowOverlap="1" wp14:anchorId="0EA3B13C" wp14:editId="15E25AB8">
            <wp:simplePos x="0" y="0"/>
            <wp:positionH relativeFrom="column">
              <wp:posOffset>3566794</wp:posOffset>
            </wp:positionH>
            <wp:positionV relativeFrom="paragraph">
              <wp:posOffset>11218</wp:posOffset>
            </wp:positionV>
            <wp:extent cx="2440940" cy="1626235"/>
            <wp:effectExtent l="133350" t="209550" r="187960" b="259715"/>
            <wp:wrapTight wrapText="bothSides">
              <wp:wrapPolygon edited="0">
                <wp:start x="592" y="-304"/>
                <wp:lineTo x="-873" y="338"/>
                <wp:lineTo x="-440" y="8444"/>
                <wp:lineTo x="-292" y="19965"/>
                <wp:lineTo x="-205" y="20713"/>
                <wp:lineTo x="8729" y="22472"/>
                <wp:lineTo x="8895" y="22429"/>
                <wp:lineTo x="19510" y="22461"/>
                <wp:lineTo x="19705" y="22667"/>
                <wp:lineTo x="21697" y="22142"/>
                <wp:lineTo x="21834" y="21850"/>
                <wp:lineTo x="22374" y="19139"/>
                <wp:lineTo x="22308" y="2459"/>
                <wp:lineTo x="21959" y="-532"/>
                <wp:lineTo x="20680" y="-1223"/>
                <wp:lineTo x="17857" y="-480"/>
                <wp:lineTo x="17391" y="-4468"/>
                <wp:lineTo x="1754" y="-610"/>
                <wp:lineTo x="592" y="-304"/>
              </wp:wrapPolygon>
            </wp:wrapTight>
            <wp:docPr id="120701409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7014095" name="Picture 2"/>
                    <pic:cNvPicPr/>
                  </pic:nvPicPr>
                  <pic:blipFill>
                    <a:blip r:embed="rId21"/>
                    <a:srcRect t="72" b="72"/>
                    <a:stretch>
                      <a:fillRect/>
                    </a:stretch>
                  </pic:blipFill>
                  <pic:spPr>
                    <a:xfrm rot="596610">
                      <a:off x="0" y="0"/>
                      <a:ext cx="2440940" cy="162623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962FE8" w14:textId="4DC62C85" w:rsidR="00F61B54" w:rsidRDefault="0085151F" w:rsidP="00F9129B">
      <w:pPr>
        <w:tabs>
          <w:tab w:val="left" w:pos="851"/>
          <w:tab w:val="left" w:pos="5954"/>
        </w:tabs>
        <w:spacing w:after="0"/>
        <w:ind w:left="709" w:right="3684" w:hanging="567"/>
        <w:jc w:val="both"/>
        <w:rPr>
          <w:color w:val="000000" w:themeColor="text1"/>
          <w:sz w:val="24"/>
          <w:szCs w:val="28"/>
          <w:lang w:val="en-GB"/>
        </w:rPr>
      </w:pPr>
      <w:r>
        <w:rPr>
          <w:noProof/>
          <w:color w:val="000000" w:themeColor="text1"/>
          <w:sz w:val="24"/>
          <w:szCs w:val="28"/>
          <w:lang w:val="en-GB"/>
        </w:rPr>
        <w:drawing>
          <wp:anchor distT="0" distB="0" distL="114300" distR="114300" simplePos="0" relativeHeight="251711488" behindDoc="1" locked="0" layoutInCell="1" allowOverlap="1" wp14:anchorId="255AADBB" wp14:editId="3E524ADE">
            <wp:simplePos x="0" y="0"/>
            <wp:positionH relativeFrom="column">
              <wp:posOffset>402642</wp:posOffset>
            </wp:positionH>
            <wp:positionV relativeFrom="paragraph">
              <wp:posOffset>-48472</wp:posOffset>
            </wp:positionV>
            <wp:extent cx="2580149" cy="1720770"/>
            <wp:effectExtent l="114300" t="171450" r="163195" b="222885"/>
            <wp:wrapTight wrapText="bothSides">
              <wp:wrapPolygon edited="0">
                <wp:start x="19843" y="-536"/>
                <wp:lineTo x="836" y="-3911"/>
                <wp:lineTo x="515" y="-115"/>
                <wp:lineTo x="-118" y="-235"/>
                <wp:lineTo x="-760" y="7358"/>
                <wp:lineTo x="-770" y="15073"/>
                <wp:lineTo x="-498" y="19464"/>
                <wp:lineTo x="389" y="22285"/>
                <wp:lineTo x="2446" y="22677"/>
                <wp:lineTo x="2624" y="22470"/>
                <wp:lineTo x="17579" y="22422"/>
                <wp:lineTo x="17737" y="22452"/>
                <wp:lineTo x="22152" y="19675"/>
                <wp:lineTo x="22340" y="11754"/>
                <wp:lineTo x="22370" y="3803"/>
                <wp:lineTo x="21405" y="2"/>
                <wp:lineTo x="21267" y="-265"/>
                <wp:lineTo x="19843" y="-536"/>
              </wp:wrapPolygon>
            </wp:wrapTight>
            <wp:docPr id="150914550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9145500" name="Picture 3"/>
                    <pic:cNvPicPr/>
                  </pic:nvPicPr>
                  <pic:blipFill rotWithShape="1">
                    <a:blip r:embed="rId22"/>
                    <a:srcRect l="18760" t="2595" r="9904" b="26091"/>
                    <a:stretch/>
                  </pic:blipFill>
                  <pic:spPr>
                    <a:xfrm rot="21166155">
                      <a:off x="0" y="0"/>
                      <a:ext cx="2580149" cy="172077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B1B573" w14:textId="2CC09320" w:rsidR="00F61B54" w:rsidRDefault="00F61B54" w:rsidP="00F9129B">
      <w:pPr>
        <w:tabs>
          <w:tab w:val="left" w:pos="851"/>
          <w:tab w:val="left" w:pos="5954"/>
        </w:tabs>
        <w:spacing w:after="0"/>
        <w:ind w:left="709" w:right="3684" w:hanging="567"/>
        <w:jc w:val="both"/>
        <w:rPr>
          <w:color w:val="000000" w:themeColor="text1"/>
          <w:sz w:val="24"/>
          <w:szCs w:val="28"/>
          <w:lang w:val="en-GB"/>
        </w:rPr>
      </w:pPr>
    </w:p>
    <w:p w14:paraId="3D18FFEA" w14:textId="61ACAA25" w:rsidR="00F61B54" w:rsidRDefault="00F61B54" w:rsidP="00F9129B">
      <w:pPr>
        <w:tabs>
          <w:tab w:val="left" w:pos="851"/>
          <w:tab w:val="left" w:pos="5954"/>
        </w:tabs>
        <w:spacing w:after="0"/>
        <w:ind w:left="709" w:right="3684" w:hanging="567"/>
        <w:jc w:val="both"/>
        <w:rPr>
          <w:color w:val="000000" w:themeColor="text1"/>
          <w:sz w:val="24"/>
          <w:szCs w:val="28"/>
          <w:lang w:val="en-GB"/>
        </w:rPr>
      </w:pPr>
    </w:p>
    <w:p w14:paraId="4839F83A" w14:textId="557F15FE" w:rsidR="00F61B54" w:rsidRDefault="00F61B54" w:rsidP="00F9129B">
      <w:pPr>
        <w:tabs>
          <w:tab w:val="left" w:pos="851"/>
          <w:tab w:val="left" w:pos="5954"/>
        </w:tabs>
        <w:spacing w:after="0"/>
        <w:ind w:left="709" w:right="3684" w:hanging="567"/>
        <w:jc w:val="both"/>
        <w:rPr>
          <w:color w:val="000000" w:themeColor="text1"/>
          <w:sz w:val="24"/>
          <w:szCs w:val="28"/>
          <w:lang w:val="en-GB"/>
        </w:rPr>
      </w:pPr>
    </w:p>
    <w:p w14:paraId="6D8B0063" w14:textId="77777777" w:rsidR="00F61B54" w:rsidRPr="002A7F89" w:rsidRDefault="00F61B54">
      <w:pPr>
        <w:spacing w:after="0"/>
        <w:jc w:val="both"/>
        <w:rPr>
          <w:b/>
          <w:bCs/>
          <w:color w:val="000000" w:themeColor="text1"/>
          <w:szCs w:val="24"/>
          <w:lang w:val="en-GB"/>
        </w:rPr>
      </w:pPr>
    </w:p>
    <w:bookmarkEnd w:id="2"/>
    <w:p w14:paraId="233D693C" w14:textId="74868331" w:rsidR="005D0B47" w:rsidRDefault="003133F9" w:rsidP="00F61B54">
      <w:pPr>
        <w:spacing w:line="360" w:lineRule="auto"/>
        <w:ind w:left="567" w:hanging="567"/>
        <w:jc w:val="both"/>
        <w:rPr>
          <w:b/>
          <w:bCs/>
          <w:color w:val="000000" w:themeColor="text1"/>
          <w:sz w:val="24"/>
          <w:szCs w:val="24"/>
          <w:lang w:val="en-GB"/>
        </w:rPr>
      </w:pPr>
      <w:r>
        <w:rPr>
          <w:noProof/>
          <w:position w:val="-8"/>
          <w:sz w:val="24"/>
          <w:szCs w:val="24"/>
          <w:lang w:eastAsia="pt-PT"/>
        </w:rPr>
        <w:lastRenderedPageBreak/>
        <mc:AlternateContent>
          <mc:Choice Requires="wps">
            <w:drawing>
              <wp:inline distT="0" distB="0" distL="0" distR="0" wp14:anchorId="76C19AE3" wp14:editId="59EAEB4E">
                <wp:extent cx="215900" cy="215900"/>
                <wp:effectExtent l="0" t="0" r="0" b="0"/>
                <wp:docPr id="92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AA6B05" w14:textId="77777777" w:rsidR="005D0B47" w:rsidRPr="009C7F76" w:rsidRDefault="003133F9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9C7F76">
                              <w:rPr>
                                <w:rFonts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6C19AE3" id="_x0000_s106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" fillcolor="#f26c47" stroked="f" strokeweight="1pt">
                <v:textbox inset="0,0,0,0">
                  <w:txbxContent>
                    <w:p w14:paraId="74AA6B05" w14:textId="77777777" w:rsidR="005D0B47" w:rsidRPr="009C7F76" w:rsidRDefault="003133F9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9C7F76">
                        <w:rPr>
                          <w:rFonts w:cs="Arial"/>
                          <w:b/>
                          <w:sz w:val="24"/>
                          <w:szCs w:val="24"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374DA0">
        <w:rPr>
          <w:b/>
          <w:bCs/>
          <w:color w:val="000000" w:themeColor="text1"/>
          <w:sz w:val="24"/>
          <w:szCs w:val="24"/>
          <w:lang w:val="en-GB"/>
        </w:rPr>
        <w:tab/>
      </w:r>
      <w:r>
        <w:rPr>
          <w:b/>
          <w:bCs/>
          <w:color w:val="000000" w:themeColor="text1"/>
          <w:sz w:val="24"/>
          <w:szCs w:val="24"/>
          <w:lang w:val="en-GB"/>
        </w:rPr>
        <w:t>Complete the table in note form.</w:t>
      </w:r>
    </w:p>
    <w:tbl>
      <w:tblPr>
        <w:tblStyle w:val="TableGrid"/>
        <w:tblW w:w="7660" w:type="dxa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4"/>
        <w:gridCol w:w="4546"/>
      </w:tblGrid>
      <w:tr w:rsidR="005D0B47" w14:paraId="24C10794" w14:textId="77777777" w:rsidTr="00374DA0">
        <w:trPr>
          <w:trHeight w:val="454"/>
          <w:jc w:val="center"/>
        </w:trPr>
        <w:tc>
          <w:tcPr>
            <w:tcW w:w="3114" w:type="dxa"/>
            <w:shd w:val="clear" w:color="auto" w:fill="D9D9D9" w:themeFill="background1" w:themeFillShade="D9"/>
            <w:vAlign w:val="center"/>
          </w:tcPr>
          <w:p w14:paraId="057370A7" w14:textId="4A833D8F" w:rsidR="005D0B47" w:rsidRPr="009C0C40" w:rsidRDefault="003133F9" w:rsidP="00374DA0">
            <w:pPr>
              <w:tabs>
                <w:tab w:val="left" w:pos="281"/>
              </w:tabs>
              <w:spacing w:after="0"/>
              <w:ind w:left="394" w:right="113" w:hanging="281"/>
              <w:rPr>
                <w:rFonts w:cs="Arial"/>
                <w:bCs/>
                <w:sz w:val="24"/>
                <w:szCs w:val="24"/>
                <w:lang w:val="en-GB"/>
              </w:rPr>
            </w:pPr>
            <w:r w:rsidRPr="009C0C40">
              <w:rPr>
                <w:rFonts w:cs="Arial"/>
                <w:b/>
                <w:bCs/>
                <w:sz w:val="24"/>
                <w:szCs w:val="24"/>
                <w:lang w:val="en-GB"/>
              </w:rPr>
              <w:t>1.</w:t>
            </w:r>
            <w:r w:rsidRPr="009C0C40">
              <w:rPr>
                <w:rFonts w:cs="Arial"/>
                <w:bCs/>
                <w:sz w:val="24"/>
                <w:szCs w:val="24"/>
                <w:lang w:val="en-GB"/>
              </w:rPr>
              <w:tab/>
            </w:r>
            <w:r w:rsidR="0078595A" w:rsidRPr="009C0C40">
              <w:rPr>
                <w:bCs/>
                <w:sz w:val="24"/>
                <w:szCs w:val="24"/>
                <w:lang w:val="en-GB"/>
              </w:rPr>
              <w:t>Kelly’s school club</w:t>
            </w:r>
          </w:p>
        </w:tc>
        <w:tc>
          <w:tcPr>
            <w:tcW w:w="4546" w:type="dxa"/>
            <w:vAlign w:val="center"/>
          </w:tcPr>
          <w:p w14:paraId="38B577C8" w14:textId="77777777" w:rsidR="005D0B47" w:rsidRDefault="005D0B47" w:rsidP="00374DA0">
            <w:pPr>
              <w:tabs>
                <w:tab w:val="left" w:pos="567"/>
              </w:tabs>
              <w:spacing w:after="0" w:line="240" w:lineRule="auto"/>
              <w:ind w:left="113" w:right="113"/>
              <w:rPr>
                <w:bCs/>
                <w:i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5D0B47" w14:paraId="6F9DF70F" w14:textId="77777777" w:rsidTr="00374DA0">
        <w:trPr>
          <w:trHeight w:val="454"/>
          <w:jc w:val="center"/>
        </w:trPr>
        <w:tc>
          <w:tcPr>
            <w:tcW w:w="3114" w:type="dxa"/>
            <w:shd w:val="clear" w:color="auto" w:fill="D9D9D9" w:themeFill="background1" w:themeFillShade="D9"/>
            <w:vAlign w:val="center"/>
          </w:tcPr>
          <w:p w14:paraId="1C4C7D07" w14:textId="2FF32391" w:rsidR="005D0B47" w:rsidRPr="009C0C40" w:rsidRDefault="003133F9" w:rsidP="00374DA0">
            <w:pPr>
              <w:tabs>
                <w:tab w:val="left" w:pos="281"/>
              </w:tabs>
              <w:spacing w:after="0"/>
              <w:ind w:left="394" w:right="113" w:hanging="281"/>
              <w:rPr>
                <w:bCs/>
                <w:sz w:val="24"/>
                <w:szCs w:val="24"/>
                <w:lang w:val="en-GB"/>
              </w:rPr>
            </w:pPr>
            <w:r w:rsidRPr="009C0C40">
              <w:rPr>
                <w:b/>
                <w:bCs/>
                <w:sz w:val="24"/>
                <w:szCs w:val="24"/>
                <w:lang w:val="en-GB"/>
              </w:rPr>
              <w:t>2.</w:t>
            </w:r>
            <w:r w:rsidRPr="009C0C40">
              <w:rPr>
                <w:bCs/>
                <w:sz w:val="24"/>
                <w:szCs w:val="24"/>
                <w:lang w:val="en-GB"/>
              </w:rPr>
              <w:tab/>
            </w:r>
            <w:r w:rsidR="0078595A" w:rsidRPr="009C0C40">
              <w:rPr>
                <w:bCs/>
                <w:sz w:val="24"/>
                <w:szCs w:val="24"/>
                <w:lang w:val="en-GB"/>
              </w:rPr>
              <w:t>Andy’s school club</w:t>
            </w:r>
          </w:p>
        </w:tc>
        <w:tc>
          <w:tcPr>
            <w:tcW w:w="4546" w:type="dxa"/>
            <w:vAlign w:val="center"/>
          </w:tcPr>
          <w:p w14:paraId="3D653B3A" w14:textId="23183E80" w:rsidR="005D0B47" w:rsidRDefault="005D0B47" w:rsidP="00374DA0">
            <w:pPr>
              <w:tabs>
                <w:tab w:val="left" w:pos="567"/>
              </w:tabs>
              <w:spacing w:after="0" w:line="240" w:lineRule="auto"/>
              <w:ind w:left="113" w:right="113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</w:tr>
      <w:tr w:rsidR="005D0B47" w14:paraId="59383D72" w14:textId="77777777" w:rsidTr="00374DA0">
        <w:trPr>
          <w:trHeight w:val="454"/>
          <w:jc w:val="center"/>
        </w:trPr>
        <w:tc>
          <w:tcPr>
            <w:tcW w:w="3114" w:type="dxa"/>
            <w:shd w:val="clear" w:color="auto" w:fill="D9D9D9" w:themeFill="background1" w:themeFillShade="D9"/>
            <w:vAlign w:val="center"/>
          </w:tcPr>
          <w:p w14:paraId="1A1BF63C" w14:textId="32F8AE1E" w:rsidR="005D0B47" w:rsidRPr="009C0C40" w:rsidRDefault="003133F9" w:rsidP="00374DA0">
            <w:pPr>
              <w:tabs>
                <w:tab w:val="left" w:pos="281"/>
              </w:tabs>
              <w:spacing w:after="0"/>
              <w:ind w:left="394" w:right="113" w:hanging="281"/>
              <w:rPr>
                <w:bCs/>
                <w:sz w:val="24"/>
                <w:szCs w:val="24"/>
                <w:lang w:val="en-GB"/>
              </w:rPr>
            </w:pPr>
            <w:r w:rsidRPr="009C0C40">
              <w:rPr>
                <w:b/>
                <w:bCs/>
                <w:sz w:val="24"/>
                <w:szCs w:val="24"/>
                <w:lang w:val="en-GB"/>
              </w:rPr>
              <w:t>3.</w:t>
            </w:r>
            <w:r w:rsidRPr="009C0C40">
              <w:rPr>
                <w:bCs/>
                <w:sz w:val="24"/>
                <w:szCs w:val="24"/>
                <w:lang w:val="en-GB"/>
              </w:rPr>
              <w:t xml:space="preserve"> </w:t>
            </w:r>
            <w:r w:rsidRPr="009C0C40">
              <w:rPr>
                <w:bCs/>
                <w:sz w:val="24"/>
                <w:szCs w:val="24"/>
                <w:lang w:val="en-GB"/>
              </w:rPr>
              <w:tab/>
            </w:r>
            <w:r w:rsidR="0078595A">
              <w:rPr>
                <w:bCs/>
                <w:sz w:val="24"/>
                <w:szCs w:val="24"/>
                <w:lang w:val="en-GB"/>
              </w:rPr>
              <w:t>Andy’s favourite subjects</w:t>
            </w:r>
          </w:p>
        </w:tc>
        <w:tc>
          <w:tcPr>
            <w:tcW w:w="4546" w:type="dxa"/>
            <w:vAlign w:val="center"/>
          </w:tcPr>
          <w:p w14:paraId="3DC211F8" w14:textId="4E43C92D" w:rsidR="005D0B47" w:rsidRDefault="005D0B47" w:rsidP="00374DA0">
            <w:pPr>
              <w:tabs>
                <w:tab w:val="left" w:pos="567"/>
              </w:tabs>
              <w:spacing w:after="0" w:line="240" w:lineRule="auto"/>
              <w:ind w:left="113" w:right="113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</w:tr>
      <w:tr w:rsidR="005D0B47" w14:paraId="2A463A22" w14:textId="77777777" w:rsidTr="00374DA0">
        <w:trPr>
          <w:trHeight w:val="454"/>
          <w:jc w:val="center"/>
        </w:trPr>
        <w:tc>
          <w:tcPr>
            <w:tcW w:w="3114" w:type="dxa"/>
            <w:shd w:val="clear" w:color="auto" w:fill="D9D9D9" w:themeFill="background1" w:themeFillShade="D9"/>
            <w:vAlign w:val="center"/>
          </w:tcPr>
          <w:p w14:paraId="5D9A1CE6" w14:textId="1DA83A6F" w:rsidR="005D0B47" w:rsidRPr="009C0C40" w:rsidRDefault="003133F9" w:rsidP="00374DA0">
            <w:pPr>
              <w:tabs>
                <w:tab w:val="left" w:pos="281"/>
              </w:tabs>
              <w:spacing w:after="0"/>
              <w:ind w:left="394" w:right="113" w:hanging="281"/>
              <w:rPr>
                <w:bCs/>
                <w:sz w:val="24"/>
                <w:szCs w:val="24"/>
                <w:lang w:val="en-GB"/>
              </w:rPr>
            </w:pPr>
            <w:r w:rsidRPr="009C0C40">
              <w:rPr>
                <w:b/>
                <w:bCs/>
                <w:sz w:val="24"/>
                <w:szCs w:val="24"/>
                <w:lang w:val="en-GB"/>
              </w:rPr>
              <w:t>4.</w:t>
            </w:r>
            <w:r w:rsidRPr="009C0C40">
              <w:rPr>
                <w:bCs/>
                <w:sz w:val="24"/>
                <w:szCs w:val="24"/>
                <w:lang w:val="en-GB"/>
              </w:rPr>
              <w:tab/>
            </w:r>
            <w:r w:rsidR="0078595A" w:rsidRPr="009C0C40">
              <w:rPr>
                <w:bCs/>
                <w:sz w:val="24"/>
                <w:szCs w:val="24"/>
                <w:lang w:val="en-GB"/>
              </w:rPr>
              <w:t>Kelly’s favourite subject</w:t>
            </w:r>
          </w:p>
        </w:tc>
        <w:tc>
          <w:tcPr>
            <w:tcW w:w="4546" w:type="dxa"/>
            <w:vAlign w:val="center"/>
          </w:tcPr>
          <w:p w14:paraId="7C537F43" w14:textId="2D030597" w:rsidR="005D0B47" w:rsidRDefault="005D0B47" w:rsidP="00374DA0">
            <w:pPr>
              <w:tabs>
                <w:tab w:val="left" w:pos="567"/>
              </w:tabs>
              <w:spacing w:after="0" w:line="240" w:lineRule="auto"/>
              <w:ind w:left="113" w:right="113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</w:tr>
      <w:tr w:rsidR="005D0B47" w14:paraId="230CC346" w14:textId="77777777" w:rsidTr="00374DA0">
        <w:trPr>
          <w:trHeight w:val="454"/>
          <w:jc w:val="center"/>
        </w:trPr>
        <w:tc>
          <w:tcPr>
            <w:tcW w:w="3114" w:type="dxa"/>
            <w:shd w:val="clear" w:color="auto" w:fill="D9D9D9" w:themeFill="background1" w:themeFillShade="D9"/>
            <w:vAlign w:val="center"/>
          </w:tcPr>
          <w:p w14:paraId="6330E984" w14:textId="77777777" w:rsidR="005D0B47" w:rsidRPr="009C0C40" w:rsidRDefault="003133F9" w:rsidP="00374DA0">
            <w:pPr>
              <w:tabs>
                <w:tab w:val="left" w:pos="281"/>
              </w:tabs>
              <w:spacing w:after="0"/>
              <w:ind w:left="394" w:right="113" w:hanging="281"/>
              <w:rPr>
                <w:bCs/>
                <w:sz w:val="24"/>
                <w:szCs w:val="24"/>
                <w:lang w:val="en-GB"/>
              </w:rPr>
            </w:pPr>
            <w:r w:rsidRPr="009C0C40">
              <w:rPr>
                <w:b/>
                <w:bCs/>
                <w:sz w:val="24"/>
                <w:szCs w:val="24"/>
                <w:lang w:val="en-GB"/>
              </w:rPr>
              <w:t>5.</w:t>
            </w:r>
            <w:r w:rsidRPr="009C0C40">
              <w:rPr>
                <w:bCs/>
                <w:sz w:val="24"/>
                <w:szCs w:val="24"/>
                <w:lang w:val="en-GB"/>
              </w:rPr>
              <w:tab/>
              <w:t>Subject Andy doesn’t like</w:t>
            </w:r>
          </w:p>
        </w:tc>
        <w:tc>
          <w:tcPr>
            <w:tcW w:w="4546" w:type="dxa"/>
            <w:vAlign w:val="center"/>
          </w:tcPr>
          <w:p w14:paraId="667B4B83" w14:textId="77777777" w:rsidR="005D0B47" w:rsidRDefault="005D0B47" w:rsidP="00374DA0">
            <w:pPr>
              <w:tabs>
                <w:tab w:val="left" w:pos="567"/>
              </w:tabs>
              <w:spacing w:after="0" w:line="240" w:lineRule="auto"/>
              <w:ind w:left="113" w:right="113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</w:tr>
      <w:tr w:rsidR="005D0B47" w14:paraId="4CE9C7AD" w14:textId="77777777" w:rsidTr="00374DA0">
        <w:trPr>
          <w:trHeight w:val="454"/>
          <w:jc w:val="center"/>
        </w:trPr>
        <w:tc>
          <w:tcPr>
            <w:tcW w:w="3114" w:type="dxa"/>
            <w:shd w:val="clear" w:color="auto" w:fill="D9D9D9" w:themeFill="background1" w:themeFillShade="D9"/>
            <w:vAlign w:val="center"/>
          </w:tcPr>
          <w:p w14:paraId="3BAC105F" w14:textId="77777777" w:rsidR="005D0B47" w:rsidRPr="009C0C40" w:rsidRDefault="003133F9" w:rsidP="00374DA0">
            <w:pPr>
              <w:tabs>
                <w:tab w:val="left" w:pos="281"/>
              </w:tabs>
              <w:spacing w:after="0"/>
              <w:ind w:left="394" w:right="113" w:hanging="281"/>
              <w:rPr>
                <w:bCs/>
                <w:sz w:val="24"/>
                <w:szCs w:val="24"/>
                <w:lang w:val="en-GB"/>
              </w:rPr>
            </w:pPr>
            <w:r w:rsidRPr="009C0C40">
              <w:rPr>
                <w:b/>
                <w:bCs/>
                <w:sz w:val="24"/>
                <w:szCs w:val="24"/>
                <w:lang w:val="en-GB"/>
              </w:rPr>
              <w:t>6</w:t>
            </w:r>
            <w:r w:rsidRPr="009C0C40">
              <w:rPr>
                <w:rFonts w:cs="Arial"/>
                <w:b/>
                <w:bCs/>
                <w:sz w:val="24"/>
                <w:szCs w:val="24"/>
                <w:lang w:val="en-GB"/>
              </w:rPr>
              <w:t>.</w:t>
            </w:r>
            <w:r w:rsidRPr="009C0C40">
              <w:rPr>
                <w:rFonts w:cs="Arial"/>
                <w:bCs/>
                <w:sz w:val="24"/>
                <w:szCs w:val="24"/>
                <w:lang w:val="en-GB"/>
              </w:rPr>
              <w:tab/>
              <w:t>Subject Kelly doesn’t like</w:t>
            </w:r>
          </w:p>
        </w:tc>
        <w:tc>
          <w:tcPr>
            <w:tcW w:w="4546" w:type="dxa"/>
            <w:vAlign w:val="center"/>
          </w:tcPr>
          <w:p w14:paraId="52FCF257" w14:textId="77777777" w:rsidR="005D0B47" w:rsidRDefault="005D0B47" w:rsidP="00374DA0">
            <w:pPr>
              <w:tabs>
                <w:tab w:val="right" w:leader="underscore" w:pos="3643"/>
              </w:tabs>
              <w:spacing w:after="0" w:line="240" w:lineRule="auto"/>
              <w:ind w:right="113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</w:tr>
    </w:tbl>
    <w:p w14:paraId="30EE6532" w14:textId="77777777" w:rsidR="00116A6C" w:rsidRDefault="00116A6C" w:rsidP="00374DA0">
      <w:pPr>
        <w:tabs>
          <w:tab w:val="left" w:pos="567"/>
        </w:tabs>
        <w:spacing w:after="120" w:line="240" w:lineRule="auto"/>
        <w:ind w:left="567" w:hanging="567"/>
        <w:rPr>
          <w:rFonts w:cs="Arial"/>
          <w:b/>
          <w:sz w:val="24"/>
          <w:szCs w:val="24"/>
          <w:lang w:val="en-US"/>
        </w:rPr>
      </w:pPr>
    </w:p>
    <w:p w14:paraId="36CD32AE" w14:textId="690CF3B5" w:rsidR="005D0B47" w:rsidRDefault="003133F9" w:rsidP="00F61B54">
      <w:pPr>
        <w:tabs>
          <w:tab w:val="left" w:pos="567"/>
        </w:tabs>
        <w:spacing w:after="120" w:line="360" w:lineRule="auto"/>
        <w:ind w:left="567" w:hanging="567"/>
        <w:rPr>
          <w:rFonts w:cs="Arial"/>
          <w:b/>
          <w:sz w:val="24"/>
          <w:szCs w:val="24"/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0570535D" wp14:editId="3E4A9C4C">
                <wp:extent cx="215900" cy="215900"/>
                <wp:effectExtent l="0" t="0" r="0" b="0"/>
                <wp:docPr id="67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F7EFFB" w14:textId="77777777" w:rsidR="005D0B47" w:rsidRPr="009C7F76" w:rsidRDefault="003133F9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9C7F76">
                              <w:rPr>
                                <w:rFonts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570535D" id="_x0000_s106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" fillcolor="#f26c47" stroked="f" strokeweight="1pt">
                <v:textbox inset="0,0,0,0">
                  <w:txbxContent>
                    <w:p w14:paraId="36F7EFFB" w14:textId="77777777" w:rsidR="005D0B47" w:rsidRPr="009C7F76" w:rsidRDefault="003133F9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9C7F76">
                        <w:rPr>
                          <w:rFonts w:cs="Arial"/>
                          <w:b/>
                          <w:sz w:val="24"/>
                          <w:szCs w:val="24"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374DA0">
        <w:rPr>
          <w:rFonts w:cs="Arial"/>
          <w:b/>
          <w:sz w:val="24"/>
          <w:szCs w:val="24"/>
          <w:lang w:val="en-US"/>
        </w:rPr>
        <w:tab/>
      </w:r>
      <w:r>
        <w:rPr>
          <w:rFonts w:cs="Arial"/>
          <w:b/>
          <w:sz w:val="24"/>
          <w:szCs w:val="24"/>
          <w:lang w:val="en-US"/>
        </w:rPr>
        <w:t>Are the sentences True (T) or False (F)? Correct the false ones.</w:t>
      </w:r>
    </w:p>
    <w:tbl>
      <w:tblPr>
        <w:tblStyle w:val="TableGrid"/>
        <w:tblW w:w="907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425"/>
        <w:gridCol w:w="425"/>
        <w:gridCol w:w="3969"/>
      </w:tblGrid>
      <w:tr w:rsidR="005D0B47" w14:paraId="65E6F551" w14:textId="77777777" w:rsidTr="00374DA0">
        <w:trPr>
          <w:trHeight w:val="340"/>
        </w:trPr>
        <w:tc>
          <w:tcPr>
            <w:tcW w:w="4253" w:type="dxa"/>
            <w:vAlign w:val="center"/>
          </w:tcPr>
          <w:p w14:paraId="791E0AAF" w14:textId="77777777" w:rsidR="005D0B47" w:rsidRDefault="005D0B47">
            <w:pPr>
              <w:tabs>
                <w:tab w:val="left" w:pos="281"/>
              </w:tabs>
              <w:spacing w:after="0" w:line="240" w:lineRule="auto"/>
              <w:rPr>
                <w:rFonts w:cstheme="minorHAnsi"/>
                <w:b/>
                <w:sz w:val="8"/>
                <w:szCs w:val="8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08CD4BD" w14:textId="77777777" w:rsidR="005D0B47" w:rsidRDefault="003133F9">
            <w:pPr>
              <w:tabs>
                <w:tab w:val="left" w:pos="567"/>
              </w:tabs>
              <w:spacing w:before="20" w:after="20" w:line="240" w:lineRule="auto"/>
              <w:jc w:val="center"/>
              <w:rPr>
                <w:position w:val="-10"/>
                <w:sz w:val="24"/>
                <w:szCs w:val="24"/>
              </w:rPr>
            </w:pPr>
            <w:r>
              <w:rPr>
                <w:b/>
                <w:sz w:val="24"/>
                <w:szCs w:val="26"/>
                <w:lang w:val="en-GB"/>
              </w:rPr>
              <w:t>T</w:t>
            </w:r>
          </w:p>
        </w:tc>
        <w:tc>
          <w:tcPr>
            <w:tcW w:w="425" w:type="dxa"/>
            <w:vAlign w:val="center"/>
          </w:tcPr>
          <w:p w14:paraId="05C9FF33" w14:textId="77777777" w:rsidR="005D0B47" w:rsidRDefault="003133F9">
            <w:pPr>
              <w:tabs>
                <w:tab w:val="left" w:pos="567"/>
              </w:tabs>
              <w:spacing w:before="20" w:after="20" w:line="240" w:lineRule="auto"/>
              <w:jc w:val="center"/>
              <w:rPr>
                <w:b/>
                <w:szCs w:val="26"/>
              </w:rPr>
            </w:pPr>
            <w:r>
              <w:rPr>
                <w:b/>
                <w:sz w:val="24"/>
                <w:szCs w:val="26"/>
                <w:lang w:val="en-GB"/>
              </w:rPr>
              <w:t>F</w:t>
            </w:r>
          </w:p>
        </w:tc>
        <w:tc>
          <w:tcPr>
            <w:tcW w:w="3969" w:type="dxa"/>
            <w:vAlign w:val="center"/>
          </w:tcPr>
          <w:p w14:paraId="31500545" w14:textId="77777777" w:rsidR="005D0B47" w:rsidRDefault="005D0B47" w:rsidP="00374DA0">
            <w:pPr>
              <w:tabs>
                <w:tab w:val="right" w:leader="underscore" w:pos="3969"/>
              </w:tabs>
              <w:spacing w:before="20" w:after="20" w:line="240" w:lineRule="auto"/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</w:pPr>
          </w:p>
        </w:tc>
      </w:tr>
      <w:tr w:rsidR="005D0B47" w14:paraId="0A333082" w14:textId="77777777" w:rsidTr="00374DA0">
        <w:trPr>
          <w:trHeight w:val="454"/>
        </w:trPr>
        <w:tc>
          <w:tcPr>
            <w:tcW w:w="4253" w:type="dxa"/>
            <w:vAlign w:val="center"/>
          </w:tcPr>
          <w:p w14:paraId="685E08AD" w14:textId="77777777" w:rsidR="005D0B47" w:rsidRPr="009C0C40" w:rsidRDefault="003133F9" w:rsidP="00374DA0">
            <w:pPr>
              <w:tabs>
                <w:tab w:val="left" w:pos="281"/>
              </w:tabs>
              <w:spacing w:after="0" w:line="240" w:lineRule="auto"/>
              <w:ind w:left="281" w:hanging="281"/>
              <w:rPr>
                <w:b/>
                <w:szCs w:val="26"/>
                <w:lang w:val="en-US"/>
              </w:rPr>
            </w:pPr>
            <w:r w:rsidRPr="009C0C40">
              <w:rPr>
                <w:rFonts w:cstheme="minorHAnsi"/>
                <w:b/>
                <w:sz w:val="24"/>
                <w:szCs w:val="24"/>
                <w:lang w:val="en-US"/>
              </w:rPr>
              <w:t>1.</w:t>
            </w:r>
            <w:r w:rsidRPr="009C0C40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9C0C40">
              <w:rPr>
                <w:rFonts w:cstheme="minorHAnsi"/>
                <w:bCs/>
                <w:sz w:val="24"/>
                <w:szCs w:val="24"/>
                <w:lang w:val="en-GB"/>
              </w:rPr>
              <w:t>Andy can’t find his timetable</w:t>
            </w:r>
            <w:r w:rsidRPr="009C0C40">
              <w:rPr>
                <w:rFonts w:cs="Arial"/>
                <w:bCs/>
                <w:sz w:val="24"/>
                <w:szCs w:val="24"/>
                <w:lang w:val="en-GB"/>
              </w:rPr>
              <w:t>.</w:t>
            </w:r>
          </w:p>
        </w:tc>
        <w:tc>
          <w:tcPr>
            <w:tcW w:w="425" w:type="dxa"/>
            <w:vAlign w:val="center"/>
          </w:tcPr>
          <w:p w14:paraId="7A7FD665" w14:textId="77777777" w:rsidR="005D0B47" w:rsidRDefault="003133F9" w:rsidP="00374DA0">
            <w:pPr>
              <w:tabs>
                <w:tab w:val="left" w:pos="567"/>
              </w:tabs>
              <w:spacing w:after="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4BC5D0E" wp14:editId="494A8CB8">
                      <wp:extent cx="215900" cy="215900"/>
                      <wp:effectExtent l="0" t="0" r="12700" b="12700"/>
                      <wp:docPr id="50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ED73D99" w14:textId="77777777" w:rsidR="005D0B47" w:rsidRDefault="005D0B4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4BC5D0E" id="_x0000_s106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B5IMwAewIAAGkFAAAOAAAA&#10;AAAAAAAAAAAAAC4CAABkcnMvZTJvRG9jLnhtbFBLAQItABQABgAIAAAAIQAw3oWj2QAAAAMBAAAP&#10;AAAAAAAAAAAAAAAAANUEAABkcnMvZG93bnJldi54bWxQSwUGAAAAAAQABADzAAAA2wUAAAAA&#10;" filled="f" strokecolor="#7f7f7f [1612]" strokeweight="1pt">
                      <v:textbox>
                        <w:txbxContent>
                          <w:p w14:paraId="7ED73D99" w14:textId="77777777" w:rsidR="005D0B47" w:rsidRDefault="005D0B47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25" w:type="dxa"/>
            <w:vAlign w:val="center"/>
          </w:tcPr>
          <w:p w14:paraId="1550E312" w14:textId="77777777" w:rsidR="005D0B47" w:rsidRDefault="003133F9" w:rsidP="00374DA0">
            <w:pPr>
              <w:tabs>
                <w:tab w:val="left" w:pos="567"/>
              </w:tabs>
              <w:spacing w:after="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4C05563F" wp14:editId="03CA7BD8">
                      <wp:extent cx="215900" cy="215900"/>
                      <wp:effectExtent l="0" t="0" r="12700" b="12700"/>
                      <wp:docPr id="19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F0647D6" w14:textId="77777777" w:rsidR="005D0B47" w:rsidRDefault="005D0B4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C05563F" id="_x0000_s107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DNoHbSewIAAGkFAAAOAAAA&#10;AAAAAAAAAAAAAC4CAABkcnMvZTJvRG9jLnhtbFBLAQItABQABgAIAAAAIQAw3oWj2QAAAAMBAAAP&#10;AAAAAAAAAAAAAAAAANUEAABkcnMvZG93bnJldi54bWxQSwUGAAAAAAQABADzAAAA2wUAAAAA&#10;" filled="f" strokecolor="#7f7f7f [1612]" strokeweight="1pt">
                      <v:textbox>
                        <w:txbxContent>
                          <w:p w14:paraId="4F0647D6" w14:textId="77777777" w:rsidR="005D0B47" w:rsidRDefault="005D0B47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69" w:type="dxa"/>
            <w:vAlign w:val="center"/>
          </w:tcPr>
          <w:p w14:paraId="5B23DF1D" w14:textId="0CCFAB95" w:rsidR="005D0B47" w:rsidRPr="00374DA0" w:rsidRDefault="00374DA0" w:rsidP="00374DA0">
            <w:pPr>
              <w:tabs>
                <w:tab w:val="right" w:leader="underscore" w:pos="3969"/>
              </w:tabs>
              <w:spacing w:after="0" w:line="240" w:lineRule="auto"/>
              <w:ind w:firstLine="2"/>
              <w:rPr>
                <w:b/>
              </w:rPr>
            </w:pPr>
            <w:r>
              <w:rPr>
                <w:color w:val="808080" w:themeColor="background1" w:themeShade="80"/>
                <w:spacing w:val="-20"/>
                <w:lang w:val="en-US"/>
              </w:rPr>
              <w:t xml:space="preserve"> </w:t>
            </w:r>
            <w:r w:rsidR="003133F9" w:rsidRPr="00374DA0">
              <w:rPr>
                <w:color w:val="808080" w:themeColor="background1" w:themeShade="80"/>
                <w:spacing w:val="-20"/>
                <w:lang w:val="en-US"/>
              </w:rPr>
              <w:tab/>
            </w:r>
          </w:p>
        </w:tc>
      </w:tr>
      <w:tr w:rsidR="005D0B47" w14:paraId="2F3FE1F6" w14:textId="77777777" w:rsidTr="00374DA0">
        <w:trPr>
          <w:trHeight w:val="454"/>
        </w:trPr>
        <w:tc>
          <w:tcPr>
            <w:tcW w:w="4253" w:type="dxa"/>
            <w:vAlign w:val="center"/>
          </w:tcPr>
          <w:p w14:paraId="68D89DF3" w14:textId="34947AAD" w:rsidR="005D0B47" w:rsidRPr="009C0C40" w:rsidRDefault="003133F9" w:rsidP="00374DA0">
            <w:pPr>
              <w:tabs>
                <w:tab w:val="left" w:pos="281"/>
              </w:tabs>
              <w:spacing w:after="0" w:line="240" w:lineRule="auto"/>
              <w:ind w:left="281" w:hanging="281"/>
              <w:rPr>
                <w:b/>
                <w:szCs w:val="26"/>
                <w:lang w:val="en-GB"/>
              </w:rPr>
            </w:pPr>
            <w:r w:rsidRPr="009C0C40">
              <w:rPr>
                <w:rFonts w:cstheme="minorHAnsi"/>
                <w:b/>
                <w:sz w:val="24"/>
                <w:szCs w:val="24"/>
                <w:lang w:val="en-US"/>
              </w:rPr>
              <w:t>2.</w:t>
            </w:r>
            <w:r w:rsidRPr="009C0C40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9C0C40">
              <w:rPr>
                <w:rFonts w:cstheme="minorHAnsi"/>
                <w:bCs/>
                <w:sz w:val="24"/>
                <w:szCs w:val="24"/>
                <w:lang w:val="en-GB"/>
              </w:rPr>
              <w:t xml:space="preserve">His next lesson is </w:t>
            </w:r>
            <w:r w:rsidR="00374DA0" w:rsidRPr="009C0C40">
              <w:rPr>
                <w:rFonts w:cstheme="minorHAnsi"/>
                <w:bCs/>
                <w:sz w:val="24"/>
                <w:szCs w:val="24"/>
                <w:lang w:val="en-GB"/>
              </w:rPr>
              <w:t>a</w:t>
            </w:r>
            <w:r w:rsidRPr="009C0C40">
              <w:rPr>
                <w:rFonts w:cstheme="minorHAnsi"/>
                <w:bCs/>
                <w:sz w:val="24"/>
                <w:szCs w:val="24"/>
                <w:lang w:val="en-GB"/>
              </w:rPr>
              <w:t>rt.</w:t>
            </w:r>
          </w:p>
        </w:tc>
        <w:tc>
          <w:tcPr>
            <w:tcW w:w="425" w:type="dxa"/>
            <w:vAlign w:val="center"/>
          </w:tcPr>
          <w:p w14:paraId="5930725B" w14:textId="77777777" w:rsidR="005D0B47" w:rsidRDefault="003133F9" w:rsidP="00374DA0">
            <w:pPr>
              <w:tabs>
                <w:tab w:val="left" w:pos="567"/>
              </w:tabs>
              <w:spacing w:after="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9FDAF7D" wp14:editId="644213B8">
                      <wp:extent cx="215900" cy="215900"/>
                      <wp:effectExtent l="0" t="0" r="12700" b="12700"/>
                      <wp:docPr id="67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E615046" w14:textId="77777777" w:rsidR="005D0B47" w:rsidRDefault="005D0B4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9FDAF7D" id="_x0000_s107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DE3tupewIAAGkFAAAOAAAA&#10;AAAAAAAAAAAAAC4CAABkcnMvZTJvRG9jLnhtbFBLAQItABQABgAIAAAAIQAw3oWj2QAAAAMBAAAP&#10;AAAAAAAAAAAAAAAAANUEAABkcnMvZG93bnJldi54bWxQSwUGAAAAAAQABADzAAAA2wUAAAAA&#10;" filled="f" strokecolor="#7f7f7f [1612]" strokeweight="1pt">
                      <v:textbox>
                        <w:txbxContent>
                          <w:p w14:paraId="4E615046" w14:textId="77777777" w:rsidR="005D0B47" w:rsidRDefault="005D0B47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25" w:type="dxa"/>
            <w:vAlign w:val="center"/>
          </w:tcPr>
          <w:p w14:paraId="329FE94C" w14:textId="11D6E64A" w:rsidR="005D0B47" w:rsidRDefault="003133F9" w:rsidP="00374DA0">
            <w:pPr>
              <w:tabs>
                <w:tab w:val="left" w:pos="567"/>
              </w:tabs>
              <w:spacing w:after="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5FB545B" wp14:editId="25E01116">
                      <wp:extent cx="215900" cy="215900"/>
                      <wp:effectExtent l="0" t="0" r="12700" b="12700"/>
                      <wp:docPr id="6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A9D8320" w14:textId="77777777" w:rsidR="005D0B47" w:rsidRDefault="005D0B4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5FB545B" id="_x0000_s107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EAz+w56AgAAaQUAAA4AAAAA&#10;AAAAAAAAAAAALgIAAGRycy9lMm9Eb2MueG1sUEsBAi0AFAAGAAgAAAAhADDehaPZAAAAAwEAAA8A&#10;AAAAAAAAAAAAAAAA1AQAAGRycy9kb3ducmV2LnhtbFBLBQYAAAAABAAEAPMAAADaBQAAAAA=&#10;" filled="f" strokecolor="#7f7f7f [1612]" strokeweight="1pt">
                      <v:textbox>
                        <w:txbxContent>
                          <w:p w14:paraId="7A9D8320" w14:textId="77777777" w:rsidR="005D0B47" w:rsidRDefault="005D0B47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69" w:type="dxa"/>
            <w:vAlign w:val="center"/>
          </w:tcPr>
          <w:p w14:paraId="3BC5D317" w14:textId="15F624A9" w:rsidR="005D0B47" w:rsidRPr="00374DA0" w:rsidRDefault="00374DA0" w:rsidP="00374DA0">
            <w:pPr>
              <w:tabs>
                <w:tab w:val="right" w:leader="underscore" w:pos="3969"/>
              </w:tabs>
              <w:spacing w:after="0" w:line="240" w:lineRule="auto"/>
              <w:rPr>
                <w:b/>
              </w:rPr>
            </w:pPr>
            <w:r>
              <w:rPr>
                <w:color w:val="808080" w:themeColor="background1" w:themeShade="80"/>
                <w:spacing w:val="-20"/>
                <w:lang w:val="en-US"/>
              </w:rPr>
              <w:t xml:space="preserve"> </w:t>
            </w:r>
            <w:r w:rsidR="003133F9" w:rsidRPr="00374DA0">
              <w:rPr>
                <w:color w:val="808080" w:themeColor="background1" w:themeShade="80"/>
                <w:spacing w:val="-20"/>
                <w:lang w:val="en-US"/>
              </w:rPr>
              <w:tab/>
            </w:r>
          </w:p>
        </w:tc>
      </w:tr>
      <w:tr w:rsidR="005D0B47" w14:paraId="044A758F" w14:textId="77777777" w:rsidTr="00374DA0">
        <w:trPr>
          <w:trHeight w:val="454"/>
        </w:trPr>
        <w:tc>
          <w:tcPr>
            <w:tcW w:w="4253" w:type="dxa"/>
            <w:vAlign w:val="center"/>
          </w:tcPr>
          <w:p w14:paraId="40CC7495" w14:textId="1A9DF7D0" w:rsidR="005D0B47" w:rsidRPr="009C0C40" w:rsidRDefault="003133F9" w:rsidP="00374DA0">
            <w:pPr>
              <w:tabs>
                <w:tab w:val="left" w:pos="281"/>
              </w:tabs>
              <w:spacing w:after="0" w:line="240" w:lineRule="auto"/>
              <w:ind w:left="281" w:hanging="281"/>
              <w:rPr>
                <w:b/>
                <w:szCs w:val="26"/>
                <w:lang w:val="en-GB"/>
              </w:rPr>
            </w:pPr>
            <w:r w:rsidRPr="009C0C40">
              <w:rPr>
                <w:rFonts w:cstheme="minorHAnsi"/>
                <w:b/>
                <w:sz w:val="24"/>
                <w:szCs w:val="24"/>
                <w:lang w:val="en-US"/>
              </w:rPr>
              <w:t>3.</w:t>
            </w:r>
            <w:r w:rsidRPr="009C0C40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9C0C40">
              <w:rPr>
                <w:rFonts w:cstheme="minorHAnsi"/>
                <w:bCs/>
                <w:sz w:val="24"/>
                <w:szCs w:val="24"/>
                <w:lang w:val="en-GB"/>
              </w:rPr>
              <w:t xml:space="preserve">The </w:t>
            </w:r>
            <w:r w:rsidR="00374DA0" w:rsidRPr="009C0C40">
              <w:rPr>
                <w:rFonts w:cstheme="minorHAnsi"/>
                <w:bCs/>
                <w:sz w:val="24"/>
                <w:szCs w:val="24"/>
                <w:lang w:val="en-GB"/>
              </w:rPr>
              <w:t>a</w:t>
            </w:r>
            <w:r w:rsidRPr="009C0C40">
              <w:rPr>
                <w:rFonts w:cstheme="minorHAnsi"/>
                <w:bCs/>
                <w:sz w:val="24"/>
                <w:szCs w:val="24"/>
                <w:lang w:val="en-GB"/>
              </w:rPr>
              <w:t xml:space="preserve">rt lesson starts at 9:45. </w:t>
            </w:r>
          </w:p>
        </w:tc>
        <w:tc>
          <w:tcPr>
            <w:tcW w:w="425" w:type="dxa"/>
            <w:vAlign w:val="center"/>
          </w:tcPr>
          <w:p w14:paraId="7EA14647" w14:textId="77777777" w:rsidR="005D0B47" w:rsidRDefault="003133F9" w:rsidP="00374DA0">
            <w:pPr>
              <w:tabs>
                <w:tab w:val="left" w:pos="567"/>
              </w:tabs>
              <w:spacing w:after="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1FFC2D4B" wp14:editId="286267D8">
                      <wp:extent cx="215900" cy="215900"/>
                      <wp:effectExtent l="0" t="0" r="12700" b="12700"/>
                      <wp:docPr id="47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FD7DFF8" w14:textId="77777777" w:rsidR="005D0B47" w:rsidRDefault="005D0B4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FFC2D4B" id="_x0000_s107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" filled="f" strokecolor="#7f7f7f [1612]" strokeweight="1pt">
                      <v:textbox>
                        <w:txbxContent>
                          <w:p w14:paraId="5FD7DFF8" w14:textId="77777777" w:rsidR="005D0B47" w:rsidRDefault="005D0B47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25" w:type="dxa"/>
            <w:vAlign w:val="center"/>
          </w:tcPr>
          <w:p w14:paraId="0C11FCF2" w14:textId="7C4D5762" w:rsidR="005D0B47" w:rsidRDefault="003133F9" w:rsidP="00374DA0">
            <w:pPr>
              <w:tabs>
                <w:tab w:val="left" w:pos="567"/>
              </w:tabs>
              <w:spacing w:after="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62369BE3" wp14:editId="64074C2C">
                      <wp:extent cx="215900" cy="215900"/>
                      <wp:effectExtent l="0" t="0" r="12700" b="12700"/>
                      <wp:docPr id="6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978F5CC" w14:textId="77777777" w:rsidR="005D0B47" w:rsidRDefault="005D0B4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2369BE3" id="_x0000_s107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BSz6H5ewIAAGkFAAAOAAAA&#10;AAAAAAAAAAAAAC4CAABkcnMvZTJvRG9jLnhtbFBLAQItABQABgAIAAAAIQAw3oWj2QAAAAMBAAAP&#10;AAAAAAAAAAAAAAAAANUEAABkcnMvZG93bnJldi54bWxQSwUGAAAAAAQABADzAAAA2wUAAAAA&#10;" filled="f" strokecolor="#7f7f7f [1612]" strokeweight="1pt">
                      <v:textbox>
                        <w:txbxContent>
                          <w:p w14:paraId="6978F5CC" w14:textId="77777777" w:rsidR="005D0B47" w:rsidRDefault="005D0B47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69" w:type="dxa"/>
            <w:vAlign w:val="center"/>
          </w:tcPr>
          <w:p w14:paraId="292179CD" w14:textId="1EE91D58" w:rsidR="005D0B47" w:rsidRPr="00374DA0" w:rsidRDefault="00374DA0" w:rsidP="00374DA0">
            <w:pPr>
              <w:tabs>
                <w:tab w:val="right" w:leader="underscore" w:pos="3969"/>
              </w:tabs>
              <w:spacing w:after="0" w:line="240" w:lineRule="auto"/>
              <w:rPr>
                <w:b/>
              </w:rPr>
            </w:pPr>
            <w:r>
              <w:rPr>
                <w:color w:val="808080" w:themeColor="background1" w:themeShade="80"/>
                <w:spacing w:val="-20"/>
                <w:lang w:val="en-US"/>
              </w:rPr>
              <w:t xml:space="preserve"> </w:t>
            </w:r>
            <w:r w:rsidR="003133F9" w:rsidRPr="00374DA0">
              <w:rPr>
                <w:color w:val="808080" w:themeColor="background1" w:themeShade="80"/>
                <w:spacing w:val="-20"/>
                <w:lang w:val="en-US"/>
              </w:rPr>
              <w:tab/>
            </w:r>
          </w:p>
        </w:tc>
      </w:tr>
      <w:tr w:rsidR="005D0B47" w14:paraId="536E093D" w14:textId="77777777" w:rsidTr="00374DA0">
        <w:trPr>
          <w:trHeight w:val="454"/>
        </w:trPr>
        <w:tc>
          <w:tcPr>
            <w:tcW w:w="4253" w:type="dxa"/>
            <w:vAlign w:val="center"/>
          </w:tcPr>
          <w:p w14:paraId="378C9863" w14:textId="77777777" w:rsidR="005D0B47" w:rsidRPr="009C0C40" w:rsidRDefault="003133F9" w:rsidP="00374DA0">
            <w:pPr>
              <w:tabs>
                <w:tab w:val="left" w:pos="281"/>
              </w:tabs>
              <w:spacing w:after="0" w:line="240" w:lineRule="auto"/>
              <w:ind w:left="281" w:hanging="281"/>
              <w:rPr>
                <w:b/>
                <w:szCs w:val="26"/>
                <w:lang w:val="en-GB"/>
              </w:rPr>
            </w:pPr>
            <w:r w:rsidRPr="009C0C40">
              <w:rPr>
                <w:rFonts w:cstheme="minorHAnsi"/>
                <w:b/>
                <w:sz w:val="24"/>
                <w:szCs w:val="24"/>
                <w:lang w:val="en-US"/>
              </w:rPr>
              <w:t>4.</w:t>
            </w:r>
            <w:r w:rsidRPr="009C0C40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9C0C40">
              <w:rPr>
                <w:rFonts w:cstheme="minorHAnsi"/>
                <w:bCs/>
                <w:sz w:val="24"/>
                <w:szCs w:val="24"/>
                <w:lang w:val="en-GB"/>
              </w:rPr>
              <w:t>Andy hasn’t got his music book.</w:t>
            </w:r>
          </w:p>
        </w:tc>
        <w:tc>
          <w:tcPr>
            <w:tcW w:w="425" w:type="dxa"/>
            <w:vAlign w:val="center"/>
          </w:tcPr>
          <w:p w14:paraId="27BED29A" w14:textId="77777777" w:rsidR="005D0B47" w:rsidRDefault="003133F9" w:rsidP="00374DA0">
            <w:pPr>
              <w:tabs>
                <w:tab w:val="left" w:pos="567"/>
              </w:tabs>
              <w:spacing w:after="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070225BB" wp14:editId="786E2011">
                      <wp:extent cx="215900" cy="215900"/>
                      <wp:effectExtent l="0" t="0" r="12700" b="12700"/>
                      <wp:docPr id="47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5F71DD3" w14:textId="77777777" w:rsidR="005D0B47" w:rsidRDefault="005D0B4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70225BB" id="_x0000_s107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BbsQyCewIAAGkFAAAOAAAA&#10;AAAAAAAAAAAAAC4CAABkcnMvZTJvRG9jLnhtbFBLAQItABQABgAIAAAAIQAw3oWj2QAAAAMBAAAP&#10;AAAAAAAAAAAAAAAAANUEAABkcnMvZG93bnJldi54bWxQSwUGAAAAAAQABADzAAAA2wUAAAAA&#10;" filled="f" strokecolor="#7f7f7f [1612]" strokeweight="1pt">
                      <v:textbox>
                        <w:txbxContent>
                          <w:p w14:paraId="55F71DD3" w14:textId="77777777" w:rsidR="005D0B47" w:rsidRDefault="005D0B47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25" w:type="dxa"/>
            <w:vAlign w:val="center"/>
          </w:tcPr>
          <w:p w14:paraId="5EA2201B" w14:textId="77777777" w:rsidR="005D0B47" w:rsidRDefault="003133F9" w:rsidP="00374DA0">
            <w:pPr>
              <w:tabs>
                <w:tab w:val="left" w:pos="567"/>
              </w:tabs>
              <w:spacing w:after="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3D121AA" wp14:editId="79054967">
                      <wp:extent cx="215900" cy="215900"/>
                      <wp:effectExtent l="0" t="0" r="12700" b="12700"/>
                      <wp:docPr id="19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82F7D4F" w14:textId="77777777" w:rsidR="005D0B47" w:rsidRDefault="005D0B4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3D121AA" id="_x0000_s107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AlzT87ewIAAGkFAAAOAAAA&#10;AAAAAAAAAAAAAC4CAABkcnMvZTJvRG9jLnhtbFBLAQItABQABgAIAAAAIQAw3oWj2QAAAAMBAAAP&#10;AAAAAAAAAAAAAAAAANUEAABkcnMvZG93bnJldi54bWxQSwUGAAAAAAQABADzAAAA2wUAAAAA&#10;" filled="f" strokecolor="#7f7f7f [1612]" strokeweight="1pt">
                      <v:textbox>
                        <w:txbxContent>
                          <w:p w14:paraId="282F7D4F" w14:textId="77777777" w:rsidR="005D0B47" w:rsidRDefault="005D0B47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69" w:type="dxa"/>
            <w:vAlign w:val="center"/>
          </w:tcPr>
          <w:p w14:paraId="0CB69490" w14:textId="70178A6A" w:rsidR="005D0B47" w:rsidRPr="00374DA0" w:rsidRDefault="00374DA0" w:rsidP="00374DA0">
            <w:pPr>
              <w:tabs>
                <w:tab w:val="right" w:leader="underscore" w:pos="3969"/>
              </w:tabs>
              <w:spacing w:after="0" w:line="240" w:lineRule="auto"/>
              <w:rPr>
                <w:b/>
              </w:rPr>
            </w:pPr>
            <w:r>
              <w:rPr>
                <w:color w:val="808080" w:themeColor="background1" w:themeShade="80"/>
                <w:spacing w:val="-20"/>
                <w:lang w:val="en-US"/>
              </w:rPr>
              <w:t xml:space="preserve"> </w:t>
            </w:r>
            <w:r w:rsidR="003133F9" w:rsidRPr="00374DA0">
              <w:rPr>
                <w:color w:val="808080" w:themeColor="background1" w:themeShade="80"/>
                <w:spacing w:val="-20"/>
                <w:lang w:val="en-US"/>
              </w:rPr>
              <w:tab/>
            </w:r>
          </w:p>
        </w:tc>
      </w:tr>
      <w:tr w:rsidR="005D0B47" w14:paraId="1A9C5432" w14:textId="77777777" w:rsidTr="00374DA0">
        <w:trPr>
          <w:trHeight w:val="567"/>
        </w:trPr>
        <w:tc>
          <w:tcPr>
            <w:tcW w:w="4253" w:type="dxa"/>
            <w:vAlign w:val="center"/>
          </w:tcPr>
          <w:p w14:paraId="3F655A74" w14:textId="77777777" w:rsidR="005D0B47" w:rsidRPr="009C0C40" w:rsidRDefault="003133F9" w:rsidP="00374DA0">
            <w:pPr>
              <w:tabs>
                <w:tab w:val="left" w:pos="281"/>
              </w:tabs>
              <w:spacing w:after="0" w:line="240" w:lineRule="auto"/>
              <w:ind w:left="281" w:hanging="281"/>
              <w:rPr>
                <w:b/>
                <w:szCs w:val="26"/>
                <w:lang w:val="en-GB"/>
              </w:rPr>
            </w:pPr>
            <w:r w:rsidRPr="009C0C40">
              <w:rPr>
                <w:rFonts w:cstheme="minorHAnsi"/>
                <w:b/>
                <w:sz w:val="24"/>
                <w:szCs w:val="24"/>
                <w:lang w:val="en-US"/>
              </w:rPr>
              <w:t>5.</w:t>
            </w:r>
            <w:r w:rsidRPr="009C0C40">
              <w:rPr>
                <w:rFonts w:cstheme="minorHAnsi"/>
                <w:b/>
                <w:sz w:val="24"/>
                <w:szCs w:val="24"/>
                <w:lang w:val="en-US"/>
              </w:rPr>
              <w:tab/>
            </w:r>
            <w:r w:rsidRPr="009C0C40">
              <w:rPr>
                <w:rFonts w:cstheme="minorHAnsi"/>
                <w:bCs/>
                <w:sz w:val="24"/>
                <w:szCs w:val="24"/>
                <w:lang w:val="en-GB"/>
              </w:rPr>
              <w:t>The English teacher is Andy’s favourite teacher.</w:t>
            </w:r>
          </w:p>
        </w:tc>
        <w:tc>
          <w:tcPr>
            <w:tcW w:w="425" w:type="dxa"/>
            <w:vAlign w:val="center"/>
          </w:tcPr>
          <w:p w14:paraId="2E4BE032" w14:textId="77777777" w:rsidR="005D0B47" w:rsidRDefault="003133F9" w:rsidP="00374DA0">
            <w:pPr>
              <w:tabs>
                <w:tab w:val="left" w:pos="567"/>
              </w:tabs>
              <w:spacing w:after="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5ADDDBAB" wp14:editId="0C4114A7">
                      <wp:extent cx="215900" cy="215900"/>
                      <wp:effectExtent l="0" t="0" r="12700" b="12700"/>
                      <wp:docPr id="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7901111" w14:textId="77777777" w:rsidR="005D0B47" w:rsidRDefault="005D0B4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ADDDBAB" id="_x0000_s107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Ass5JAewIAAGkFAAAOAAAA&#10;AAAAAAAAAAAAAC4CAABkcnMvZTJvRG9jLnhtbFBLAQItABQABgAIAAAAIQAw3oWj2QAAAAMBAAAP&#10;AAAAAAAAAAAAAAAAANUEAABkcnMvZG93bnJldi54bWxQSwUGAAAAAAQABADzAAAA2wUAAAAA&#10;" filled="f" strokecolor="#7f7f7f [1612]" strokeweight="1pt">
                      <v:textbox>
                        <w:txbxContent>
                          <w:p w14:paraId="77901111" w14:textId="77777777" w:rsidR="005D0B47" w:rsidRDefault="005D0B47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425" w:type="dxa"/>
            <w:vAlign w:val="center"/>
          </w:tcPr>
          <w:p w14:paraId="2FE49FA7" w14:textId="77777777" w:rsidR="005D0B47" w:rsidRDefault="003133F9" w:rsidP="00374DA0">
            <w:pPr>
              <w:tabs>
                <w:tab w:val="left" w:pos="567"/>
              </w:tabs>
              <w:spacing w:after="0" w:line="240" w:lineRule="auto"/>
              <w:jc w:val="center"/>
              <w:rPr>
                <w:b/>
                <w:szCs w:val="26"/>
              </w:rPr>
            </w:pPr>
            <w:r>
              <w:rPr>
                <w:noProof/>
                <w:position w:val="-10"/>
                <w:sz w:val="24"/>
                <w:szCs w:val="24"/>
                <w:lang w:eastAsia="pt-PT"/>
              </w:rPr>
              <mc:AlternateContent>
                <mc:Choice Requires="wps">
                  <w:drawing>
                    <wp:inline distT="0" distB="0" distL="0" distR="0" wp14:anchorId="37C202DD" wp14:editId="28F4BAF8">
                      <wp:extent cx="215900" cy="215900"/>
                      <wp:effectExtent l="0" t="0" r="12700" b="12700"/>
                      <wp:docPr id="48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A788CE2" w14:textId="77777777" w:rsidR="005D0B47" w:rsidRDefault="005D0B4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7C202DD" id="_x0000_s107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" filled="f" strokecolor="#7f7f7f [1612]" strokeweight="1pt">
                      <v:textbox>
                        <w:txbxContent>
                          <w:p w14:paraId="2A788CE2" w14:textId="77777777" w:rsidR="005D0B47" w:rsidRDefault="005D0B47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969" w:type="dxa"/>
            <w:vAlign w:val="center"/>
          </w:tcPr>
          <w:p w14:paraId="70CD9A10" w14:textId="5225EF5B" w:rsidR="005D0B47" w:rsidRPr="00374DA0" w:rsidRDefault="00374DA0" w:rsidP="00374DA0">
            <w:pPr>
              <w:tabs>
                <w:tab w:val="right" w:leader="underscore" w:pos="3969"/>
              </w:tabs>
              <w:spacing w:after="0" w:line="240" w:lineRule="auto"/>
              <w:rPr>
                <w:b/>
              </w:rPr>
            </w:pPr>
            <w:r>
              <w:rPr>
                <w:color w:val="808080" w:themeColor="background1" w:themeShade="80"/>
                <w:spacing w:val="-20"/>
                <w:lang w:val="en-US"/>
              </w:rPr>
              <w:t xml:space="preserve"> </w:t>
            </w:r>
            <w:r w:rsidR="003133F9" w:rsidRPr="00374DA0">
              <w:rPr>
                <w:color w:val="808080" w:themeColor="background1" w:themeShade="80"/>
                <w:spacing w:val="-20"/>
                <w:lang w:val="en-US"/>
              </w:rPr>
              <w:tab/>
            </w:r>
          </w:p>
        </w:tc>
      </w:tr>
    </w:tbl>
    <w:p w14:paraId="7A56C9B8" w14:textId="77777777" w:rsidR="005D0B47" w:rsidRDefault="005D0B47" w:rsidP="00990212">
      <w:pPr>
        <w:jc w:val="both"/>
        <w:rPr>
          <w:b/>
          <w:bCs/>
          <w:color w:val="000000" w:themeColor="text1"/>
          <w:sz w:val="28"/>
          <w:szCs w:val="24"/>
          <w:lang w:val="en-GB"/>
        </w:rPr>
      </w:pPr>
    </w:p>
    <w:p w14:paraId="6E858397" w14:textId="7C04DE40" w:rsidR="005D0B47" w:rsidRDefault="003133F9" w:rsidP="00F61B54">
      <w:pPr>
        <w:tabs>
          <w:tab w:val="left" w:pos="567"/>
        </w:tabs>
        <w:spacing w:after="120" w:line="360" w:lineRule="auto"/>
        <w:ind w:left="567" w:hanging="567"/>
        <w:rPr>
          <w:rFonts w:cs="Arial"/>
          <w:b/>
          <w:sz w:val="24"/>
          <w:szCs w:val="24"/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FB57809" wp14:editId="2CA3F014">
                <wp:extent cx="215900" cy="215900"/>
                <wp:effectExtent l="0" t="0" r="0" b="0"/>
                <wp:docPr id="189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FF7120" w14:textId="77777777" w:rsidR="005D0B47" w:rsidRPr="009C7F76" w:rsidRDefault="003133F9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9C7F76">
                              <w:rPr>
                                <w:rFonts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FB57809" id="_x0000_s107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" fillcolor="#f26c47" stroked="f" strokeweight="1pt">
                <v:textbox inset="0,0,0,0">
                  <w:txbxContent>
                    <w:p w14:paraId="33FF7120" w14:textId="77777777" w:rsidR="005D0B47" w:rsidRPr="009C7F76" w:rsidRDefault="003133F9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9C7F76">
                        <w:rPr>
                          <w:rFonts w:cs="Arial"/>
                          <w:b/>
                          <w:sz w:val="24"/>
                          <w:szCs w:val="24"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374DA0">
        <w:rPr>
          <w:rFonts w:cs="Arial"/>
          <w:b/>
          <w:sz w:val="24"/>
          <w:szCs w:val="24"/>
          <w:lang w:val="en-US"/>
        </w:rPr>
        <w:tab/>
      </w:r>
      <w:r>
        <w:rPr>
          <w:rFonts w:cs="Arial"/>
          <w:b/>
          <w:sz w:val="24"/>
          <w:szCs w:val="24"/>
          <w:lang w:val="en-US"/>
        </w:rPr>
        <w:t>Answer the questions about the text.</w:t>
      </w:r>
    </w:p>
    <w:p w14:paraId="1316197D" w14:textId="79E7370A" w:rsidR="005D0B47" w:rsidRPr="00374DA0" w:rsidRDefault="003133F9" w:rsidP="00374DA0">
      <w:pPr>
        <w:pStyle w:val="ListParagraph"/>
        <w:numPr>
          <w:ilvl w:val="0"/>
          <w:numId w:val="18"/>
        </w:numPr>
        <w:tabs>
          <w:tab w:val="right" w:leader="underscore" w:pos="9638"/>
        </w:tabs>
        <w:spacing w:before="60" w:after="60"/>
        <w:ind w:left="851" w:hanging="284"/>
        <w:rPr>
          <w:rFonts w:cs="Arial"/>
          <w:sz w:val="24"/>
          <w:szCs w:val="24"/>
          <w:lang w:val="en-GB"/>
        </w:rPr>
      </w:pPr>
      <w:r w:rsidRPr="00374DA0">
        <w:rPr>
          <w:rFonts w:cs="Arial"/>
          <w:sz w:val="24"/>
          <w:szCs w:val="24"/>
          <w:lang w:val="en-GB"/>
        </w:rPr>
        <w:t>Are Andy and Kelly in the same class</w:t>
      </w:r>
      <w:r w:rsidRPr="00374DA0">
        <w:rPr>
          <w:rFonts w:cs="Arial"/>
          <w:sz w:val="24"/>
          <w:szCs w:val="24"/>
          <w:lang w:val="en-US"/>
        </w:rPr>
        <w:t>?</w:t>
      </w:r>
    </w:p>
    <w:p w14:paraId="51DC9DF6" w14:textId="429B3919" w:rsidR="005D0B47" w:rsidRDefault="00374DA0" w:rsidP="00374DA0">
      <w:pPr>
        <w:tabs>
          <w:tab w:val="right" w:leader="underscore" w:pos="9638"/>
        </w:tabs>
        <w:spacing w:before="60" w:after="60" w:line="360" w:lineRule="auto"/>
        <w:ind w:firstLine="283"/>
        <w:rPr>
          <w:rFonts w:cs="Arial"/>
          <w:sz w:val="24"/>
          <w:szCs w:val="24"/>
          <w:lang w:val="en-US"/>
        </w:rPr>
      </w:pPr>
      <w:r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 xml:space="preserve">   </w:t>
      </w:r>
      <w:r w:rsidR="003133F9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 xml:space="preserve">             </w:t>
      </w:r>
      <w:r w:rsidR="003133F9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ab/>
      </w:r>
      <w:r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 xml:space="preserve"> </w:t>
      </w:r>
      <w:r w:rsidR="003133F9">
        <w:rPr>
          <w:rFonts w:cs="Arial"/>
          <w:sz w:val="24"/>
          <w:szCs w:val="24"/>
          <w:lang w:val="en-US"/>
        </w:rPr>
        <w:t>.</w:t>
      </w:r>
    </w:p>
    <w:p w14:paraId="17A4C022" w14:textId="649CEB20" w:rsidR="005D0B47" w:rsidRPr="00083C20" w:rsidRDefault="003133F9" w:rsidP="00083C20">
      <w:pPr>
        <w:pStyle w:val="ListParagraph"/>
        <w:numPr>
          <w:ilvl w:val="0"/>
          <w:numId w:val="18"/>
        </w:numPr>
        <w:tabs>
          <w:tab w:val="right" w:leader="underscore" w:pos="9638"/>
        </w:tabs>
        <w:spacing w:before="60" w:after="60"/>
        <w:ind w:left="851" w:hanging="284"/>
        <w:rPr>
          <w:rFonts w:cs="Arial"/>
          <w:sz w:val="24"/>
          <w:szCs w:val="24"/>
          <w:lang w:val="en-GB"/>
        </w:rPr>
      </w:pPr>
      <w:r w:rsidRPr="00083C20">
        <w:rPr>
          <w:rFonts w:cs="Arial"/>
          <w:sz w:val="24"/>
          <w:szCs w:val="24"/>
          <w:lang w:val="en-US"/>
        </w:rPr>
        <w:t xml:space="preserve">Where </w:t>
      </w:r>
      <w:r w:rsidRPr="00083C20">
        <w:rPr>
          <w:rFonts w:cs="Arial"/>
          <w:sz w:val="24"/>
          <w:szCs w:val="24"/>
          <w:lang w:val="en-GB"/>
        </w:rPr>
        <w:t xml:space="preserve">is the </w:t>
      </w:r>
      <w:r w:rsidR="00374DA0" w:rsidRPr="00083C20">
        <w:rPr>
          <w:rFonts w:cs="Arial"/>
          <w:sz w:val="24"/>
          <w:szCs w:val="24"/>
          <w:lang w:val="en-GB"/>
        </w:rPr>
        <w:t>a</w:t>
      </w:r>
      <w:r w:rsidRPr="00083C20">
        <w:rPr>
          <w:rFonts w:cs="Arial"/>
          <w:sz w:val="24"/>
          <w:szCs w:val="24"/>
          <w:lang w:val="en-GB"/>
        </w:rPr>
        <w:t>rt room?</w:t>
      </w:r>
    </w:p>
    <w:p w14:paraId="266BA30F" w14:textId="77777777" w:rsidR="005D0B47" w:rsidRDefault="003133F9" w:rsidP="00374DA0">
      <w:pPr>
        <w:tabs>
          <w:tab w:val="right" w:leader="underscore" w:pos="9638"/>
        </w:tabs>
        <w:spacing w:before="60" w:after="60" w:line="360" w:lineRule="auto"/>
        <w:ind w:firstLine="283"/>
        <w:rPr>
          <w:rFonts w:cs="Arial"/>
          <w:sz w:val="24"/>
          <w:szCs w:val="24"/>
          <w:lang w:val="en-GB"/>
        </w:rPr>
      </w:pPr>
      <w:r>
        <w:rPr>
          <w:rFonts w:cs="Arial"/>
          <w:sz w:val="24"/>
          <w:szCs w:val="24"/>
          <w:lang w:val="en-GB"/>
        </w:rPr>
        <w:t xml:space="preserve">         </w:t>
      </w: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ab/>
      </w:r>
      <w:r>
        <w:rPr>
          <w:rFonts w:cs="Arial"/>
          <w:sz w:val="24"/>
          <w:szCs w:val="24"/>
          <w:lang w:val="en-GB"/>
        </w:rPr>
        <w:t>.</w:t>
      </w:r>
    </w:p>
    <w:p w14:paraId="0A5B2D9A" w14:textId="3C975A85" w:rsidR="005D0B47" w:rsidRPr="00083C20" w:rsidRDefault="003133F9" w:rsidP="00083C20">
      <w:pPr>
        <w:pStyle w:val="ListParagraph"/>
        <w:numPr>
          <w:ilvl w:val="0"/>
          <w:numId w:val="18"/>
        </w:numPr>
        <w:tabs>
          <w:tab w:val="right" w:leader="underscore" w:pos="9638"/>
        </w:tabs>
        <w:spacing w:before="60" w:after="60"/>
        <w:ind w:left="851" w:hanging="284"/>
        <w:rPr>
          <w:rFonts w:cs="Arial"/>
          <w:sz w:val="24"/>
          <w:szCs w:val="24"/>
          <w:lang w:val="en-GB"/>
        </w:rPr>
      </w:pPr>
      <w:r w:rsidRPr="00083C20">
        <w:rPr>
          <w:rFonts w:cs="Arial"/>
          <w:sz w:val="24"/>
          <w:szCs w:val="24"/>
          <w:lang w:val="en-GB"/>
        </w:rPr>
        <w:t>When do they have</w:t>
      </w:r>
      <w:r w:rsidR="00374DA0" w:rsidRPr="00083C20">
        <w:rPr>
          <w:rFonts w:cs="Arial"/>
          <w:sz w:val="24"/>
          <w:szCs w:val="24"/>
          <w:lang w:val="en-GB"/>
        </w:rPr>
        <w:t xml:space="preserve"> m</w:t>
      </w:r>
      <w:r w:rsidRPr="00083C20">
        <w:rPr>
          <w:rFonts w:cs="Arial"/>
          <w:sz w:val="24"/>
          <w:szCs w:val="24"/>
          <w:lang w:val="en-GB"/>
        </w:rPr>
        <w:t xml:space="preserve">usic lessons? </w:t>
      </w:r>
    </w:p>
    <w:p w14:paraId="66F1146E" w14:textId="1ABCC97B" w:rsidR="005D0B47" w:rsidRDefault="003133F9" w:rsidP="00374DA0">
      <w:pPr>
        <w:tabs>
          <w:tab w:val="right" w:leader="underscore" w:pos="9638"/>
        </w:tabs>
        <w:spacing w:before="60" w:after="60" w:line="360" w:lineRule="auto"/>
        <w:ind w:firstLine="283"/>
        <w:rPr>
          <w:rFonts w:cs="Arial"/>
          <w:sz w:val="24"/>
          <w:szCs w:val="24"/>
          <w:lang w:val="en-US"/>
        </w:rPr>
      </w:pPr>
      <w:r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 xml:space="preserve">             </w:t>
      </w:r>
      <w:r w:rsidR="00083C20"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 xml:space="preserve">  </w:t>
      </w:r>
      <w:r>
        <w:rPr>
          <w:rFonts w:cs="Arial"/>
          <w:color w:val="808080" w:themeColor="background1" w:themeShade="80"/>
          <w:spacing w:val="-20"/>
          <w:sz w:val="24"/>
          <w:szCs w:val="24"/>
          <w:lang w:val="en-US"/>
        </w:rPr>
        <w:tab/>
      </w:r>
      <w:r>
        <w:rPr>
          <w:rFonts w:cs="Arial"/>
          <w:sz w:val="24"/>
          <w:szCs w:val="24"/>
          <w:lang w:val="en-US"/>
        </w:rPr>
        <w:t>.</w:t>
      </w:r>
    </w:p>
    <w:p w14:paraId="49A9B599" w14:textId="7D21148C" w:rsidR="005D0B47" w:rsidRPr="00083C20" w:rsidRDefault="003133F9" w:rsidP="00083C20">
      <w:pPr>
        <w:pStyle w:val="ListParagraph"/>
        <w:numPr>
          <w:ilvl w:val="0"/>
          <w:numId w:val="18"/>
        </w:numPr>
        <w:tabs>
          <w:tab w:val="right" w:leader="underscore" w:pos="9638"/>
        </w:tabs>
        <w:spacing w:before="60" w:after="60"/>
        <w:ind w:left="851" w:hanging="284"/>
        <w:rPr>
          <w:rFonts w:cs="Arial"/>
          <w:sz w:val="24"/>
          <w:szCs w:val="24"/>
          <w:lang w:val="en-GB"/>
        </w:rPr>
      </w:pPr>
      <w:r w:rsidRPr="00083C20">
        <w:rPr>
          <w:rFonts w:cs="Arial"/>
          <w:sz w:val="24"/>
          <w:szCs w:val="24"/>
          <w:lang w:val="en-US"/>
        </w:rPr>
        <w:t xml:space="preserve">What </w:t>
      </w:r>
      <w:r w:rsidRPr="00083C20">
        <w:rPr>
          <w:rFonts w:cs="Arial"/>
          <w:sz w:val="24"/>
          <w:szCs w:val="24"/>
          <w:lang w:val="en-GB"/>
        </w:rPr>
        <w:t xml:space="preserve">sports does Kelly’s brother do in the </w:t>
      </w:r>
      <w:r w:rsidR="00374DA0" w:rsidRPr="00083C20">
        <w:rPr>
          <w:rFonts w:cs="Arial"/>
          <w:sz w:val="24"/>
          <w:szCs w:val="24"/>
          <w:lang w:val="en-GB"/>
        </w:rPr>
        <w:t>s</w:t>
      </w:r>
      <w:r w:rsidRPr="00083C20">
        <w:rPr>
          <w:rFonts w:cs="Arial"/>
          <w:sz w:val="24"/>
          <w:szCs w:val="24"/>
          <w:lang w:val="en-GB"/>
        </w:rPr>
        <w:t xml:space="preserve">ports </w:t>
      </w:r>
      <w:r w:rsidR="00374DA0" w:rsidRPr="00083C20">
        <w:rPr>
          <w:rFonts w:cs="Arial"/>
          <w:sz w:val="24"/>
          <w:szCs w:val="24"/>
          <w:lang w:val="en-GB"/>
        </w:rPr>
        <w:t>c</w:t>
      </w:r>
      <w:r w:rsidRPr="00083C20">
        <w:rPr>
          <w:rFonts w:cs="Arial"/>
          <w:sz w:val="24"/>
          <w:szCs w:val="24"/>
          <w:lang w:val="en-GB"/>
        </w:rPr>
        <w:t>lub</w:t>
      </w:r>
      <w:r w:rsidRPr="00083C20">
        <w:rPr>
          <w:rFonts w:cs="Arial"/>
          <w:sz w:val="24"/>
          <w:szCs w:val="24"/>
          <w:lang w:val="en-US"/>
        </w:rPr>
        <w:t>?</w:t>
      </w:r>
    </w:p>
    <w:p w14:paraId="0EA88F2B" w14:textId="00B88754" w:rsidR="005D0B47" w:rsidRDefault="003133F9" w:rsidP="00374DA0">
      <w:pPr>
        <w:tabs>
          <w:tab w:val="right" w:leader="underscore" w:pos="9638"/>
        </w:tabs>
        <w:spacing w:before="60" w:after="60" w:line="360" w:lineRule="auto"/>
        <w:ind w:firstLine="283"/>
        <w:rPr>
          <w:rFonts w:cs="Arial"/>
          <w:sz w:val="24"/>
          <w:szCs w:val="24"/>
          <w:lang w:val="en-US"/>
        </w:rPr>
      </w:pP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 xml:space="preserve">              </w:t>
      </w:r>
      <w:r w:rsidR="00083C20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 xml:space="preserve"> </w:t>
      </w: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ab/>
      </w:r>
      <w:r>
        <w:rPr>
          <w:rFonts w:cs="Arial"/>
          <w:sz w:val="24"/>
          <w:szCs w:val="24"/>
          <w:lang w:val="en-GB"/>
        </w:rPr>
        <w:t>.</w:t>
      </w:r>
    </w:p>
    <w:p w14:paraId="73891D44" w14:textId="4CFA230A" w:rsidR="005D0B47" w:rsidRPr="00083C20" w:rsidRDefault="003133F9" w:rsidP="00083C20">
      <w:pPr>
        <w:pStyle w:val="ListParagraph"/>
        <w:numPr>
          <w:ilvl w:val="0"/>
          <w:numId w:val="18"/>
        </w:numPr>
        <w:tabs>
          <w:tab w:val="left" w:pos="851"/>
          <w:tab w:val="right" w:leader="underscore" w:pos="9638"/>
        </w:tabs>
        <w:spacing w:before="60" w:after="60"/>
        <w:ind w:left="851" w:hanging="284"/>
        <w:rPr>
          <w:rFonts w:cs="Arial"/>
          <w:sz w:val="24"/>
          <w:szCs w:val="24"/>
          <w:lang w:val="en-GB"/>
        </w:rPr>
      </w:pPr>
      <w:r w:rsidRPr="00083C20">
        <w:rPr>
          <w:rFonts w:cs="Arial"/>
          <w:sz w:val="24"/>
          <w:szCs w:val="24"/>
        </w:rPr>
        <w:t xml:space="preserve">Does Kelly </w:t>
      </w:r>
      <w:proofErr w:type="spellStart"/>
      <w:r w:rsidRPr="00083C20">
        <w:rPr>
          <w:rFonts w:cs="Arial"/>
          <w:sz w:val="24"/>
          <w:szCs w:val="24"/>
        </w:rPr>
        <w:t>like</w:t>
      </w:r>
      <w:proofErr w:type="spellEnd"/>
      <w:r w:rsidRPr="00083C20">
        <w:rPr>
          <w:rFonts w:cs="Arial"/>
          <w:sz w:val="24"/>
          <w:szCs w:val="24"/>
        </w:rPr>
        <w:t xml:space="preserve"> sports</w:t>
      </w:r>
      <w:r w:rsidRPr="00083C20">
        <w:rPr>
          <w:rFonts w:cs="Arial"/>
          <w:sz w:val="24"/>
          <w:szCs w:val="24"/>
          <w:lang w:val="en-US"/>
        </w:rPr>
        <w:t>?</w:t>
      </w:r>
    </w:p>
    <w:p w14:paraId="6E349FD4" w14:textId="6F53F3D5" w:rsidR="005D0B47" w:rsidRDefault="003133F9" w:rsidP="00374DA0">
      <w:pPr>
        <w:tabs>
          <w:tab w:val="right" w:leader="underscore" w:pos="9638"/>
        </w:tabs>
        <w:spacing w:before="60" w:after="60" w:line="360" w:lineRule="auto"/>
        <w:ind w:firstLine="283"/>
        <w:rPr>
          <w:rFonts w:cs="Arial"/>
          <w:sz w:val="24"/>
          <w:szCs w:val="24"/>
          <w:lang w:val="en-GB"/>
        </w:rPr>
      </w:pP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 xml:space="preserve">            </w:t>
      </w:r>
      <w:r w:rsidR="00083C20"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 xml:space="preserve"> </w:t>
      </w: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 xml:space="preserve">  </w:t>
      </w:r>
      <w:r>
        <w:rPr>
          <w:rFonts w:cs="Arial"/>
          <w:color w:val="808080" w:themeColor="background1" w:themeShade="80"/>
          <w:spacing w:val="-20"/>
          <w:sz w:val="24"/>
          <w:szCs w:val="24"/>
          <w:lang w:val="en-GB"/>
        </w:rPr>
        <w:tab/>
      </w:r>
      <w:r>
        <w:rPr>
          <w:rFonts w:cs="Arial"/>
          <w:sz w:val="24"/>
          <w:szCs w:val="24"/>
          <w:lang w:val="en-GB"/>
        </w:rPr>
        <w:t>.</w:t>
      </w:r>
    </w:p>
    <w:p w14:paraId="73E47808" w14:textId="77777777" w:rsidR="005D0B47" w:rsidRDefault="005D0B47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GB"/>
        </w:rPr>
      </w:pPr>
    </w:p>
    <w:p w14:paraId="5CF1B9FD" w14:textId="77777777" w:rsidR="005D0B47" w:rsidRDefault="005D0B47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GB"/>
        </w:rPr>
      </w:pPr>
    </w:p>
    <w:p w14:paraId="4078FE72" w14:textId="77777777" w:rsidR="005D0B47" w:rsidRDefault="005D0B47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GB"/>
        </w:rPr>
      </w:pPr>
    </w:p>
    <w:p w14:paraId="589D0B50" w14:textId="77777777" w:rsidR="005D0B47" w:rsidRDefault="005D0B47">
      <w:pPr>
        <w:tabs>
          <w:tab w:val="right" w:leader="underscore" w:pos="9638"/>
        </w:tabs>
        <w:spacing w:before="60" w:after="60"/>
        <w:rPr>
          <w:rFonts w:cs="Arial"/>
          <w:sz w:val="24"/>
          <w:szCs w:val="24"/>
          <w:lang w:val="en-US"/>
        </w:rPr>
      </w:pPr>
    </w:p>
    <w:p w14:paraId="1BC7E6D6" w14:textId="3A67FB0A" w:rsidR="005D0B47" w:rsidRDefault="003133F9">
      <w:pPr>
        <w:spacing w:after="0"/>
        <w:ind w:left="284"/>
        <w:jc w:val="both"/>
        <w:rPr>
          <w:rFonts w:cs="Arial"/>
          <w:sz w:val="24"/>
          <w:szCs w:val="24"/>
          <w:lang w:val="en-GB"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3AAAE27" wp14:editId="76D18C5E">
                <wp:simplePos x="0" y="0"/>
                <wp:positionH relativeFrom="column">
                  <wp:posOffset>-92710</wp:posOffset>
                </wp:positionH>
                <wp:positionV relativeFrom="paragraph">
                  <wp:posOffset>-513715</wp:posOffset>
                </wp:positionV>
                <wp:extent cx="3455035" cy="627380"/>
                <wp:effectExtent l="0" t="0" r="0" b="1270"/>
                <wp:wrapNone/>
                <wp:docPr id="18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5035" cy="627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4430FCE0" w14:textId="77777777" w:rsidR="005D0B47" w:rsidRDefault="003133F9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Vocabulary and Grammar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  <w:t>Progress Test A</w:t>
                            </w:r>
                          </w:p>
                          <w:p w14:paraId="2661E47C" w14:textId="77777777" w:rsidR="005D0B47" w:rsidRDefault="005D0B47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AAAE27" id="_x0000_s1080" type="#_x0000_t202" style="position:absolute;left:0;text-align:left;margin-left:-7.3pt;margin-top:-40.45pt;width:272.05pt;height:49.4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" filled="f" stroked="f">
                <v:textbox inset="2mm,0,2mm,0">
                  <w:txbxContent>
                    <w:p w14:paraId="4430FCE0" w14:textId="77777777" w:rsidR="005D0B47" w:rsidRDefault="003133F9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Vocabulary and Grammar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  <w:t>Progress Test A</w:t>
                      </w:r>
                    </w:p>
                    <w:p w14:paraId="2661E47C" w14:textId="77777777" w:rsidR="005D0B47" w:rsidRDefault="005D0B47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B9CF356" wp14:editId="4DC1B6B3">
                <wp:simplePos x="0" y="0"/>
                <wp:positionH relativeFrom="column">
                  <wp:posOffset>-741045</wp:posOffset>
                </wp:positionH>
                <wp:positionV relativeFrom="paragraph">
                  <wp:posOffset>-725805</wp:posOffset>
                </wp:positionV>
                <wp:extent cx="4518660" cy="1031240"/>
                <wp:effectExtent l="38100" t="38100" r="91440" b="92710"/>
                <wp:wrapNone/>
                <wp:docPr id="1897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8660" cy="1031240"/>
                        </a:xfrm>
                        <a:custGeom>
                          <a:avLst/>
                          <a:gdLst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44CF23" id="Rectangle 6" o:spid="_x0000_s1026" style="position:absolute;margin-left:-58.35pt;margin-top:-57.15pt;width:355.8pt;height:81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" path="m,l1995542,v81084,314723,67722,684635,15883,901800c1959586,1118965,1883117,1269629,1684509,1302989v-198608,33360,-583981,-194546,-864732,-201027c539026,1095481,215830,1335897,,1360591l,xe" fillcolor="#f26c47" stroked="f" strokeweight="2pt">
                <v:shadow on="t" color="black" opacity="26214f" origin="-.5,-.5" offset=".74836mm,.74836mm"/>
                <v:path arrowok="t" o:connecttype="custom" o:connectlocs="0,0;4391480,0;4426433,683506;3707007,987581;1804038,835216;0,1031240;0,0" o:connectangles="0,0,0,0,0,0,0"/>
              </v:shape>
            </w:pict>
          </mc:Fallback>
        </mc:AlternateContent>
      </w:r>
    </w:p>
    <w:tbl>
      <w:tblPr>
        <w:tblStyle w:val="TableGrid"/>
        <w:tblpPr w:leftFromText="141" w:rightFromText="141" w:vertAnchor="text" w:horzAnchor="margin" w:tblpY="255"/>
        <w:tblW w:w="9639" w:type="dxa"/>
        <w:tblBorders>
          <w:top w:val="none" w:sz="0" w:space="0" w:color="auto"/>
          <w:left w:val="none" w:sz="0" w:space="0" w:color="auto"/>
          <w:bottom w:val="single" w:sz="4" w:space="0" w:color="F26C47"/>
          <w:right w:val="none" w:sz="0" w:space="0" w:color="auto"/>
          <w:insideH w:val="single" w:sz="4" w:space="0" w:color="F26C47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5D0B47" w14:paraId="67E802AE" w14:textId="77777777">
        <w:tc>
          <w:tcPr>
            <w:tcW w:w="6426" w:type="dxa"/>
            <w:gridSpan w:val="2"/>
          </w:tcPr>
          <w:p w14:paraId="5EEF735C" w14:textId="77777777" w:rsidR="005D0B47" w:rsidRDefault="003133F9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proofErr w:type="spellStart"/>
            <w:r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23298589" w14:textId="77777777" w:rsidR="005D0B47" w:rsidRDefault="003133F9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0AF4AEF1" w14:textId="77777777" w:rsidR="005D0B47" w:rsidRDefault="003133F9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proofErr w:type="spellStart"/>
            <w:r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5D0B47" w14:paraId="5B851102" w14:textId="77777777">
        <w:tc>
          <w:tcPr>
            <w:tcW w:w="3213" w:type="dxa"/>
          </w:tcPr>
          <w:p w14:paraId="4ABBB0B7" w14:textId="09ECF73B" w:rsidR="005D0B47" w:rsidRDefault="003133F9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1D773EB7" w14:textId="77777777" w:rsidR="005D0B47" w:rsidRDefault="003133F9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02ADAAFB" w14:textId="77777777" w:rsidR="005D0B47" w:rsidRDefault="003133F9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proofErr w:type="spellStart"/>
            <w:r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1AEA71EB" w14:textId="2BA6113B" w:rsidR="005D0B47" w:rsidRDefault="005D0B47" w:rsidP="00AF06AD">
      <w:pPr>
        <w:spacing w:after="0" w:line="240" w:lineRule="auto"/>
        <w:ind w:left="284"/>
        <w:jc w:val="both"/>
        <w:rPr>
          <w:rFonts w:cs="Arial"/>
          <w:sz w:val="24"/>
          <w:szCs w:val="24"/>
          <w:lang w:val="en-GB"/>
        </w:rPr>
      </w:pPr>
    </w:p>
    <w:p w14:paraId="2F20F5FA" w14:textId="26F64DC3" w:rsidR="005D0B47" w:rsidRDefault="005D0B47">
      <w:pPr>
        <w:spacing w:after="0"/>
        <w:ind w:left="284"/>
        <w:jc w:val="both"/>
        <w:rPr>
          <w:rFonts w:cs="Arial"/>
          <w:sz w:val="8"/>
          <w:szCs w:val="24"/>
          <w:lang w:val="en-GB"/>
        </w:rPr>
      </w:pPr>
    </w:p>
    <w:p w14:paraId="1E8934BD" w14:textId="5211FD67" w:rsidR="005D0B47" w:rsidRDefault="009C0C40" w:rsidP="009C0C40">
      <w:pPr>
        <w:tabs>
          <w:tab w:val="left" w:pos="0"/>
        </w:tabs>
        <w:spacing w:after="0"/>
        <w:rPr>
          <w:rFonts w:cs="Arial"/>
          <w:sz w:val="24"/>
          <w:szCs w:val="24"/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8CCFF5E" wp14:editId="5BB35486">
                <wp:simplePos x="0" y="0"/>
                <wp:positionH relativeFrom="column">
                  <wp:posOffset>0</wp:posOffset>
                </wp:positionH>
                <wp:positionV relativeFrom="paragraph">
                  <wp:posOffset>32385</wp:posOffset>
                </wp:positionV>
                <wp:extent cx="1591310" cy="319405"/>
                <wp:effectExtent l="0" t="0" r="8890" b="4445"/>
                <wp:wrapNone/>
                <wp:docPr id="9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310" cy="319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2088D965" w14:textId="77777777" w:rsidR="005D0B47" w:rsidRDefault="003133F9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  <w:lang w:val="en-US"/>
                              </w:rPr>
                              <w:t>Vocabulary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CCFF5E" id="_x0000_s1081" type="#_x0000_t202" style="position:absolute;margin-left:0;margin-top:2.55pt;width:125.3pt;height:25.1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" filled="f" stroked="f">
                <v:textbox inset="0,0,0,0">
                  <w:txbxContent>
                    <w:p w14:paraId="2088D965" w14:textId="77777777" w:rsidR="005D0B47" w:rsidRDefault="003133F9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b/>
                          <w:color w:val="000000" w:themeColor="text1"/>
                          <w:sz w:val="28"/>
                          <w:lang w:val="en-US"/>
                        </w:rPr>
                      </w:pPr>
                      <w:r>
                        <w:rPr>
                          <w:rFonts w:cstheme="minorHAnsi"/>
                          <w:b/>
                          <w:sz w:val="24"/>
                          <w:szCs w:val="24"/>
                          <w:lang w:val="en-US"/>
                        </w:rPr>
                        <w:t>Vocabulary</w:t>
                      </w:r>
                    </w:p>
                  </w:txbxContent>
                </v:textbox>
              </v:shape>
            </w:pict>
          </mc:Fallback>
        </mc:AlternateContent>
      </w:r>
      <w:r w:rsidR="003133F9">
        <w:rPr>
          <w:noProof/>
          <w:lang w:eastAsia="pt-PT"/>
        </w:rPr>
        <w:drawing>
          <wp:inline distT="0" distB="0" distL="0" distR="0" wp14:anchorId="6ED91436" wp14:editId="18E940FF">
            <wp:extent cx="1591945" cy="410845"/>
            <wp:effectExtent l="0" t="0" r="8255" b="8255"/>
            <wp:docPr id="935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5" name="Picture 295"/>
                    <pic:cNvPicPr>
                      <a:picLocks noChangeAspect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2501" cy="410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133F9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476F4756" wp14:editId="1B8ADDC0">
                <wp:simplePos x="0" y="0"/>
                <wp:positionH relativeFrom="page">
                  <wp:posOffset>-22225</wp:posOffset>
                </wp:positionH>
                <wp:positionV relativeFrom="page">
                  <wp:posOffset>0</wp:posOffset>
                </wp:positionV>
                <wp:extent cx="7919720" cy="1583690"/>
                <wp:effectExtent l="0" t="0" r="5080" b="0"/>
                <wp:wrapNone/>
                <wp:docPr id="1898" name="Rectangle 18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9720" cy="1583690"/>
                        </a:xfrm>
                        <a:prstGeom prst="rect">
                          <a:avLst/>
                        </a:prstGeom>
                        <a:solidFill>
                          <a:srgbClr val="F26C47">
                            <a:alpha val="2470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5C8B38" id="Rectangle 1898" o:spid="_x0000_s1026" style="position:absolute;margin-left:-1.75pt;margin-top:0;width:623.6pt;height:124.7pt;z-index:-2516500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" fillcolor="#f26c47" stroked="f" strokeweight="2pt">
                <v:fill opacity="16191f"/>
                <w10:wrap anchorx="page" anchory="page"/>
              </v:rect>
            </w:pict>
          </mc:Fallback>
        </mc:AlternateContent>
      </w:r>
    </w:p>
    <w:p w14:paraId="10B903FD" w14:textId="06040CD6" w:rsidR="005D0B47" w:rsidRDefault="003133F9">
      <w:pPr>
        <w:tabs>
          <w:tab w:val="left" w:pos="567"/>
        </w:tabs>
        <w:spacing w:before="120" w:after="0" w:line="240" w:lineRule="auto"/>
        <w:ind w:left="567" w:hanging="567"/>
        <w:rPr>
          <w:rFonts w:cs="Arial"/>
          <w:b/>
          <w:sz w:val="24"/>
          <w:szCs w:val="24"/>
          <w:lang w:val="en-GB"/>
        </w:rPr>
        <w:sectPr w:rsidR="005D0B47">
          <w:footerReference w:type="even" r:id="rId24"/>
          <w:footerReference w:type="default" r:id="rId25"/>
          <w:headerReference w:type="first" r:id="rId26"/>
          <w:footerReference w:type="first" r:id="rId27"/>
          <w:pgSz w:w="11906" w:h="16838"/>
          <w:pgMar w:top="1134" w:right="1134" w:bottom="1021" w:left="1134" w:header="709" w:footer="567" w:gutter="0"/>
          <w:cols w:space="708"/>
          <w:titlePg/>
          <w:docGrid w:linePitch="360"/>
        </w:sect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7A1C5800" wp14:editId="430071FF">
                <wp:extent cx="215900" cy="215900"/>
                <wp:effectExtent l="0" t="0" r="0" b="0"/>
                <wp:docPr id="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13F15B" w14:textId="77777777" w:rsidR="005D0B47" w:rsidRPr="009C7F76" w:rsidRDefault="003133F9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9C7F76">
                              <w:rPr>
                                <w:rFonts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A1C5800" id="_x0000_s108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" fillcolor="#f26c47" stroked="f" strokeweight="1pt">
                <v:textbox inset="0,0,0,0">
                  <w:txbxContent>
                    <w:p w14:paraId="1213F15B" w14:textId="77777777" w:rsidR="005D0B47" w:rsidRPr="009C7F76" w:rsidRDefault="003133F9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9C7F76">
                        <w:rPr>
                          <w:rFonts w:cs="Arial"/>
                          <w:b/>
                          <w:sz w:val="24"/>
                          <w:szCs w:val="24"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Arial"/>
          <w:b/>
          <w:sz w:val="24"/>
          <w:szCs w:val="24"/>
          <w:lang w:val="en-US"/>
        </w:rPr>
        <w:tab/>
      </w:r>
      <w:r>
        <w:rPr>
          <w:rFonts w:eastAsia="Times New Roman" w:cs="Arial"/>
          <w:b/>
          <w:color w:val="000000" w:themeColor="text1"/>
          <w:sz w:val="24"/>
          <w:szCs w:val="24"/>
          <w:lang w:val="en-US"/>
        </w:rPr>
        <w:t xml:space="preserve">Complete the sentences with </w:t>
      </w:r>
      <w:r w:rsidRPr="002A7F89">
        <w:rPr>
          <w:rFonts w:eastAsia="Times New Roman" w:cs="Arial"/>
          <w:b/>
          <w:color w:val="000000" w:themeColor="text1"/>
          <w:sz w:val="24"/>
          <w:szCs w:val="24"/>
          <w:lang w:val="en-GB"/>
        </w:rPr>
        <w:t>the</w:t>
      </w:r>
      <w:r w:rsidR="002E2D20">
        <w:rPr>
          <w:rFonts w:eastAsia="Times New Roman" w:cs="Arial"/>
          <w:b/>
          <w:color w:val="000000" w:themeColor="text1"/>
          <w:sz w:val="24"/>
          <w:szCs w:val="24"/>
          <w:lang w:val="en-GB"/>
        </w:rPr>
        <w:t xml:space="preserve"> correct</w:t>
      </w:r>
      <w:r w:rsidRPr="002A7F89">
        <w:rPr>
          <w:rFonts w:eastAsia="Times New Roman" w:cs="Arial"/>
          <w:b/>
          <w:color w:val="000000" w:themeColor="text1"/>
          <w:sz w:val="24"/>
          <w:szCs w:val="24"/>
          <w:lang w:val="en-GB"/>
        </w:rPr>
        <w:t xml:space="preserve"> school clubs</w:t>
      </w:r>
      <w:r>
        <w:rPr>
          <w:rFonts w:eastAsia="Times New Roman" w:cs="Arial"/>
          <w:b/>
          <w:color w:val="000000" w:themeColor="text1"/>
          <w:sz w:val="24"/>
          <w:szCs w:val="24"/>
          <w:lang w:val="en-US"/>
        </w:rPr>
        <w:t>.</w:t>
      </w:r>
    </w:p>
    <w:p w14:paraId="24DAC5C5" w14:textId="60C2EEA8" w:rsidR="005D0B47" w:rsidRPr="009C0C40" w:rsidRDefault="003133F9">
      <w:pPr>
        <w:tabs>
          <w:tab w:val="right" w:leader="underscore" w:pos="567"/>
          <w:tab w:val="left" w:pos="851"/>
          <w:tab w:val="right" w:leader="underscore" w:pos="6946"/>
        </w:tabs>
        <w:spacing w:before="120" w:after="0" w:line="240" w:lineRule="auto"/>
        <w:ind w:left="567"/>
        <w:rPr>
          <w:rFonts w:cs="Arial"/>
          <w:b/>
          <w:sz w:val="24"/>
          <w:szCs w:val="24"/>
          <w:lang w:val="en-GB"/>
        </w:rPr>
      </w:pPr>
      <w:bookmarkStart w:id="3" w:name="_Hlk149811166"/>
      <w:r w:rsidRPr="009C0C40">
        <w:rPr>
          <w:rFonts w:cstheme="minorHAnsi"/>
          <w:b/>
          <w:sz w:val="24"/>
          <w:szCs w:val="24"/>
          <w:lang w:val="en-US"/>
        </w:rPr>
        <w:t>1.</w:t>
      </w:r>
      <w:r w:rsidR="00083C20" w:rsidRPr="009C0C40">
        <w:rPr>
          <w:rFonts w:cstheme="minorHAnsi"/>
          <w:sz w:val="24"/>
          <w:szCs w:val="24"/>
          <w:lang w:val="en-US"/>
        </w:rPr>
        <w:tab/>
      </w:r>
      <w:r w:rsidR="00126CD4">
        <w:rPr>
          <w:rFonts w:cstheme="minorHAnsi"/>
          <w:sz w:val="24"/>
          <w:szCs w:val="24"/>
          <w:lang w:val="en-GB"/>
        </w:rPr>
        <w:t>Are you good at</w:t>
      </w:r>
      <w:r w:rsidRPr="009C0C40">
        <w:rPr>
          <w:rFonts w:cstheme="minorHAnsi"/>
          <w:sz w:val="24"/>
          <w:szCs w:val="24"/>
          <w:lang w:val="en-GB"/>
        </w:rPr>
        <w:t xml:space="preserve"> singing or playing musical instruments</w:t>
      </w:r>
      <w:r w:rsidR="00126CD4">
        <w:rPr>
          <w:rFonts w:cstheme="minorHAnsi"/>
          <w:sz w:val="24"/>
          <w:szCs w:val="24"/>
          <w:lang w:val="en-GB"/>
        </w:rPr>
        <w:t>?</w:t>
      </w:r>
      <w:r w:rsidR="009C0C40" w:rsidRPr="009C0C40">
        <w:rPr>
          <w:rFonts w:cstheme="minorHAnsi"/>
          <w:sz w:val="24"/>
          <w:szCs w:val="24"/>
          <w:lang w:val="en-GB"/>
        </w:rPr>
        <w:t xml:space="preserve"> </w:t>
      </w:r>
      <w:r w:rsidR="00126CD4">
        <w:rPr>
          <w:rFonts w:cstheme="minorHAnsi"/>
          <w:sz w:val="24"/>
          <w:szCs w:val="24"/>
          <w:lang w:val="en-GB"/>
        </w:rPr>
        <w:t>T</w:t>
      </w:r>
      <w:r w:rsidRPr="009C0C40">
        <w:rPr>
          <w:rFonts w:cstheme="minorHAnsi"/>
          <w:sz w:val="24"/>
          <w:szCs w:val="24"/>
          <w:lang w:val="en-GB"/>
        </w:rPr>
        <w:t>he club for you</w:t>
      </w:r>
      <w:r w:rsidR="009C0C40" w:rsidRPr="009C0C40">
        <w:rPr>
          <w:rFonts w:cstheme="minorHAnsi"/>
          <w:sz w:val="24"/>
          <w:szCs w:val="24"/>
          <w:lang w:val="en-GB"/>
        </w:rPr>
        <w:t xml:space="preserve"> is</w:t>
      </w:r>
      <w:r w:rsidR="00083C20" w:rsidRPr="009C0C40">
        <w:rPr>
          <w:rFonts w:cstheme="minorHAnsi"/>
          <w:sz w:val="24"/>
          <w:szCs w:val="24"/>
          <w:lang w:val="en-GB"/>
        </w:rPr>
        <w:t xml:space="preserve"> </w:t>
      </w:r>
      <w:r w:rsidR="009C0C40" w:rsidRPr="009C0C40">
        <w:rPr>
          <w:rFonts w:cs="Arial"/>
          <w:spacing w:val="-20"/>
          <w:lang w:val="en-GB"/>
        </w:rPr>
        <w:t>_______________</w:t>
      </w:r>
      <w:r w:rsidR="009C0C40" w:rsidRPr="009C0C40">
        <w:rPr>
          <w:rFonts w:cs="Arial"/>
          <w:sz w:val="24"/>
          <w:lang w:val="en-GB"/>
        </w:rPr>
        <w:t>.</w:t>
      </w:r>
    </w:p>
    <w:p w14:paraId="77E1EDA1" w14:textId="1071C8E1" w:rsidR="005D0B47" w:rsidRPr="009C0C40" w:rsidRDefault="003133F9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ind w:left="567"/>
        <w:rPr>
          <w:rFonts w:cs="Arial"/>
          <w:b/>
          <w:sz w:val="24"/>
          <w:szCs w:val="24"/>
          <w:lang w:val="en-GB"/>
        </w:rPr>
      </w:pPr>
      <w:r w:rsidRPr="009C0C40">
        <w:rPr>
          <w:rFonts w:cstheme="minorHAnsi"/>
          <w:b/>
          <w:sz w:val="24"/>
          <w:szCs w:val="24"/>
          <w:lang w:val="en-US"/>
        </w:rPr>
        <w:t>2.</w:t>
      </w:r>
      <w:r w:rsidR="00083C20" w:rsidRPr="009C0C40">
        <w:rPr>
          <w:rFonts w:cs="Arial"/>
          <w:b/>
          <w:sz w:val="24"/>
          <w:szCs w:val="24"/>
          <w:lang w:val="en-US"/>
        </w:rPr>
        <w:tab/>
      </w:r>
      <w:r w:rsidR="006E7E29">
        <w:rPr>
          <w:rFonts w:cs="Arial"/>
          <w:bCs/>
          <w:sz w:val="24"/>
          <w:szCs w:val="24"/>
          <w:lang w:val="en-GB"/>
        </w:rPr>
        <w:t>Are you</w:t>
      </w:r>
      <w:r w:rsidRPr="009C0C40">
        <w:rPr>
          <w:rFonts w:cs="Arial"/>
          <w:bCs/>
          <w:sz w:val="24"/>
          <w:szCs w:val="24"/>
          <w:lang w:val="en-GB"/>
        </w:rPr>
        <w:t xml:space="preserve"> creative and </w:t>
      </w:r>
      <w:r w:rsidR="006E7E29">
        <w:rPr>
          <w:rFonts w:cs="Arial"/>
          <w:bCs/>
          <w:sz w:val="24"/>
          <w:szCs w:val="24"/>
          <w:lang w:val="en-GB"/>
        </w:rPr>
        <w:t xml:space="preserve">do you </w:t>
      </w:r>
      <w:r w:rsidRPr="009C0C40">
        <w:rPr>
          <w:rFonts w:cs="Arial"/>
          <w:bCs/>
          <w:sz w:val="24"/>
          <w:szCs w:val="24"/>
          <w:lang w:val="en-GB"/>
        </w:rPr>
        <w:t>enjoy drawing</w:t>
      </w:r>
      <w:r w:rsidR="006E7E29">
        <w:rPr>
          <w:rFonts w:cs="Arial"/>
          <w:bCs/>
          <w:sz w:val="24"/>
          <w:szCs w:val="24"/>
          <w:lang w:val="en-GB"/>
        </w:rPr>
        <w:t>? Y</w:t>
      </w:r>
      <w:r w:rsidRPr="009C0C40">
        <w:rPr>
          <w:rFonts w:cs="Arial"/>
          <w:bCs/>
          <w:sz w:val="24"/>
          <w:szCs w:val="24"/>
          <w:lang w:val="en-GB"/>
        </w:rPr>
        <w:t>ou can join</w:t>
      </w:r>
      <w:r w:rsidRPr="009C0C40">
        <w:rPr>
          <w:rFonts w:cs="Arial"/>
          <w:b/>
          <w:sz w:val="24"/>
          <w:szCs w:val="24"/>
          <w:lang w:val="en-US"/>
        </w:rPr>
        <w:t xml:space="preserve"> </w:t>
      </w:r>
      <w:r w:rsidRPr="009C0C40">
        <w:rPr>
          <w:rFonts w:cs="Arial"/>
          <w:bCs/>
          <w:sz w:val="24"/>
          <w:szCs w:val="24"/>
          <w:lang w:val="en-GB"/>
        </w:rPr>
        <w:t>the</w:t>
      </w:r>
      <w:r w:rsidRPr="009C0C40">
        <w:rPr>
          <w:rFonts w:cs="Arial"/>
          <w:bCs/>
          <w:sz w:val="24"/>
          <w:szCs w:val="24"/>
          <w:lang w:val="en-US"/>
        </w:rPr>
        <w:t xml:space="preserve"> </w:t>
      </w:r>
      <w:r w:rsidRPr="009C0C40">
        <w:rPr>
          <w:rFonts w:cs="Arial"/>
          <w:spacing w:val="-20"/>
          <w:lang w:val="en-GB"/>
        </w:rPr>
        <w:t>______________________</w:t>
      </w:r>
      <w:r w:rsidRPr="009C0C40">
        <w:rPr>
          <w:rFonts w:cs="Arial"/>
          <w:sz w:val="24"/>
          <w:lang w:val="en-GB"/>
        </w:rPr>
        <w:t>.</w:t>
      </w:r>
    </w:p>
    <w:p w14:paraId="31663C3D" w14:textId="04ABEA4C" w:rsidR="005D0B47" w:rsidRPr="009C0C40" w:rsidRDefault="003133F9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ind w:left="567"/>
        <w:rPr>
          <w:rFonts w:cs="Arial"/>
          <w:b/>
          <w:sz w:val="24"/>
          <w:szCs w:val="24"/>
          <w:lang w:val="en-GB"/>
        </w:rPr>
      </w:pPr>
      <w:r w:rsidRPr="009C0C40">
        <w:rPr>
          <w:rFonts w:cstheme="minorHAnsi"/>
          <w:b/>
          <w:sz w:val="24"/>
          <w:szCs w:val="24"/>
          <w:lang w:val="en-US"/>
        </w:rPr>
        <w:t>3.</w:t>
      </w:r>
      <w:r w:rsidR="00083C20" w:rsidRPr="009C0C40">
        <w:rPr>
          <w:rFonts w:cstheme="minorHAnsi"/>
          <w:sz w:val="24"/>
          <w:szCs w:val="24"/>
          <w:lang w:val="en-US"/>
        </w:rPr>
        <w:tab/>
      </w:r>
      <w:r w:rsidR="006E7E29">
        <w:rPr>
          <w:rFonts w:cstheme="minorHAnsi"/>
          <w:sz w:val="24"/>
          <w:szCs w:val="24"/>
          <w:lang w:val="en-GB"/>
        </w:rPr>
        <w:t>To</w:t>
      </w:r>
      <w:r w:rsidRPr="009C0C40">
        <w:rPr>
          <w:rFonts w:cstheme="minorHAnsi"/>
          <w:sz w:val="24"/>
          <w:szCs w:val="24"/>
          <w:lang w:val="en-GB"/>
        </w:rPr>
        <w:t xml:space="preserve"> learn how to cook, you can go to the</w:t>
      </w:r>
      <w:r w:rsidRPr="009C0C40">
        <w:rPr>
          <w:sz w:val="24"/>
          <w:szCs w:val="24"/>
          <w:lang w:val="en-US"/>
        </w:rPr>
        <w:t xml:space="preserve"> </w:t>
      </w:r>
      <w:r w:rsidR="009C0C40" w:rsidRPr="009C0C40">
        <w:rPr>
          <w:rFonts w:cs="Arial"/>
          <w:spacing w:val="-20"/>
          <w:lang w:val="en-GB"/>
        </w:rPr>
        <w:t>______________________</w:t>
      </w:r>
      <w:r w:rsidR="009C0C40" w:rsidRPr="009C0C40">
        <w:rPr>
          <w:rFonts w:cs="Arial"/>
          <w:sz w:val="24"/>
          <w:lang w:val="en-GB"/>
        </w:rPr>
        <w:t>.</w:t>
      </w:r>
    </w:p>
    <w:p w14:paraId="3A21C8A7" w14:textId="6E601808" w:rsidR="005D0B47" w:rsidRPr="009C0C40" w:rsidRDefault="003133F9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ind w:left="567"/>
        <w:rPr>
          <w:rFonts w:cs="Arial"/>
          <w:spacing w:val="-20"/>
          <w:lang w:val="en-GB"/>
        </w:rPr>
      </w:pPr>
      <w:r w:rsidRPr="009C0C40">
        <w:rPr>
          <w:rFonts w:cstheme="minorHAnsi"/>
          <w:b/>
          <w:sz w:val="24"/>
          <w:szCs w:val="24"/>
          <w:lang w:val="en-US"/>
        </w:rPr>
        <w:t>4.</w:t>
      </w:r>
      <w:r w:rsidR="00083C20" w:rsidRPr="009C0C40">
        <w:rPr>
          <w:rFonts w:cstheme="minorHAnsi"/>
          <w:sz w:val="24"/>
          <w:szCs w:val="24"/>
          <w:lang w:val="en-US"/>
        </w:rPr>
        <w:tab/>
      </w:r>
      <w:r w:rsidR="006E7E29">
        <w:rPr>
          <w:rFonts w:cstheme="minorHAnsi"/>
          <w:sz w:val="24"/>
          <w:szCs w:val="24"/>
          <w:lang w:val="en-GB"/>
        </w:rPr>
        <w:t xml:space="preserve">Do you </w:t>
      </w:r>
      <w:r w:rsidRPr="009C0C40">
        <w:rPr>
          <w:rFonts w:cstheme="minorHAnsi"/>
          <w:sz w:val="24"/>
          <w:szCs w:val="24"/>
          <w:lang w:val="en-GB"/>
        </w:rPr>
        <w:t>like acting</w:t>
      </w:r>
      <w:r w:rsidR="006E7E29">
        <w:rPr>
          <w:rFonts w:cstheme="minorHAnsi"/>
          <w:sz w:val="24"/>
          <w:szCs w:val="24"/>
          <w:lang w:val="en-GB"/>
        </w:rPr>
        <w:t>?</w:t>
      </w:r>
      <w:r w:rsidRPr="009C0C40">
        <w:rPr>
          <w:rFonts w:cstheme="minorHAnsi"/>
          <w:sz w:val="24"/>
          <w:szCs w:val="24"/>
          <w:lang w:val="en-GB"/>
        </w:rPr>
        <w:t xml:space="preserve"> </w:t>
      </w:r>
      <w:r w:rsidR="006E7E29">
        <w:rPr>
          <w:rFonts w:cstheme="minorHAnsi"/>
          <w:sz w:val="24"/>
          <w:szCs w:val="24"/>
          <w:lang w:val="en-GB"/>
        </w:rPr>
        <w:t>Y</w:t>
      </w:r>
      <w:r w:rsidR="006E7E29" w:rsidRPr="009C0C40">
        <w:rPr>
          <w:rFonts w:cstheme="minorHAnsi"/>
          <w:sz w:val="24"/>
          <w:szCs w:val="24"/>
          <w:lang w:val="en-GB"/>
        </w:rPr>
        <w:t xml:space="preserve">ou </w:t>
      </w:r>
      <w:r w:rsidRPr="009C0C40">
        <w:rPr>
          <w:rFonts w:cstheme="minorHAnsi"/>
          <w:sz w:val="24"/>
          <w:szCs w:val="24"/>
          <w:lang w:val="en-GB"/>
        </w:rPr>
        <w:t>should join</w:t>
      </w:r>
      <w:r w:rsidRPr="009C0C40">
        <w:rPr>
          <w:sz w:val="24"/>
          <w:szCs w:val="24"/>
          <w:lang w:val="en-US"/>
        </w:rPr>
        <w:t xml:space="preserve"> </w:t>
      </w:r>
      <w:r w:rsidRPr="009C0C40">
        <w:rPr>
          <w:sz w:val="24"/>
          <w:szCs w:val="24"/>
          <w:lang w:val="en-GB"/>
        </w:rPr>
        <w:t>the</w:t>
      </w:r>
      <w:r w:rsidRPr="009C0C40">
        <w:rPr>
          <w:sz w:val="24"/>
          <w:szCs w:val="24"/>
          <w:lang w:val="en-US"/>
        </w:rPr>
        <w:t xml:space="preserve"> </w:t>
      </w:r>
      <w:r w:rsidR="009C0C40" w:rsidRPr="009C0C40">
        <w:rPr>
          <w:rFonts w:cs="Arial"/>
          <w:spacing w:val="-20"/>
          <w:lang w:val="en-GB"/>
        </w:rPr>
        <w:t>______________________</w:t>
      </w:r>
      <w:r w:rsidR="009C0C40" w:rsidRPr="009C0C40">
        <w:rPr>
          <w:rFonts w:cs="Arial"/>
          <w:sz w:val="24"/>
          <w:lang w:val="en-GB"/>
        </w:rPr>
        <w:t>.</w:t>
      </w:r>
    </w:p>
    <w:p w14:paraId="3D1B7600" w14:textId="12911465" w:rsidR="005D0B47" w:rsidRPr="009C0C40" w:rsidRDefault="003133F9">
      <w:pPr>
        <w:tabs>
          <w:tab w:val="left" w:pos="851"/>
          <w:tab w:val="right" w:leader="underscore" w:pos="1560"/>
          <w:tab w:val="right" w:leader="underscore" w:pos="6946"/>
        </w:tabs>
        <w:spacing w:before="120" w:after="0" w:line="240" w:lineRule="auto"/>
        <w:ind w:left="567"/>
        <w:rPr>
          <w:rFonts w:cs="Arial"/>
          <w:b/>
          <w:sz w:val="24"/>
          <w:szCs w:val="24"/>
          <w:lang w:val="en-GB"/>
        </w:rPr>
        <w:sectPr w:rsidR="005D0B47" w:rsidRPr="009C0C40">
          <w:type w:val="continuous"/>
          <w:pgSz w:w="11906" w:h="16838"/>
          <w:pgMar w:top="1134" w:right="1134" w:bottom="1021" w:left="1134" w:header="709" w:footer="567" w:gutter="0"/>
          <w:cols w:space="2"/>
          <w:titlePg/>
          <w:docGrid w:linePitch="360"/>
        </w:sectPr>
      </w:pPr>
      <w:r w:rsidRPr="009C0C40">
        <w:rPr>
          <w:rFonts w:cstheme="minorHAnsi"/>
          <w:b/>
          <w:sz w:val="24"/>
          <w:szCs w:val="24"/>
          <w:lang w:val="en-US"/>
        </w:rPr>
        <w:t>5.</w:t>
      </w:r>
      <w:r w:rsidR="00083C20" w:rsidRPr="009C0C40">
        <w:rPr>
          <w:rFonts w:cs="Arial"/>
          <w:sz w:val="24"/>
          <w:szCs w:val="24"/>
          <w:lang w:val="en-US"/>
        </w:rPr>
        <w:tab/>
      </w:r>
      <w:r w:rsidR="006E7E29">
        <w:rPr>
          <w:rFonts w:cs="Arial"/>
          <w:sz w:val="24"/>
          <w:szCs w:val="24"/>
          <w:lang w:val="en-GB"/>
        </w:rPr>
        <w:t>Is</w:t>
      </w:r>
      <w:r w:rsidRPr="009C0C40">
        <w:rPr>
          <w:rFonts w:cs="Arial"/>
          <w:sz w:val="24"/>
          <w:szCs w:val="24"/>
          <w:lang w:val="en-GB"/>
        </w:rPr>
        <w:t xml:space="preserve"> reading</w:t>
      </w:r>
      <w:r w:rsidR="006E7E29">
        <w:rPr>
          <w:rFonts w:cs="Arial"/>
          <w:sz w:val="24"/>
          <w:szCs w:val="24"/>
          <w:lang w:val="en-GB"/>
        </w:rPr>
        <w:t xml:space="preserve"> your </w:t>
      </w:r>
      <w:r w:rsidR="006E7E29" w:rsidRPr="0078595A">
        <w:rPr>
          <w:rFonts w:cs="Arial"/>
          <w:sz w:val="24"/>
          <w:szCs w:val="24"/>
          <w:lang w:val="en-GB"/>
        </w:rPr>
        <w:t>favourite free</w:t>
      </w:r>
      <w:r w:rsidR="0078595A" w:rsidRPr="0078595A">
        <w:rPr>
          <w:rFonts w:cs="Arial"/>
          <w:sz w:val="24"/>
          <w:szCs w:val="24"/>
          <w:lang w:val="en-GB"/>
        </w:rPr>
        <w:t xml:space="preserve"> </w:t>
      </w:r>
      <w:r w:rsidR="006E7E29" w:rsidRPr="0078595A">
        <w:rPr>
          <w:rFonts w:cs="Arial"/>
          <w:sz w:val="24"/>
          <w:szCs w:val="24"/>
          <w:lang w:val="en-GB"/>
        </w:rPr>
        <w:t xml:space="preserve">time </w:t>
      </w:r>
      <w:r w:rsidR="006E7E29">
        <w:rPr>
          <w:rFonts w:cs="Arial"/>
          <w:sz w:val="24"/>
          <w:szCs w:val="24"/>
          <w:lang w:val="en-GB"/>
        </w:rPr>
        <w:t>activity</w:t>
      </w:r>
      <w:r w:rsidRPr="009C0C40">
        <w:rPr>
          <w:rFonts w:cs="Arial"/>
          <w:sz w:val="24"/>
          <w:szCs w:val="24"/>
          <w:lang w:val="en-GB"/>
        </w:rPr>
        <w:t>? Come to the</w:t>
      </w:r>
      <w:r w:rsidRPr="009C0C40">
        <w:rPr>
          <w:sz w:val="24"/>
          <w:szCs w:val="24"/>
          <w:lang w:val="en-US"/>
        </w:rPr>
        <w:t xml:space="preserve"> </w:t>
      </w:r>
      <w:r w:rsidR="009C0C40" w:rsidRPr="009C0C40">
        <w:rPr>
          <w:rFonts w:cs="Arial"/>
          <w:spacing w:val="-20"/>
          <w:lang w:val="en-GB"/>
        </w:rPr>
        <w:t>______________________</w:t>
      </w:r>
      <w:r w:rsidR="009C0C40" w:rsidRPr="009C0C40">
        <w:rPr>
          <w:rFonts w:cs="Arial"/>
          <w:sz w:val="24"/>
          <w:lang w:val="en-GB"/>
        </w:rPr>
        <w:t>.</w:t>
      </w:r>
    </w:p>
    <w:bookmarkEnd w:id="3"/>
    <w:p w14:paraId="618AB4D7" w14:textId="3AD13910" w:rsidR="005D0B47" w:rsidRDefault="005D0B47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rPr>
          <w:rFonts w:cs="Arial"/>
          <w:color w:val="808080" w:themeColor="background1" w:themeShade="80"/>
          <w:spacing w:val="-20"/>
          <w:sz w:val="10"/>
          <w:szCs w:val="24"/>
          <w:lang w:val="en-US"/>
        </w:rPr>
        <w:sectPr w:rsidR="005D0B47">
          <w:type w:val="continuous"/>
          <w:pgSz w:w="11906" w:h="16838"/>
          <w:pgMar w:top="1134" w:right="1134" w:bottom="1021" w:left="1134" w:header="709" w:footer="567" w:gutter="0"/>
          <w:cols w:space="708"/>
          <w:titlePg/>
          <w:docGrid w:linePitch="360"/>
        </w:sectPr>
      </w:pPr>
    </w:p>
    <w:p w14:paraId="214889F4" w14:textId="37F8082D" w:rsidR="005D0B47" w:rsidRDefault="005D0B47">
      <w:pPr>
        <w:tabs>
          <w:tab w:val="right" w:leader="underscore" w:pos="567"/>
          <w:tab w:val="left" w:pos="851"/>
          <w:tab w:val="right" w:leader="underscore" w:pos="9639"/>
        </w:tabs>
        <w:spacing w:before="120" w:after="0" w:line="240" w:lineRule="auto"/>
        <w:rPr>
          <w:rFonts w:cs="Arial"/>
          <w:color w:val="808080" w:themeColor="background1" w:themeShade="80"/>
          <w:spacing w:val="-20"/>
          <w:sz w:val="2"/>
          <w:szCs w:val="24"/>
          <w:lang w:val="en-US"/>
        </w:rPr>
      </w:pPr>
    </w:p>
    <w:p w14:paraId="76E1140E" w14:textId="6E5C0563" w:rsidR="005D0B47" w:rsidRDefault="003133F9" w:rsidP="00AF06AD">
      <w:pPr>
        <w:tabs>
          <w:tab w:val="left" w:pos="567"/>
        </w:tabs>
        <w:spacing w:after="0" w:line="360" w:lineRule="auto"/>
        <w:ind w:left="567" w:hanging="567"/>
        <w:rPr>
          <w:lang w:val="en-US" w:eastAsia="pt-PT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F2F756E" wp14:editId="28026154">
                <wp:extent cx="215900" cy="215900"/>
                <wp:effectExtent l="0" t="0" r="0" b="0"/>
                <wp:docPr id="190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903601" w14:textId="77777777" w:rsidR="005D0B47" w:rsidRPr="009C7F76" w:rsidRDefault="003133F9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9C7F76">
                              <w:rPr>
                                <w:rFonts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F2F756E" id="_x0000_s108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" fillcolor="#f26c47" stroked="f" strokeweight="1pt">
                <v:textbox inset="0,0,0,0">
                  <w:txbxContent>
                    <w:p w14:paraId="15903601" w14:textId="77777777" w:rsidR="005D0B47" w:rsidRPr="009C7F76" w:rsidRDefault="003133F9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9C7F76">
                        <w:rPr>
                          <w:rFonts w:cs="Arial"/>
                          <w:b/>
                          <w:sz w:val="24"/>
                          <w:szCs w:val="24"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9C0C40">
        <w:rPr>
          <w:rFonts w:cstheme="minorHAnsi"/>
          <w:b/>
          <w:sz w:val="24"/>
          <w:szCs w:val="24"/>
          <w:lang w:val="en-US"/>
        </w:rPr>
        <w:tab/>
      </w:r>
      <w:r>
        <w:rPr>
          <w:rFonts w:cs="Arial"/>
          <w:b/>
          <w:sz w:val="24"/>
          <w:szCs w:val="24"/>
          <w:lang w:val="en-US"/>
        </w:rPr>
        <w:t xml:space="preserve">Label the </w:t>
      </w:r>
      <w:r w:rsidRPr="002A7F89">
        <w:rPr>
          <w:rFonts w:cs="Arial"/>
          <w:b/>
          <w:sz w:val="24"/>
          <w:szCs w:val="24"/>
          <w:lang w:val="en-GB"/>
        </w:rPr>
        <w:t>parts of the school</w:t>
      </w:r>
      <w:r>
        <w:rPr>
          <w:rFonts w:cs="Arial"/>
          <w:b/>
          <w:sz w:val="24"/>
          <w:szCs w:val="24"/>
          <w:lang w:val="en-US"/>
        </w:rPr>
        <w:t>.</w:t>
      </w:r>
      <w:r>
        <w:rPr>
          <w:lang w:val="en-US" w:eastAsia="pt-PT"/>
        </w:rPr>
        <w:t xml:space="preserve"> </w:t>
      </w:r>
    </w:p>
    <w:p w14:paraId="645D0CB7" w14:textId="77777777" w:rsidR="00F9129B" w:rsidRDefault="00F9129B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  <w:r>
        <w:rPr>
          <w:b/>
          <w:bCs/>
          <w:color w:val="000000" w:themeColor="text1"/>
          <w:szCs w:val="24"/>
          <w:lang w:val="en-US"/>
        </w:rPr>
        <w:tab/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6"/>
        <w:gridCol w:w="2946"/>
        <w:gridCol w:w="2946"/>
      </w:tblGrid>
      <w:tr w:rsidR="00F9129B" w14:paraId="1BB34F98" w14:textId="77777777" w:rsidTr="00F61B54">
        <w:trPr>
          <w:jc w:val="center"/>
        </w:trPr>
        <w:tc>
          <w:tcPr>
            <w:tcW w:w="2831" w:type="dxa"/>
            <w:vAlign w:val="bottom"/>
          </w:tcPr>
          <w:p w14:paraId="60BDBD11" w14:textId="77777777" w:rsidR="00F9129B" w:rsidRDefault="00F9129B" w:rsidP="00420360">
            <w:pPr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21065D36" wp14:editId="6857FDAF">
                  <wp:extent cx="1730510" cy="1147705"/>
                  <wp:effectExtent l="0" t="0" r="3175" b="0"/>
                  <wp:docPr id="2044826465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4826465" name="Picture 3"/>
                          <pic:cNvPicPr/>
                        </pic:nvPicPr>
                        <pic:blipFill rotWithShape="1">
                          <a:blip r:embed="rId28"/>
                          <a:srcRect l="18061" t="25469" r="7381"/>
                          <a:stretch/>
                        </pic:blipFill>
                        <pic:spPr>
                          <a:xfrm>
                            <a:off x="0" y="0"/>
                            <a:ext cx="1730510" cy="1147705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1" w:type="dxa"/>
            <w:vAlign w:val="bottom"/>
          </w:tcPr>
          <w:p w14:paraId="6A0B274A" w14:textId="77777777" w:rsidR="00F9129B" w:rsidRDefault="00F9129B" w:rsidP="00420360">
            <w:pPr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0E92C9ED" wp14:editId="77F55E50">
                  <wp:extent cx="1730510" cy="1147705"/>
                  <wp:effectExtent l="0" t="0" r="3175" b="0"/>
                  <wp:docPr id="403633862" name="Picture 4036338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3633862" name="Picture 403633862"/>
                          <pic:cNvPicPr/>
                        </pic:nvPicPr>
                        <pic:blipFill rotWithShape="1">
                          <a:blip r:embed="rId29"/>
                          <a:srcRect l="15850" t="13108" r="12172" b="15336"/>
                          <a:stretch/>
                        </pic:blipFill>
                        <pic:spPr>
                          <a:xfrm>
                            <a:off x="0" y="0"/>
                            <a:ext cx="1730510" cy="1147705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2" w:type="dxa"/>
            <w:vAlign w:val="bottom"/>
          </w:tcPr>
          <w:p w14:paraId="48EF3439" w14:textId="77777777" w:rsidR="00F9129B" w:rsidRDefault="00F9129B" w:rsidP="00420360">
            <w:pPr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68B5393F" wp14:editId="18F07955">
                  <wp:extent cx="1730510" cy="1147705"/>
                  <wp:effectExtent l="0" t="0" r="3175" b="0"/>
                  <wp:docPr id="132386201" name="Picture 132386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386201" name="Picture 132386201"/>
                          <pic:cNvPicPr/>
                        </pic:nvPicPr>
                        <pic:blipFill rotWithShape="1">
                          <a:blip r:embed="rId30"/>
                          <a:srcRect l="6157" t="9419" r="18811" b="15987"/>
                          <a:stretch/>
                        </pic:blipFill>
                        <pic:spPr>
                          <a:xfrm>
                            <a:off x="0" y="0"/>
                            <a:ext cx="1730510" cy="1147705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129B" w14:paraId="4671F1AE" w14:textId="77777777" w:rsidTr="00F61B54">
        <w:trPr>
          <w:trHeight w:val="397"/>
          <w:jc w:val="center"/>
        </w:trPr>
        <w:tc>
          <w:tcPr>
            <w:tcW w:w="2831" w:type="dxa"/>
            <w:vAlign w:val="bottom"/>
          </w:tcPr>
          <w:p w14:paraId="49012860" w14:textId="244EE70B" w:rsidR="00F9129B" w:rsidRPr="00621A04" w:rsidRDefault="00F9129B" w:rsidP="00420360">
            <w:r>
              <w:rPr>
                <w:b/>
                <w:bCs/>
              </w:rPr>
              <w:t>1.</w:t>
            </w:r>
            <w:r w:rsidR="00F61B54">
              <w:rPr>
                <w:b/>
                <w:bCs/>
              </w:rPr>
              <w:t xml:space="preserve"> </w:t>
            </w:r>
            <w:r>
              <w:t>______________________</w:t>
            </w:r>
          </w:p>
        </w:tc>
        <w:tc>
          <w:tcPr>
            <w:tcW w:w="2831" w:type="dxa"/>
            <w:vAlign w:val="bottom"/>
          </w:tcPr>
          <w:p w14:paraId="4C76C085" w14:textId="0B35280E" w:rsidR="00F9129B" w:rsidRDefault="00F9129B" w:rsidP="00420360">
            <w:pPr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  <w:r w:rsidR="00F61B54">
              <w:rPr>
                <w:b/>
                <w:bCs/>
              </w:rPr>
              <w:t xml:space="preserve"> </w:t>
            </w:r>
            <w:r>
              <w:t>______________________</w:t>
            </w:r>
          </w:p>
        </w:tc>
        <w:tc>
          <w:tcPr>
            <w:tcW w:w="2832" w:type="dxa"/>
            <w:vAlign w:val="bottom"/>
          </w:tcPr>
          <w:p w14:paraId="02C47966" w14:textId="6E06854F" w:rsidR="00F9129B" w:rsidRDefault="00F9129B" w:rsidP="00420360">
            <w:pPr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  <w:r w:rsidR="00F61B54">
              <w:rPr>
                <w:b/>
                <w:bCs/>
              </w:rPr>
              <w:t xml:space="preserve"> </w:t>
            </w:r>
            <w:r>
              <w:t>______________________</w:t>
            </w:r>
          </w:p>
        </w:tc>
      </w:tr>
    </w:tbl>
    <w:p w14:paraId="1C517FD3" w14:textId="77777777" w:rsidR="00F9129B" w:rsidRPr="00F9129B" w:rsidRDefault="00F9129B" w:rsidP="00F9129B">
      <w:pPr>
        <w:spacing w:after="0" w:line="240" w:lineRule="auto"/>
        <w:rPr>
          <w:b/>
          <w:bCs/>
          <w:sz w:val="16"/>
          <w:szCs w:val="16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6"/>
        <w:gridCol w:w="2946"/>
      </w:tblGrid>
      <w:tr w:rsidR="00F9129B" w14:paraId="7C3AE1F9" w14:textId="77777777" w:rsidTr="00F61B54">
        <w:trPr>
          <w:jc w:val="center"/>
        </w:trPr>
        <w:tc>
          <w:tcPr>
            <w:tcW w:w="2834" w:type="dxa"/>
            <w:vAlign w:val="bottom"/>
          </w:tcPr>
          <w:p w14:paraId="7DA18370" w14:textId="77777777" w:rsidR="00F9129B" w:rsidRDefault="00F9129B" w:rsidP="00420360">
            <w:pPr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4DE662D7" wp14:editId="79A5FFD5">
                  <wp:extent cx="1730510" cy="1147705"/>
                  <wp:effectExtent l="0" t="0" r="3175" b="0"/>
                  <wp:docPr id="1269720906" name="Picture 12697209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9720906" name="Picture 1269720906"/>
                          <pic:cNvPicPr/>
                        </pic:nvPicPr>
                        <pic:blipFill rotWithShape="1">
                          <a:blip r:embed="rId31"/>
                          <a:srcRect l="4227" t="5266" r="7275" b="6753"/>
                          <a:stretch/>
                        </pic:blipFill>
                        <pic:spPr>
                          <a:xfrm>
                            <a:off x="0" y="0"/>
                            <a:ext cx="1730510" cy="1147705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vAlign w:val="bottom"/>
          </w:tcPr>
          <w:p w14:paraId="383C4BF6" w14:textId="77777777" w:rsidR="00F9129B" w:rsidRDefault="00F9129B" w:rsidP="00420360">
            <w:pPr>
              <w:rPr>
                <w:b/>
                <w:bCs/>
              </w:rPr>
            </w:pPr>
            <w:r>
              <w:rPr>
                <w:b/>
                <w:bCs/>
                <w:noProof/>
              </w:rPr>
              <w:drawing>
                <wp:inline distT="0" distB="0" distL="0" distR="0" wp14:anchorId="090E37B2" wp14:editId="01BF259C">
                  <wp:extent cx="1730510" cy="1147705"/>
                  <wp:effectExtent l="0" t="0" r="3175" b="0"/>
                  <wp:docPr id="158297658" name="Picture 1582976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297658" name="Picture 158297658"/>
                          <pic:cNvPicPr/>
                        </pic:nvPicPr>
                        <pic:blipFill rotWithShape="1">
                          <a:blip r:embed="rId32"/>
                          <a:srcRect l="4028" t="6792" r="15952" b="13654"/>
                          <a:stretch/>
                        </pic:blipFill>
                        <pic:spPr>
                          <a:xfrm>
                            <a:off x="0" y="0"/>
                            <a:ext cx="1730510" cy="1147705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129B" w14:paraId="42DFDBF7" w14:textId="77777777" w:rsidTr="00F61B54">
        <w:trPr>
          <w:trHeight w:val="397"/>
          <w:jc w:val="center"/>
        </w:trPr>
        <w:tc>
          <w:tcPr>
            <w:tcW w:w="2834" w:type="dxa"/>
            <w:vAlign w:val="bottom"/>
          </w:tcPr>
          <w:p w14:paraId="79FC03D7" w14:textId="05EF1FE7" w:rsidR="00F9129B" w:rsidRPr="00621A04" w:rsidRDefault="00F9129B" w:rsidP="00420360">
            <w:r>
              <w:rPr>
                <w:b/>
                <w:bCs/>
              </w:rPr>
              <w:t>4.</w:t>
            </w:r>
            <w:r w:rsidR="00F61B54">
              <w:rPr>
                <w:b/>
                <w:bCs/>
              </w:rPr>
              <w:t xml:space="preserve"> </w:t>
            </w:r>
            <w:r>
              <w:t>______________________</w:t>
            </w:r>
          </w:p>
        </w:tc>
        <w:tc>
          <w:tcPr>
            <w:tcW w:w="2835" w:type="dxa"/>
            <w:vAlign w:val="bottom"/>
          </w:tcPr>
          <w:p w14:paraId="542C4F02" w14:textId="41A78569" w:rsidR="00F9129B" w:rsidRDefault="00F9129B" w:rsidP="00420360">
            <w:pPr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  <w:r w:rsidR="00F61B54">
              <w:rPr>
                <w:b/>
                <w:bCs/>
              </w:rPr>
              <w:t xml:space="preserve"> </w:t>
            </w:r>
            <w:r>
              <w:t>______________________</w:t>
            </w:r>
          </w:p>
        </w:tc>
      </w:tr>
    </w:tbl>
    <w:p w14:paraId="14B5AA36" w14:textId="77777777" w:rsidR="00F9129B" w:rsidRDefault="00F9129B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</w:p>
    <w:p w14:paraId="7CBC5C2C" w14:textId="1F047BDE" w:rsidR="005D0B47" w:rsidRDefault="009C0C40" w:rsidP="00F9129B">
      <w:pPr>
        <w:spacing w:after="0" w:line="240" w:lineRule="auto"/>
        <w:rPr>
          <w:b/>
          <w:bCs/>
          <w:color w:val="000000" w:themeColor="text1"/>
          <w:szCs w:val="24"/>
          <w:lang w:val="en-US"/>
        </w:rPr>
      </w:pPr>
      <w:r>
        <w:rPr>
          <w:b/>
          <w:bCs/>
          <w:noProof/>
          <w:color w:val="000000" w:themeColor="text1"/>
          <w:szCs w:val="24"/>
          <w:lang w:val="en-US"/>
        </w:rPr>
        <mc:AlternateContent>
          <mc:Choice Requires="wpg">
            <w:drawing>
              <wp:inline distT="0" distB="0" distL="0" distR="0" wp14:anchorId="42A98EA8" wp14:editId="1E547E61">
                <wp:extent cx="1591945" cy="410845"/>
                <wp:effectExtent l="0" t="0" r="8255" b="8255"/>
                <wp:docPr id="1664072792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91945" cy="410845"/>
                          <a:chOff x="0" y="0"/>
                          <a:chExt cx="1591945" cy="410845"/>
                        </a:xfrm>
                      </wpg:grpSpPr>
                      <pic:pic xmlns:pic="http://schemas.openxmlformats.org/drawingml/2006/picture">
                        <pic:nvPicPr>
                          <pic:cNvPr id="1" name="Picture 295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1945" cy="4108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Text Box 25"/>
                        <wps:cNvSpPr txBox="1"/>
                        <wps:spPr>
                          <a:xfrm>
                            <a:off x="289560" y="68580"/>
                            <a:ext cx="1084580" cy="2755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18665E" w14:textId="447F2224" w:rsidR="005D0B47" w:rsidRDefault="009C0C40" w:rsidP="009C0C40">
                              <w:pPr>
                                <w:jc w:val="center"/>
                              </w:pPr>
                              <w:r>
                                <w:rPr>
                                  <w:rFonts w:cstheme="minorHAnsi"/>
                                  <w:b/>
                                  <w:sz w:val="24"/>
                                  <w:szCs w:val="24"/>
                                  <w:lang w:val="en-US"/>
                                </w:rPr>
                                <w:t>Grammar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2A98EA8" id="Group 1" o:spid="_x0000_s1084" style="width:125.35pt;height:32.35pt;mso-position-horizontal-relative:char;mso-position-vertical-relative:line" coordsize="15919,41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">
                <v:shape id="Picture 295" o:spid="_x0000_s1085" type="#_x0000_t75" style="position:absolute;width:15919;height:4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">
                  <v:imagedata r:id="rId33" o:title=""/>
                </v:shape>
                <v:shape id="Text Box 25" o:spid="_x0000_s1086" type="#_x0000_t202" style="position:absolute;left:2895;top:685;width:10846;height:27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" filled="f" stroked="f" strokeweight=".5pt">
                  <v:textbox>
                    <w:txbxContent>
                      <w:p w14:paraId="5018665E" w14:textId="447F2224" w:rsidR="005D0B47" w:rsidRDefault="009C0C40" w:rsidP="009C0C40">
                        <w:pPr>
                          <w:jc w:val="center"/>
                        </w:pPr>
                        <w:r>
                          <w:rPr>
                            <w:rFonts w:cstheme="minorHAnsi"/>
                            <w:b/>
                            <w:sz w:val="24"/>
                            <w:szCs w:val="24"/>
                            <w:lang w:val="en-US"/>
                          </w:rPr>
                          <w:t>Grammar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4DDBF2B" w14:textId="64EF89F5" w:rsidR="009C0C40" w:rsidRPr="00AF06AD" w:rsidRDefault="003133F9" w:rsidP="00AF06AD">
      <w:pPr>
        <w:tabs>
          <w:tab w:val="left" w:pos="567"/>
        </w:tabs>
        <w:spacing w:before="240" w:after="120"/>
        <w:ind w:left="567" w:hanging="567"/>
        <w:rPr>
          <w:rFonts w:cs="Arial"/>
          <w:b/>
          <w:sz w:val="24"/>
          <w:szCs w:val="24"/>
          <w:lang w:val="en-US"/>
        </w:rPr>
        <w:sectPr w:rsidR="009C0C40" w:rsidRPr="00AF06AD">
          <w:type w:val="continuous"/>
          <w:pgSz w:w="11906" w:h="16838"/>
          <w:pgMar w:top="1134" w:right="1134" w:bottom="1021" w:left="1134" w:header="709" w:footer="567" w:gutter="0"/>
          <w:cols w:space="708"/>
          <w:titlePg/>
          <w:docGrid w:linePitch="360"/>
        </w:sect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BC66876" wp14:editId="75A23714">
                <wp:extent cx="215900" cy="215900"/>
                <wp:effectExtent l="0" t="0" r="0" b="0"/>
                <wp:docPr id="5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74981CD2" w14:textId="77777777" w:rsidR="005D0B47" w:rsidRPr="009C7F76" w:rsidRDefault="003133F9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9C7F76">
                              <w:rPr>
                                <w:rFonts w:cs="Arial"/>
                                <w:b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BC66876" id="_x0000_s108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" fillcolor="#f26c47" stroked="f" strokeweight="1pt">
                <v:textbox inset="0,0,0,0">
                  <w:txbxContent>
                    <w:p w14:paraId="74981CD2" w14:textId="77777777" w:rsidR="005D0B47" w:rsidRPr="009C7F76" w:rsidRDefault="003133F9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 w:rsidRPr="009C7F76">
                        <w:rPr>
                          <w:rFonts w:cs="Arial"/>
                          <w:b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9C0C40">
        <w:rPr>
          <w:rFonts w:cs="Arial"/>
          <w:b/>
          <w:sz w:val="24"/>
          <w:szCs w:val="24"/>
          <w:lang w:val="en-US"/>
        </w:rPr>
        <w:tab/>
      </w:r>
      <w:r w:rsidRPr="002A7F89">
        <w:rPr>
          <w:rFonts w:cs="Arial"/>
          <w:b/>
          <w:sz w:val="24"/>
          <w:szCs w:val="24"/>
          <w:lang w:val="en-GB"/>
        </w:rPr>
        <w:t>Write the words in the plural</w:t>
      </w:r>
      <w:r>
        <w:rPr>
          <w:rFonts w:cs="Arial"/>
          <w:b/>
          <w:sz w:val="24"/>
          <w:szCs w:val="24"/>
          <w:lang w:val="en-US"/>
        </w:rPr>
        <w:t>.</w:t>
      </w:r>
    </w:p>
    <w:p w14:paraId="13A04EF0" w14:textId="50EBE681" w:rsidR="009C0C40" w:rsidRPr="009C0C40" w:rsidRDefault="003B3F49" w:rsidP="009C0C40">
      <w:pPr>
        <w:pStyle w:val="ListParagraph"/>
        <w:numPr>
          <w:ilvl w:val="0"/>
          <w:numId w:val="13"/>
        </w:numPr>
        <w:tabs>
          <w:tab w:val="left" w:pos="1843"/>
        </w:tabs>
        <w:spacing w:after="120" w:line="360" w:lineRule="auto"/>
        <w:ind w:left="851" w:hanging="284"/>
        <w:rPr>
          <w:rFonts w:cstheme="minorHAnsi"/>
          <w:b/>
          <w:bCs/>
          <w:color w:val="000000" w:themeColor="text1"/>
          <w:sz w:val="24"/>
          <w:szCs w:val="24"/>
          <w:lang w:val="en-US"/>
        </w:rPr>
      </w:pPr>
      <w:r w:rsidRPr="009C0C40">
        <w:rPr>
          <w:rFonts w:cstheme="minorHAnsi"/>
          <w:sz w:val="24"/>
          <w:szCs w:val="24"/>
          <w:lang w:val="en-GB"/>
        </w:rPr>
        <w:t>pencil ________</w:t>
      </w:r>
      <w:r>
        <w:rPr>
          <w:rFonts w:cstheme="minorHAnsi"/>
          <w:sz w:val="24"/>
          <w:szCs w:val="24"/>
          <w:lang w:val="en-GB"/>
        </w:rPr>
        <w:t>____</w:t>
      </w:r>
      <w:r w:rsidRPr="009C0C40">
        <w:rPr>
          <w:rFonts w:cstheme="minorHAnsi"/>
          <w:sz w:val="24"/>
          <w:szCs w:val="24"/>
          <w:lang w:val="en-GB"/>
        </w:rPr>
        <w:t xml:space="preserve">     </w:t>
      </w:r>
    </w:p>
    <w:p w14:paraId="49F2DE46" w14:textId="613BDF21" w:rsidR="009C0C40" w:rsidRPr="009C0C40" w:rsidRDefault="003B3F49" w:rsidP="009C0C40">
      <w:pPr>
        <w:pStyle w:val="ListParagraph"/>
        <w:numPr>
          <w:ilvl w:val="0"/>
          <w:numId w:val="13"/>
        </w:numPr>
        <w:tabs>
          <w:tab w:val="left" w:pos="567"/>
          <w:tab w:val="left" w:pos="1843"/>
        </w:tabs>
        <w:spacing w:after="120" w:line="360" w:lineRule="auto"/>
        <w:ind w:left="851" w:hanging="284"/>
        <w:rPr>
          <w:rFonts w:cstheme="minorHAnsi"/>
          <w:b/>
          <w:bCs/>
          <w:color w:val="000000" w:themeColor="text1"/>
          <w:sz w:val="24"/>
          <w:szCs w:val="24"/>
          <w:lang w:val="en-US"/>
        </w:rPr>
      </w:pPr>
      <w:r w:rsidRPr="009C0C40">
        <w:rPr>
          <w:rFonts w:cstheme="minorHAnsi"/>
          <w:sz w:val="24"/>
          <w:szCs w:val="24"/>
          <w:lang w:val="en-GB"/>
        </w:rPr>
        <w:t>dress ________</w:t>
      </w:r>
      <w:r>
        <w:rPr>
          <w:rFonts w:cstheme="minorHAnsi"/>
          <w:sz w:val="24"/>
          <w:szCs w:val="24"/>
          <w:lang w:val="en-GB"/>
        </w:rPr>
        <w:t>____</w:t>
      </w:r>
      <w:r w:rsidRPr="009C0C40">
        <w:rPr>
          <w:rFonts w:cstheme="minorHAnsi"/>
          <w:sz w:val="24"/>
          <w:szCs w:val="24"/>
          <w:lang w:val="en-GB"/>
        </w:rPr>
        <w:t xml:space="preserve">     </w:t>
      </w:r>
    </w:p>
    <w:p w14:paraId="2279D382" w14:textId="09C32AC8" w:rsidR="009C0C40" w:rsidRPr="009C0C40" w:rsidRDefault="003B3F49" w:rsidP="009C0C40">
      <w:pPr>
        <w:pStyle w:val="ListParagraph"/>
        <w:numPr>
          <w:ilvl w:val="0"/>
          <w:numId w:val="13"/>
        </w:numPr>
        <w:tabs>
          <w:tab w:val="left" w:pos="567"/>
          <w:tab w:val="left" w:pos="1843"/>
        </w:tabs>
        <w:spacing w:after="120" w:line="360" w:lineRule="auto"/>
        <w:ind w:left="851" w:hanging="284"/>
        <w:rPr>
          <w:rFonts w:cstheme="minorHAnsi"/>
          <w:b/>
          <w:bCs/>
          <w:color w:val="000000" w:themeColor="text1"/>
          <w:sz w:val="24"/>
          <w:szCs w:val="24"/>
          <w:lang w:val="en-US"/>
        </w:rPr>
      </w:pPr>
      <w:r w:rsidRPr="009C0C40">
        <w:rPr>
          <w:rFonts w:cstheme="minorHAnsi"/>
          <w:sz w:val="24"/>
          <w:szCs w:val="24"/>
          <w:lang w:val="en-GB"/>
        </w:rPr>
        <w:t>library</w:t>
      </w:r>
      <w:r w:rsidR="003133F9" w:rsidRPr="009C0C40">
        <w:rPr>
          <w:rFonts w:cstheme="minorHAnsi"/>
          <w:sz w:val="24"/>
          <w:szCs w:val="24"/>
          <w:lang w:val="en-GB"/>
        </w:rPr>
        <w:t xml:space="preserve"> </w:t>
      </w:r>
      <w:r w:rsidR="009C0C40" w:rsidRPr="009C0C40">
        <w:rPr>
          <w:rFonts w:cstheme="minorHAnsi"/>
          <w:sz w:val="24"/>
          <w:szCs w:val="24"/>
          <w:lang w:val="en-GB"/>
        </w:rPr>
        <w:t>________</w:t>
      </w:r>
      <w:r w:rsidR="009C0C40">
        <w:rPr>
          <w:rFonts w:cstheme="minorHAnsi"/>
          <w:sz w:val="24"/>
          <w:szCs w:val="24"/>
          <w:lang w:val="en-GB"/>
        </w:rPr>
        <w:t>____</w:t>
      </w:r>
      <w:r w:rsidR="009C0C40" w:rsidRPr="009C0C40">
        <w:rPr>
          <w:rFonts w:cstheme="minorHAnsi"/>
          <w:sz w:val="24"/>
          <w:szCs w:val="24"/>
          <w:lang w:val="en-GB"/>
        </w:rPr>
        <w:t xml:space="preserve">     </w:t>
      </w:r>
    </w:p>
    <w:p w14:paraId="39B28B1B" w14:textId="64194E60" w:rsidR="009C0C40" w:rsidRPr="009C0C40" w:rsidRDefault="003B3F49" w:rsidP="009C0C40">
      <w:pPr>
        <w:pStyle w:val="ListParagraph"/>
        <w:numPr>
          <w:ilvl w:val="0"/>
          <w:numId w:val="13"/>
        </w:numPr>
        <w:tabs>
          <w:tab w:val="left" w:pos="1134"/>
        </w:tabs>
        <w:spacing w:after="120" w:line="360" w:lineRule="auto"/>
        <w:ind w:left="284" w:hanging="284"/>
        <w:rPr>
          <w:rFonts w:cstheme="minorHAnsi"/>
          <w:b/>
          <w:bCs/>
          <w:color w:val="000000" w:themeColor="text1"/>
          <w:sz w:val="24"/>
          <w:szCs w:val="24"/>
          <w:lang w:val="en-US"/>
        </w:rPr>
      </w:pPr>
      <w:r w:rsidRPr="009C0C40">
        <w:rPr>
          <w:rFonts w:cstheme="minorHAnsi"/>
          <w:sz w:val="24"/>
          <w:szCs w:val="24"/>
          <w:lang w:val="en-GB"/>
        </w:rPr>
        <w:t>life ________</w:t>
      </w:r>
      <w:r>
        <w:rPr>
          <w:rFonts w:cstheme="minorHAnsi"/>
          <w:sz w:val="24"/>
          <w:szCs w:val="24"/>
          <w:lang w:val="en-GB"/>
        </w:rPr>
        <w:t>____</w:t>
      </w:r>
      <w:r w:rsidRPr="009C0C40">
        <w:rPr>
          <w:rFonts w:cstheme="minorHAnsi"/>
          <w:sz w:val="24"/>
          <w:szCs w:val="24"/>
          <w:lang w:val="en-GB"/>
        </w:rPr>
        <w:t xml:space="preserve">     </w:t>
      </w:r>
    </w:p>
    <w:p w14:paraId="0E8085D8" w14:textId="4775047F" w:rsidR="005D0B47" w:rsidRPr="009C0C40" w:rsidRDefault="003B3F49" w:rsidP="009C0C40">
      <w:pPr>
        <w:pStyle w:val="ListParagraph"/>
        <w:numPr>
          <w:ilvl w:val="0"/>
          <w:numId w:val="13"/>
        </w:numPr>
        <w:tabs>
          <w:tab w:val="left" w:pos="1134"/>
        </w:tabs>
        <w:spacing w:after="0" w:line="360" w:lineRule="auto"/>
        <w:ind w:left="284" w:hanging="284"/>
        <w:jc w:val="both"/>
        <w:rPr>
          <w:rFonts w:cstheme="minorHAnsi"/>
          <w:b/>
          <w:bCs/>
          <w:color w:val="000000" w:themeColor="text1"/>
          <w:sz w:val="24"/>
          <w:szCs w:val="24"/>
          <w:lang w:val="en-US"/>
        </w:rPr>
      </w:pPr>
      <w:r w:rsidRPr="009C0C40">
        <w:rPr>
          <w:rFonts w:cstheme="minorHAnsi"/>
          <w:sz w:val="24"/>
          <w:szCs w:val="24"/>
          <w:lang w:val="en-GB"/>
        </w:rPr>
        <w:t xml:space="preserve">child </w:t>
      </w:r>
      <w:r w:rsidR="009C0C40" w:rsidRPr="009C0C40">
        <w:rPr>
          <w:rFonts w:cstheme="minorHAnsi"/>
          <w:sz w:val="24"/>
          <w:szCs w:val="24"/>
          <w:lang w:val="en-GB"/>
        </w:rPr>
        <w:t>________</w:t>
      </w:r>
      <w:r w:rsidR="009C0C40">
        <w:rPr>
          <w:rFonts w:cstheme="minorHAnsi"/>
          <w:sz w:val="24"/>
          <w:szCs w:val="24"/>
          <w:lang w:val="en-GB"/>
        </w:rPr>
        <w:t>____</w:t>
      </w:r>
      <w:r w:rsidR="009C0C40" w:rsidRPr="009C0C40">
        <w:rPr>
          <w:rFonts w:cstheme="minorHAnsi"/>
          <w:sz w:val="24"/>
          <w:szCs w:val="24"/>
          <w:lang w:val="en-GB"/>
        </w:rPr>
        <w:t xml:space="preserve">     </w:t>
      </w:r>
    </w:p>
    <w:p w14:paraId="29FBCB89" w14:textId="77777777" w:rsidR="009C0C40" w:rsidRDefault="009C0C40">
      <w:pPr>
        <w:spacing w:after="0"/>
        <w:jc w:val="both"/>
        <w:rPr>
          <w:rFonts w:cs="Arial"/>
          <w:b/>
          <w:sz w:val="24"/>
          <w:szCs w:val="24"/>
          <w:lang w:val="en-US"/>
        </w:rPr>
        <w:sectPr w:rsidR="009C0C40" w:rsidSect="009C7F76">
          <w:type w:val="continuous"/>
          <w:pgSz w:w="11906" w:h="16838"/>
          <w:pgMar w:top="1134" w:right="1983" w:bottom="1021" w:left="1134" w:header="709" w:footer="567" w:gutter="0"/>
          <w:cols w:num="2" w:space="283"/>
          <w:titlePg/>
          <w:docGrid w:linePitch="360"/>
        </w:sectPr>
      </w:pPr>
    </w:p>
    <w:p w14:paraId="739B62F1" w14:textId="79D80991" w:rsidR="005D0B47" w:rsidRDefault="003133F9" w:rsidP="009C0C40">
      <w:pPr>
        <w:spacing w:before="240" w:after="0" w:line="360" w:lineRule="auto"/>
        <w:jc w:val="both"/>
        <w:rPr>
          <w:rFonts w:cs="Arial"/>
          <w:b/>
          <w:sz w:val="24"/>
          <w:szCs w:val="24"/>
          <w:lang w:val="en-GB"/>
        </w:rPr>
      </w:pPr>
      <w:r>
        <w:rPr>
          <w:noProof/>
          <w:position w:val="-8"/>
          <w:sz w:val="24"/>
          <w:szCs w:val="24"/>
          <w:lang w:eastAsia="pt-PT"/>
        </w:rPr>
        <w:lastRenderedPageBreak/>
        <mc:AlternateContent>
          <mc:Choice Requires="wps">
            <w:drawing>
              <wp:inline distT="0" distB="0" distL="0" distR="0" wp14:anchorId="6B27EDA7" wp14:editId="75D51561">
                <wp:extent cx="215900" cy="215900"/>
                <wp:effectExtent l="0" t="0" r="0" b="0"/>
                <wp:docPr id="190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90A5C8" w14:textId="77777777" w:rsidR="005D0B47" w:rsidRPr="009C7F76" w:rsidRDefault="003133F9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9C7F76">
                              <w:rPr>
                                <w:rFonts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B27EDA7" id="_x0000_s108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" fillcolor="#f26c47" stroked="f" strokeweight="1pt">
                <v:textbox inset="0,0,0,0">
                  <w:txbxContent>
                    <w:p w14:paraId="4D90A5C8" w14:textId="77777777" w:rsidR="005D0B47" w:rsidRPr="009C7F76" w:rsidRDefault="003133F9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9C7F76">
                        <w:rPr>
                          <w:rFonts w:cs="Arial"/>
                          <w:b/>
                          <w:sz w:val="24"/>
                          <w:szCs w:val="24"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cs="Arial"/>
          <w:b/>
          <w:sz w:val="24"/>
          <w:szCs w:val="24"/>
          <w:lang w:val="en-US"/>
        </w:rPr>
        <w:t xml:space="preserve">    Complete the sentences with the correct </w:t>
      </w:r>
      <w:r w:rsidRPr="002A7F89">
        <w:rPr>
          <w:rFonts w:cs="Arial"/>
          <w:b/>
          <w:sz w:val="24"/>
          <w:szCs w:val="24"/>
          <w:lang w:val="en-GB"/>
        </w:rPr>
        <w:t xml:space="preserve">form of the verb </w:t>
      </w:r>
      <w:r w:rsidR="009C0C40" w:rsidRPr="009C0C40">
        <w:rPr>
          <w:rFonts w:cs="Arial"/>
          <w:b/>
          <w:i/>
          <w:iCs/>
          <w:sz w:val="24"/>
          <w:szCs w:val="24"/>
          <w:lang w:val="en-GB"/>
        </w:rPr>
        <w:t>t</w:t>
      </w:r>
      <w:r w:rsidRPr="009C0C40">
        <w:rPr>
          <w:rFonts w:cs="Arial"/>
          <w:b/>
          <w:i/>
          <w:iCs/>
          <w:sz w:val="24"/>
          <w:szCs w:val="24"/>
          <w:lang w:val="en-GB"/>
        </w:rPr>
        <w:t xml:space="preserve">here </w:t>
      </w:r>
      <w:r w:rsidR="009C0C40" w:rsidRPr="009C0C40">
        <w:rPr>
          <w:rFonts w:cs="Arial"/>
          <w:b/>
          <w:i/>
          <w:iCs/>
          <w:sz w:val="24"/>
          <w:szCs w:val="24"/>
          <w:lang w:val="en-GB"/>
        </w:rPr>
        <w:t>t</w:t>
      </w:r>
      <w:r w:rsidRPr="009C0C40">
        <w:rPr>
          <w:rFonts w:cs="Arial"/>
          <w:b/>
          <w:i/>
          <w:iCs/>
          <w:sz w:val="24"/>
          <w:szCs w:val="24"/>
          <w:lang w:val="en-GB"/>
        </w:rPr>
        <w:t xml:space="preserve">o </w:t>
      </w:r>
      <w:r w:rsidR="009C0C40" w:rsidRPr="009C0C40">
        <w:rPr>
          <w:rFonts w:cs="Arial"/>
          <w:b/>
          <w:i/>
          <w:iCs/>
          <w:sz w:val="24"/>
          <w:szCs w:val="24"/>
          <w:lang w:val="en-GB"/>
        </w:rPr>
        <w:t>b</w:t>
      </w:r>
      <w:r w:rsidRPr="009C0C40">
        <w:rPr>
          <w:rFonts w:cs="Arial"/>
          <w:b/>
          <w:i/>
          <w:iCs/>
          <w:sz w:val="24"/>
          <w:szCs w:val="24"/>
          <w:lang w:val="en-GB"/>
        </w:rPr>
        <w:t>e</w:t>
      </w:r>
      <w:r>
        <w:rPr>
          <w:rFonts w:cs="Arial"/>
          <w:b/>
          <w:sz w:val="24"/>
          <w:szCs w:val="24"/>
          <w:lang w:val="en-US"/>
        </w:rPr>
        <w:t xml:space="preserve">. </w:t>
      </w:r>
    </w:p>
    <w:p w14:paraId="44C622CC" w14:textId="346A2EA2" w:rsidR="00AF06AD" w:rsidRDefault="003133F9" w:rsidP="009C7F76">
      <w:pPr>
        <w:pStyle w:val="ListParagraph"/>
        <w:numPr>
          <w:ilvl w:val="0"/>
          <w:numId w:val="14"/>
        </w:numPr>
        <w:spacing w:after="0" w:line="360" w:lineRule="auto"/>
        <w:ind w:left="851" w:right="283" w:hanging="284"/>
        <w:rPr>
          <w:sz w:val="24"/>
          <w:szCs w:val="24"/>
          <w:lang w:val="en-GB" w:eastAsia="pt-PT"/>
        </w:rPr>
      </w:pPr>
      <w:r>
        <w:rPr>
          <w:sz w:val="24"/>
          <w:szCs w:val="24"/>
          <w:lang w:val="en-US" w:eastAsia="pt-PT"/>
        </w:rPr>
        <w:t xml:space="preserve">In my school, </w:t>
      </w:r>
      <w:r w:rsidR="00AF06AD" w:rsidRPr="002A7F89">
        <w:rPr>
          <w:rFonts w:cs="Arial"/>
          <w:sz w:val="24"/>
          <w:szCs w:val="24"/>
          <w:lang w:val="en-GB"/>
        </w:rPr>
        <w:t>____________</w:t>
      </w:r>
      <w:r w:rsidR="00554F86">
        <w:rPr>
          <w:rFonts w:cs="Arial"/>
          <w:sz w:val="24"/>
          <w:szCs w:val="24"/>
          <w:lang w:val="en-GB"/>
        </w:rPr>
        <w:t>_</w:t>
      </w:r>
      <w:r w:rsidR="00AF06AD">
        <w:rPr>
          <w:rFonts w:cs="Arial"/>
          <w:sz w:val="24"/>
          <w:szCs w:val="24"/>
          <w:lang w:val="en-GB"/>
        </w:rPr>
        <w:t>___</w:t>
      </w:r>
      <w:r w:rsidR="00AF06AD" w:rsidRPr="002A7F89">
        <w:rPr>
          <w:rFonts w:cs="Arial"/>
          <w:sz w:val="24"/>
          <w:szCs w:val="24"/>
          <w:lang w:val="en-GB"/>
        </w:rPr>
        <w:t xml:space="preserve"> </w:t>
      </w:r>
      <w:r>
        <w:rPr>
          <w:sz w:val="24"/>
          <w:szCs w:val="24"/>
          <w:lang w:val="en-US" w:eastAsia="pt-PT"/>
        </w:rPr>
        <w:t xml:space="preserve">a sports field but </w:t>
      </w:r>
      <w:r w:rsidR="00AF06AD" w:rsidRPr="002A7F89">
        <w:rPr>
          <w:rFonts w:cs="Arial"/>
          <w:sz w:val="24"/>
          <w:szCs w:val="24"/>
          <w:lang w:val="en-GB"/>
        </w:rPr>
        <w:t>_______</w:t>
      </w:r>
      <w:r w:rsidR="00554F86">
        <w:rPr>
          <w:rFonts w:cs="Arial"/>
          <w:sz w:val="24"/>
          <w:szCs w:val="24"/>
          <w:lang w:val="en-GB"/>
        </w:rPr>
        <w:t>_</w:t>
      </w:r>
      <w:r w:rsidR="00AF06AD" w:rsidRPr="002A7F89">
        <w:rPr>
          <w:rFonts w:cs="Arial"/>
          <w:sz w:val="24"/>
          <w:szCs w:val="24"/>
          <w:lang w:val="en-GB"/>
        </w:rPr>
        <w:t>_____</w:t>
      </w:r>
      <w:r w:rsidR="00AF06AD">
        <w:rPr>
          <w:rFonts w:cs="Arial"/>
          <w:sz w:val="24"/>
          <w:szCs w:val="24"/>
          <w:lang w:val="en-GB"/>
        </w:rPr>
        <w:t>___</w:t>
      </w:r>
      <w:r w:rsidR="00AF06AD" w:rsidRPr="002A7F89">
        <w:rPr>
          <w:rFonts w:cs="Arial"/>
          <w:sz w:val="24"/>
          <w:szCs w:val="24"/>
          <w:lang w:val="en-GB"/>
        </w:rPr>
        <w:t xml:space="preserve"> </w:t>
      </w:r>
      <w:r w:rsidRPr="009C0C40">
        <w:rPr>
          <w:b/>
          <w:bCs/>
          <w:sz w:val="24"/>
          <w:szCs w:val="24"/>
          <w:lang w:val="en-US" w:eastAsia="pt-PT"/>
        </w:rPr>
        <w:t>(not)</w:t>
      </w:r>
      <w:r>
        <w:rPr>
          <w:sz w:val="24"/>
          <w:szCs w:val="24"/>
          <w:lang w:val="en-US" w:eastAsia="pt-PT"/>
        </w:rPr>
        <w:t xml:space="preserve"> a swimming pool</w:t>
      </w:r>
      <w:r w:rsidRPr="002A7F89">
        <w:rPr>
          <w:sz w:val="24"/>
          <w:szCs w:val="24"/>
          <w:lang w:val="en-GB" w:eastAsia="pt-PT"/>
        </w:rPr>
        <w:t>.</w:t>
      </w:r>
    </w:p>
    <w:p w14:paraId="1138D639" w14:textId="57E33408" w:rsidR="009C7F76" w:rsidRPr="009C7F76" w:rsidRDefault="002E2D20" w:rsidP="009C7F76">
      <w:pPr>
        <w:pStyle w:val="ListParagraph"/>
        <w:numPr>
          <w:ilvl w:val="0"/>
          <w:numId w:val="14"/>
        </w:numPr>
        <w:spacing w:line="360" w:lineRule="auto"/>
        <w:ind w:left="851" w:right="283" w:hanging="284"/>
        <w:rPr>
          <w:sz w:val="24"/>
          <w:szCs w:val="24"/>
          <w:lang w:val="en-GB" w:eastAsia="pt-PT"/>
        </w:rPr>
      </w:pPr>
      <w:r>
        <w:rPr>
          <w:rFonts w:cs="Arial"/>
          <w:sz w:val="24"/>
          <w:szCs w:val="24"/>
          <w:lang w:val="en-GB"/>
        </w:rPr>
        <w:t>“</w:t>
      </w:r>
      <w:r w:rsidR="00AF06AD" w:rsidRPr="00AF06AD">
        <w:rPr>
          <w:rFonts w:cs="Arial"/>
          <w:sz w:val="24"/>
          <w:szCs w:val="24"/>
          <w:lang w:val="en-GB"/>
        </w:rPr>
        <w:t>_________</w:t>
      </w:r>
      <w:r w:rsidR="00554F86">
        <w:rPr>
          <w:rFonts w:cs="Arial"/>
          <w:sz w:val="24"/>
          <w:szCs w:val="24"/>
          <w:lang w:val="en-GB"/>
        </w:rPr>
        <w:t>_</w:t>
      </w:r>
      <w:r w:rsidR="00AF06AD" w:rsidRPr="00AF06AD">
        <w:rPr>
          <w:rFonts w:cs="Arial"/>
          <w:sz w:val="24"/>
          <w:szCs w:val="24"/>
          <w:lang w:val="en-GB"/>
        </w:rPr>
        <w:t>_</w:t>
      </w:r>
      <w:r w:rsidR="00554F86">
        <w:rPr>
          <w:rFonts w:cs="Arial"/>
          <w:sz w:val="24"/>
          <w:szCs w:val="24"/>
          <w:lang w:val="en-GB"/>
        </w:rPr>
        <w:t>_</w:t>
      </w:r>
      <w:r w:rsidR="00AF06AD" w:rsidRPr="00AF06AD">
        <w:rPr>
          <w:rFonts w:cs="Arial"/>
          <w:sz w:val="24"/>
          <w:szCs w:val="24"/>
          <w:lang w:val="en-GB"/>
        </w:rPr>
        <w:t xml:space="preserve">____ </w:t>
      </w:r>
      <w:r w:rsidR="003133F9" w:rsidRPr="00AF06AD">
        <w:rPr>
          <w:rFonts w:cs="Arial"/>
          <w:sz w:val="24"/>
          <w:szCs w:val="24"/>
          <w:lang w:val="en-GB"/>
        </w:rPr>
        <w:t>a computer room in your school?</w:t>
      </w:r>
      <w:r w:rsidR="009C0C40" w:rsidRPr="00AF06AD">
        <w:rPr>
          <w:rFonts w:cs="Arial"/>
          <w:sz w:val="24"/>
          <w:szCs w:val="24"/>
          <w:lang w:val="en-GB"/>
        </w:rPr>
        <w:t>”</w:t>
      </w:r>
      <w:r>
        <w:rPr>
          <w:rFonts w:cs="Arial"/>
          <w:sz w:val="24"/>
          <w:szCs w:val="24"/>
          <w:lang w:val="en-GB"/>
        </w:rPr>
        <w:t xml:space="preserve"> </w:t>
      </w:r>
      <w:r w:rsidR="003133F9" w:rsidRPr="00AF06AD">
        <w:rPr>
          <w:rFonts w:cs="Arial"/>
          <w:sz w:val="24"/>
          <w:szCs w:val="24"/>
          <w:lang w:val="en-GB"/>
        </w:rPr>
        <w:t xml:space="preserve"> </w:t>
      </w:r>
      <w:r w:rsidR="009C0C40" w:rsidRPr="00AF06AD">
        <w:rPr>
          <w:rFonts w:cs="Arial"/>
          <w:sz w:val="24"/>
          <w:szCs w:val="24"/>
          <w:lang w:val="en-GB"/>
        </w:rPr>
        <w:t>“</w:t>
      </w:r>
      <w:r w:rsidR="003133F9" w:rsidRPr="00AF06AD">
        <w:rPr>
          <w:rFonts w:cs="Arial"/>
          <w:sz w:val="24"/>
          <w:szCs w:val="24"/>
          <w:lang w:val="en-GB"/>
        </w:rPr>
        <w:t xml:space="preserve">Yes, </w:t>
      </w:r>
      <w:r w:rsidR="00AF06AD" w:rsidRPr="00AF06AD">
        <w:rPr>
          <w:rFonts w:cs="Arial"/>
          <w:sz w:val="24"/>
          <w:szCs w:val="24"/>
          <w:lang w:val="en-GB"/>
        </w:rPr>
        <w:t>_</w:t>
      </w:r>
      <w:r w:rsidR="00554F86">
        <w:rPr>
          <w:rFonts w:cs="Arial"/>
          <w:sz w:val="24"/>
          <w:szCs w:val="24"/>
          <w:lang w:val="en-GB"/>
        </w:rPr>
        <w:t>__</w:t>
      </w:r>
      <w:r w:rsidR="00AF06AD" w:rsidRPr="00AF06AD">
        <w:rPr>
          <w:rFonts w:cs="Arial"/>
          <w:sz w:val="24"/>
          <w:szCs w:val="24"/>
          <w:lang w:val="en-GB"/>
        </w:rPr>
        <w:t>____________.”</w:t>
      </w:r>
    </w:p>
    <w:p w14:paraId="1FE14AE2" w14:textId="73C79E76" w:rsidR="00AF06AD" w:rsidRPr="009C7F76" w:rsidRDefault="003133F9" w:rsidP="009C7F76">
      <w:pPr>
        <w:pStyle w:val="ListParagraph"/>
        <w:numPr>
          <w:ilvl w:val="0"/>
          <w:numId w:val="14"/>
        </w:numPr>
        <w:spacing w:line="360" w:lineRule="auto"/>
        <w:ind w:left="851" w:right="283" w:hanging="284"/>
        <w:rPr>
          <w:sz w:val="24"/>
          <w:szCs w:val="24"/>
          <w:lang w:val="en-GB" w:eastAsia="pt-PT"/>
        </w:rPr>
      </w:pPr>
      <w:r w:rsidRPr="009C7F76">
        <w:rPr>
          <w:rFonts w:cs="Arial"/>
          <w:sz w:val="24"/>
          <w:szCs w:val="24"/>
          <w:lang w:val="en-GB"/>
        </w:rPr>
        <w:t xml:space="preserve">On the second floor, </w:t>
      </w:r>
      <w:r w:rsidR="00AF06AD" w:rsidRPr="009C7F76">
        <w:rPr>
          <w:rFonts w:cs="Arial"/>
          <w:sz w:val="24"/>
          <w:szCs w:val="24"/>
          <w:lang w:val="en-GB"/>
        </w:rPr>
        <w:t>_________</w:t>
      </w:r>
      <w:r w:rsidR="00554F86">
        <w:rPr>
          <w:rFonts w:cs="Arial"/>
          <w:sz w:val="24"/>
          <w:szCs w:val="24"/>
          <w:lang w:val="en-GB"/>
        </w:rPr>
        <w:t>_</w:t>
      </w:r>
      <w:r w:rsidR="00AF06AD" w:rsidRPr="009C7F76">
        <w:rPr>
          <w:rFonts w:cs="Arial"/>
          <w:sz w:val="24"/>
          <w:szCs w:val="24"/>
          <w:lang w:val="en-GB"/>
        </w:rPr>
        <w:t xml:space="preserve">______ </w:t>
      </w:r>
      <w:r w:rsidRPr="009C7F76">
        <w:rPr>
          <w:rFonts w:cs="Arial"/>
          <w:sz w:val="24"/>
          <w:szCs w:val="24"/>
          <w:lang w:val="en-GB"/>
        </w:rPr>
        <w:t>two labs</w:t>
      </w:r>
      <w:r w:rsidR="00AF06AD" w:rsidRPr="009C7F76">
        <w:rPr>
          <w:rFonts w:cs="Arial"/>
          <w:sz w:val="24"/>
          <w:szCs w:val="24"/>
          <w:lang w:val="en-GB"/>
        </w:rPr>
        <w:t>,</w:t>
      </w:r>
      <w:r w:rsidRPr="009C7F76">
        <w:rPr>
          <w:rFonts w:cs="Arial"/>
          <w:sz w:val="24"/>
          <w:szCs w:val="24"/>
          <w:lang w:val="en-GB"/>
        </w:rPr>
        <w:t xml:space="preserve"> but </w:t>
      </w:r>
      <w:r w:rsidR="00AF06AD" w:rsidRPr="009C7F76">
        <w:rPr>
          <w:rFonts w:cs="Arial"/>
          <w:sz w:val="24"/>
          <w:szCs w:val="24"/>
          <w:lang w:val="en-GB"/>
        </w:rPr>
        <w:t>______</w:t>
      </w:r>
      <w:r w:rsidR="00554F86">
        <w:rPr>
          <w:rFonts w:cs="Arial"/>
          <w:sz w:val="24"/>
          <w:szCs w:val="24"/>
          <w:lang w:val="en-GB"/>
        </w:rPr>
        <w:t>_</w:t>
      </w:r>
      <w:r w:rsidR="00AF06AD" w:rsidRPr="009C7F76">
        <w:rPr>
          <w:rFonts w:cs="Arial"/>
          <w:sz w:val="24"/>
          <w:szCs w:val="24"/>
          <w:lang w:val="en-GB"/>
        </w:rPr>
        <w:t xml:space="preserve">__________ </w:t>
      </w:r>
      <w:r w:rsidR="00AF06AD" w:rsidRPr="009C7F76">
        <w:rPr>
          <w:rFonts w:cs="Arial"/>
          <w:b/>
          <w:bCs/>
          <w:sz w:val="24"/>
          <w:szCs w:val="24"/>
          <w:lang w:val="en-GB"/>
        </w:rPr>
        <w:t>(</w:t>
      </w:r>
      <w:r w:rsidRPr="009C7F76">
        <w:rPr>
          <w:rFonts w:cs="Arial"/>
          <w:b/>
          <w:bCs/>
          <w:sz w:val="24"/>
          <w:szCs w:val="24"/>
          <w:lang w:val="en-GB"/>
        </w:rPr>
        <w:t>not)</w:t>
      </w:r>
      <w:r w:rsidRPr="009C7F76">
        <w:rPr>
          <w:rFonts w:cs="Arial"/>
          <w:sz w:val="24"/>
          <w:szCs w:val="24"/>
          <w:lang w:val="en-GB"/>
        </w:rPr>
        <w:t xml:space="preserve"> many</w:t>
      </w:r>
      <w:r w:rsidR="00AF06AD" w:rsidRPr="009C7F76">
        <w:rPr>
          <w:rFonts w:cs="Arial"/>
          <w:sz w:val="24"/>
          <w:szCs w:val="24"/>
          <w:lang w:val="en-GB"/>
        </w:rPr>
        <w:t xml:space="preserve"> </w:t>
      </w:r>
      <w:r w:rsidRPr="009C7F76">
        <w:rPr>
          <w:rFonts w:cs="Arial"/>
          <w:sz w:val="24"/>
          <w:szCs w:val="24"/>
          <w:lang w:val="en-GB"/>
        </w:rPr>
        <w:t>classrooms.</w:t>
      </w:r>
    </w:p>
    <w:p w14:paraId="6ACC480C" w14:textId="031B3C3D" w:rsidR="005D0B47" w:rsidRPr="00AF06AD" w:rsidRDefault="00AF06AD" w:rsidP="009C7F76">
      <w:pPr>
        <w:pStyle w:val="ListParagraph"/>
        <w:numPr>
          <w:ilvl w:val="0"/>
          <w:numId w:val="14"/>
        </w:numPr>
        <w:spacing w:after="0" w:line="360" w:lineRule="auto"/>
        <w:ind w:left="851" w:right="283" w:hanging="284"/>
        <w:rPr>
          <w:sz w:val="24"/>
          <w:szCs w:val="24"/>
          <w:lang w:val="en-GB" w:eastAsia="pt-PT"/>
        </w:rPr>
      </w:pPr>
      <w:r w:rsidRPr="00AF06AD">
        <w:rPr>
          <w:rFonts w:cs="Arial"/>
          <w:sz w:val="24"/>
          <w:szCs w:val="24"/>
          <w:lang w:val="en-GB"/>
        </w:rPr>
        <w:t>“________</w:t>
      </w:r>
      <w:r w:rsidR="00554F86">
        <w:rPr>
          <w:rFonts w:cs="Arial"/>
          <w:sz w:val="24"/>
          <w:szCs w:val="24"/>
          <w:lang w:val="en-GB"/>
        </w:rPr>
        <w:t>_</w:t>
      </w:r>
      <w:r w:rsidRPr="00AF06AD">
        <w:rPr>
          <w:rFonts w:cs="Arial"/>
          <w:sz w:val="24"/>
          <w:szCs w:val="24"/>
          <w:lang w:val="en-GB"/>
        </w:rPr>
        <w:t xml:space="preserve">______ </w:t>
      </w:r>
      <w:r w:rsidR="003133F9" w:rsidRPr="00AF06AD">
        <w:rPr>
          <w:rFonts w:cs="Arial"/>
          <w:sz w:val="24"/>
          <w:szCs w:val="24"/>
          <w:lang w:val="en-GB"/>
        </w:rPr>
        <w:t>many students in your school?</w:t>
      </w:r>
      <w:r w:rsidR="009C0C40" w:rsidRPr="00AF06AD">
        <w:rPr>
          <w:rFonts w:cs="Arial"/>
          <w:sz w:val="24"/>
          <w:szCs w:val="24"/>
          <w:lang w:val="en-GB"/>
        </w:rPr>
        <w:t>”</w:t>
      </w:r>
      <w:r w:rsidR="002E2D20">
        <w:rPr>
          <w:rFonts w:cs="Arial"/>
          <w:sz w:val="24"/>
          <w:szCs w:val="24"/>
          <w:lang w:val="en-GB"/>
        </w:rPr>
        <w:t xml:space="preserve"> </w:t>
      </w:r>
      <w:r w:rsidR="003133F9" w:rsidRPr="00AF06AD">
        <w:rPr>
          <w:rFonts w:cs="Arial"/>
          <w:sz w:val="24"/>
          <w:szCs w:val="24"/>
          <w:lang w:val="en-GB"/>
        </w:rPr>
        <w:t xml:space="preserve"> </w:t>
      </w:r>
      <w:r w:rsidR="009C0C40" w:rsidRPr="00AF06AD">
        <w:rPr>
          <w:rFonts w:cs="Arial"/>
          <w:sz w:val="24"/>
          <w:szCs w:val="24"/>
          <w:lang w:val="en-GB"/>
        </w:rPr>
        <w:t>“</w:t>
      </w:r>
      <w:r w:rsidR="003133F9" w:rsidRPr="00AF06AD">
        <w:rPr>
          <w:rFonts w:cs="Arial"/>
          <w:sz w:val="24"/>
          <w:szCs w:val="24"/>
          <w:lang w:val="en-GB"/>
        </w:rPr>
        <w:t xml:space="preserve">No, </w:t>
      </w:r>
      <w:r w:rsidRPr="00AF06AD">
        <w:rPr>
          <w:rFonts w:cs="Arial"/>
          <w:sz w:val="24"/>
          <w:szCs w:val="24"/>
          <w:lang w:val="en-GB"/>
        </w:rPr>
        <w:t>______</w:t>
      </w:r>
      <w:r w:rsidR="00554F86">
        <w:rPr>
          <w:rFonts w:cs="Arial"/>
          <w:sz w:val="24"/>
          <w:szCs w:val="24"/>
          <w:lang w:val="en-GB"/>
        </w:rPr>
        <w:t>_</w:t>
      </w:r>
      <w:r w:rsidRPr="00AF06AD">
        <w:rPr>
          <w:rFonts w:cs="Arial"/>
          <w:sz w:val="24"/>
          <w:szCs w:val="24"/>
          <w:lang w:val="en-GB"/>
        </w:rPr>
        <w:t>_______</w:t>
      </w:r>
      <w:r w:rsidR="003133F9" w:rsidRPr="00AF06AD">
        <w:rPr>
          <w:rFonts w:cs="Arial"/>
          <w:sz w:val="24"/>
          <w:szCs w:val="24"/>
          <w:lang w:val="en-GB"/>
        </w:rPr>
        <w:t>. It’s a small school.</w:t>
      </w:r>
      <w:r w:rsidR="009C0C40" w:rsidRPr="00AF06AD">
        <w:rPr>
          <w:rFonts w:cs="Arial"/>
          <w:sz w:val="24"/>
          <w:szCs w:val="24"/>
          <w:lang w:val="en-GB"/>
        </w:rPr>
        <w:t>”</w:t>
      </w:r>
    </w:p>
    <w:p w14:paraId="0360009F" w14:textId="1FCBF5DA" w:rsidR="005D0B47" w:rsidRDefault="003133F9" w:rsidP="00AF06AD">
      <w:pPr>
        <w:tabs>
          <w:tab w:val="left" w:pos="567"/>
        </w:tabs>
        <w:spacing w:before="240" w:after="120"/>
        <w:ind w:left="567" w:hanging="567"/>
        <w:rPr>
          <w:rFonts w:cs="Arial"/>
          <w:b/>
          <w:sz w:val="24"/>
          <w:szCs w:val="24"/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0AA211DE" wp14:editId="06942D38">
                <wp:extent cx="215900" cy="215900"/>
                <wp:effectExtent l="0" t="0" r="0" b="0"/>
                <wp:docPr id="190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FFFC82" w14:textId="77777777" w:rsidR="005D0B47" w:rsidRPr="009C7F76" w:rsidRDefault="003133F9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9C7F76">
                              <w:rPr>
                                <w:rFonts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AA211DE" id="_x0000_s108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" fillcolor="#f26c47" stroked="f" strokeweight="1pt">
                <v:textbox inset="0,0,0,0">
                  <w:txbxContent>
                    <w:p w14:paraId="21FFFC82" w14:textId="77777777" w:rsidR="005D0B47" w:rsidRPr="009C7F76" w:rsidRDefault="003133F9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 w:rsidRPr="009C7F76">
                        <w:rPr>
                          <w:rFonts w:cs="Arial"/>
                          <w:b/>
                          <w:sz w:val="24"/>
                          <w:szCs w:val="24"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9C0C40">
        <w:rPr>
          <w:rFonts w:cs="Arial"/>
          <w:b/>
          <w:sz w:val="24"/>
          <w:szCs w:val="24"/>
          <w:lang w:val="en-US"/>
        </w:rPr>
        <w:tab/>
      </w:r>
      <w:r w:rsidRPr="002A7F89">
        <w:rPr>
          <w:rFonts w:cs="Arial"/>
          <w:b/>
          <w:sz w:val="24"/>
          <w:szCs w:val="24"/>
          <w:lang w:val="en-GB"/>
        </w:rPr>
        <w:t>Write the correct preposition after the adjectives</w:t>
      </w:r>
      <w:r>
        <w:rPr>
          <w:rFonts w:cs="Arial"/>
          <w:b/>
          <w:sz w:val="24"/>
          <w:szCs w:val="24"/>
          <w:lang w:val="en-US"/>
        </w:rPr>
        <w:t xml:space="preserve">. </w:t>
      </w:r>
    </w:p>
    <w:p w14:paraId="15047F13" w14:textId="6092E2FB" w:rsidR="005D0B47" w:rsidRPr="002A7F89" w:rsidRDefault="003133F9" w:rsidP="00AF06AD">
      <w:pPr>
        <w:pStyle w:val="ListParagraph"/>
        <w:numPr>
          <w:ilvl w:val="0"/>
          <w:numId w:val="15"/>
        </w:numPr>
        <w:tabs>
          <w:tab w:val="left" w:pos="851"/>
          <w:tab w:val="right" w:leader="underscore" w:pos="9638"/>
        </w:tabs>
        <w:spacing w:after="0" w:line="360" w:lineRule="auto"/>
        <w:rPr>
          <w:sz w:val="24"/>
          <w:szCs w:val="24"/>
          <w:lang w:val="en-GB" w:eastAsia="pt-PT"/>
        </w:rPr>
      </w:pPr>
      <w:r w:rsidRPr="002A7F89">
        <w:rPr>
          <w:sz w:val="24"/>
          <w:szCs w:val="24"/>
          <w:lang w:val="en-GB"/>
        </w:rPr>
        <w:t xml:space="preserve">Sue is very good </w:t>
      </w:r>
      <w:r w:rsidR="009C0C40" w:rsidRPr="009C0C40">
        <w:rPr>
          <w:rFonts w:cstheme="minorHAnsi"/>
          <w:sz w:val="24"/>
          <w:szCs w:val="24"/>
          <w:lang w:val="en-GB"/>
        </w:rPr>
        <w:t>________</w:t>
      </w:r>
      <w:r w:rsidR="009C0C40">
        <w:rPr>
          <w:rFonts w:cstheme="minorHAnsi"/>
          <w:sz w:val="24"/>
          <w:szCs w:val="24"/>
          <w:lang w:val="en-GB"/>
        </w:rPr>
        <w:t xml:space="preserve">____ </w:t>
      </w:r>
      <w:r w:rsidR="003B3F49">
        <w:rPr>
          <w:sz w:val="24"/>
          <w:szCs w:val="24"/>
          <w:lang w:val="en-GB"/>
        </w:rPr>
        <w:t>m</w:t>
      </w:r>
      <w:r w:rsidRPr="002A7F89">
        <w:rPr>
          <w:sz w:val="24"/>
          <w:szCs w:val="24"/>
          <w:lang w:val="en-GB"/>
        </w:rPr>
        <w:t>aths</w:t>
      </w:r>
      <w:r w:rsidRPr="002A7F89">
        <w:rPr>
          <w:sz w:val="24"/>
          <w:szCs w:val="24"/>
          <w:lang w:val="en-GB" w:eastAsia="pt-PT"/>
        </w:rPr>
        <w:t>.</w:t>
      </w:r>
    </w:p>
    <w:p w14:paraId="4811935E" w14:textId="77777777" w:rsidR="00AF06AD" w:rsidRDefault="003133F9" w:rsidP="00AF06AD">
      <w:pPr>
        <w:pStyle w:val="ListParagraph"/>
        <w:numPr>
          <w:ilvl w:val="0"/>
          <w:numId w:val="15"/>
        </w:numPr>
        <w:tabs>
          <w:tab w:val="left" w:pos="851"/>
          <w:tab w:val="right" w:leader="underscore" w:pos="9638"/>
        </w:tabs>
        <w:spacing w:after="0" w:line="360" w:lineRule="auto"/>
        <w:rPr>
          <w:rFonts w:cs="Arial"/>
          <w:sz w:val="24"/>
          <w:szCs w:val="24"/>
          <w:lang w:val="en-GB"/>
        </w:rPr>
      </w:pPr>
      <w:r>
        <w:rPr>
          <w:rFonts w:cs="Arial"/>
          <w:sz w:val="24"/>
          <w:szCs w:val="24"/>
        </w:rPr>
        <w:t xml:space="preserve">Peter </w:t>
      </w:r>
      <w:proofErr w:type="spellStart"/>
      <w:r>
        <w:rPr>
          <w:rFonts w:cs="Arial"/>
          <w:sz w:val="24"/>
          <w:szCs w:val="24"/>
        </w:rPr>
        <w:t>is</w:t>
      </w:r>
      <w:proofErr w:type="spellEnd"/>
      <w:r>
        <w:rPr>
          <w:rFonts w:cs="Arial"/>
          <w:sz w:val="24"/>
          <w:szCs w:val="24"/>
        </w:rPr>
        <w:t xml:space="preserve"> </w:t>
      </w:r>
      <w:proofErr w:type="spellStart"/>
      <w:r>
        <w:rPr>
          <w:rFonts w:cs="Arial"/>
          <w:sz w:val="24"/>
          <w:szCs w:val="24"/>
        </w:rPr>
        <w:t>crazy</w:t>
      </w:r>
      <w:proofErr w:type="spellEnd"/>
      <w:r>
        <w:rPr>
          <w:rFonts w:cs="Arial"/>
          <w:sz w:val="24"/>
          <w:szCs w:val="24"/>
        </w:rPr>
        <w:t xml:space="preserve"> </w:t>
      </w:r>
      <w:r w:rsidR="009C0C40" w:rsidRPr="009C0C40">
        <w:rPr>
          <w:rFonts w:cstheme="minorHAnsi"/>
          <w:sz w:val="24"/>
          <w:szCs w:val="24"/>
          <w:lang w:val="en-GB"/>
        </w:rPr>
        <w:t>________</w:t>
      </w:r>
      <w:r w:rsidR="009C0C40">
        <w:rPr>
          <w:rFonts w:cstheme="minorHAnsi"/>
          <w:sz w:val="24"/>
          <w:szCs w:val="24"/>
          <w:lang w:val="en-GB"/>
        </w:rPr>
        <w:t xml:space="preserve">____ </w:t>
      </w:r>
      <w:proofErr w:type="spellStart"/>
      <w:r>
        <w:rPr>
          <w:rFonts w:cs="Arial"/>
          <w:sz w:val="24"/>
          <w:szCs w:val="24"/>
        </w:rPr>
        <w:t>football</w:t>
      </w:r>
      <w:proofErr w:type="spellEnd"/>
      <w:r>
        <w:rPr>
          <w:rFonts w:cs="Arial"/>
          <w:sz w:val="24"/>
          <w:szCs w:val="24"/>
          <w:lang w:val="en-GB"/>
        </w:rPr>
        <w:t xml:space="preserve">. </w:t>
      </w:r>
    </w:p>
    <w:p w14:paraId="68F175E2" w14:textId="2E333C7B" w:rsidR="00AF06AD" w:rsidRDefault="003133F9" w:rsidP="00AF06AD">
      <w:pPr>
        <w:pStyle w:val="ListParagraph"/>
        <w:numPr>
          <w:ilvl w:val="0"/>
          <w:numId w:val="15"/>
        </w:numPr>
        <w:tabs>
          <w:tab w:val="left" w:pos="851"/>
          <w:tab w:val="right" w:leader="underscore" w:pos="9638"/>
        </w:tabs>
        <w:spacing w:after="0" w:line="360" w:lineRule="auto"/>
        <w:rPr>
          <w:rFonts w:cs="Arial"/>
          <w:sz w:val="24"/>
          <w:szCs w:val="24"/>
          <w:lang w:val="en-GB"/>
        </w:rPr>
      </w:pPr>
      <w:r w:rsidRPr="00AF06AD">
        <w:rPr>
          <w:rFonts w:cs="Arial"/>
          <w:sz w:val="24"/>
          <w:szCs w:val="24"/>
        </w:rPr>
        <w:t xml:space="preserve">Mary </w:t>
      </w:r>
      <w:proofErr w:type="spellStart"/>
      <w:r w:rsidRPr="00AF06AD">
        <w:rPr>
          <w:rFonts w:cs="Arial"/>
          <w:sz w:val="24"/>
          <w:szCs w:val="24"/>
        </w:rPr>
        <w:t>is</w:t>
      </w:r>
      <w:proofErr w:type="spellEnd"/>
      <w:r w:rsidRPr="00AF06AD">
        <w:rPr>
          <w:rFonts w:cs="Arial"/>
          <w:sz w:val="24"/>
          <w:szCs w:val="24"/>
        </w:rPr>
        <w:t xml:space="preserve"> </w:t>
      </w:r>
      <w:proofErr w:type="spellStart"/>
      <w:r w:rsidRPr="00AF06AD">
        <w:rPr>
          <w:rFonts w:cs="Arial"/>
          <w:sz w:val="24"/>
          <w:szCs w:val="24"/>
        </w:rPr>
        <w:t>interested</w:t>
      </w:r>
      <w:proofErr w:type="spellEnd"/>
      <w:r w:rsidRPr="00AF06AD">
        <w:rPr>
          <w:rFonts w:cs="Arial"/>
          <w:sz w:val="24"/>
          <w:szCs w:val="24"/>
        </w:rPr>
        <w:t xml:space="preserve"> </w:t>
      </w:r>
      <w:r w:rsidR="009C0C40" w:rsidRPr="00AF06AD">
        <w:rPr>
          <w:rFonts w:cstheme="minorHAnsi"/>
          <w:sz w:val="24"/>
          <w:szCs w:val="24"/>
          <w:lang w:val="en-GB"/>
        </w:rPr>
        <w:t xml:space="preserve">____________ </w:t>
      </w:r>
      <w:proofErr w:type="spellStart"/>
      <w:r w:rsidR="003B3F49">
        <w:rPr>
          <w:rFonts w:cs="Arial"/>
          <w:sz w:val="24"/>
          <w:szCs w:val="24"/>
        </w:rPr>
        <w:t>h</w:t>
      </w:r>
      <w:r w:rsidRPr="00AF06AD">
        <w:rPr>
          <w:rFonts w:cs="Arial"/>
          <w:sz w:val="24"/>
          <w:szCs w:val="24"/>
        </w:rPr>
        <w:t>istory</w:t>
      </w:r>
      <w:proofErr w:type="spellEnd"/>
      <w:r w:rsidRPr="00AF06AD">
        <w:rPr>
          <w:rFonts w:cs="Arial"/>
          <w:sz w:val="24"/>
          <w:szCs w:val="24"/>
          <w:lang w:val="en-GB"/>
        </w:rPr>
        <w:t xml:space="preserve">. </w:t>
      </w:r>
    </w:p>
    <w:p w14:paraId="07148F48" w14:textId="23459C03" w:rsidR="005D0B47" w:rsidRPr="00AF06AD" w:rsidRDefault="003133F9" w:rsidP="00AF06AD">
      <w:pPr>
        <w:pStyle w:val="ListParagraph"/>
        <w:numPr>
          <w:ilvl w:val="0"/>
          <w:numId w:val="15"/>
        </w:numPr>
        <w:tabs>
          <w:tab w:val="left" w:pos="851"/>
          <w:tab w:val="right" w:leader="underscore" w:pos="9638"/>
        </w:tabs>
        <w:spacing w:after="0" w:line="360" w:lineRule="auto"/>
        <w:rPr>
          <w:rFonts w:cs="Arial"/>
          <w:sz w:val="24"/>
          <w:szCs w:val="24"/>
          <w:lang w:val="en-GB"/>
        </w:rPr>
      </w:pPr>
      <w:r w:rsidRPr="00AF06AD">
        <w:rPr>
          <w:rFonts w:cs="Arial"/>
          <w:sz w:val="24"/>
          <w:szCs w:val="24"/>
          <w:lang w:val="en-GB"/>
        </w:rPr>
        <w:t xml:space="preserve">My mother is afraid </w:t>
      </w:r>
      <w:r w:rsidR="009C0C40" w:rsidRPr="00AF06AD">
        <w:rPr>
          <w:rFonts w:cstheme="minorHAnsi"/>
          <w:sz w:val="24"/>
          <w:szCs w:val="24"/>
          <w:lang w:val="en-GB"/>
        </w:rPr>
        <w:t xml:space="preserve">____________ </w:t>
      </w:r>
      <w:r w:rsidRPr="00AF06AD">
        <w:rPr>
          <w:rFonts w:cs="Arial"/>
          <w:sz w:val="24"/>
          <w:szCs w:val="24"/>
          <w:lang w:val="en-GB"/>
        </w:rPr>
        <w:t>spiders</w:t>
      </w:r>
      <w:r w:rsidRPr="00AF06AD">
        <w:rPr>
          <w:sz w:val="24"/>
          <w:szCs w:val="24"/>
          <w:lang w:val="en-US"/>
        </w:rPr>
        <w:t>.</w:t>
      </w:r>
    </w:p>
    <w:p w14:paraId="5D386CA6" w14:textId="77777777" w:rsidR="00AF06AD" w:rsidRPr="00AF06AD" w:rsidRDefault="00AF06AD" w:rsidP="00AF06AD">
      <w:pPr>
        <w:tabs>
          <w:tab w:val="left" w:pos="851"/>
          <w:tab w:val="right" w:leader="underscore" w:pos="9638"/>
        </w:tabs>
        <w:spacing w:after="0"/>
        <w:ind w:left="567"/>
        <w:rPr>
          <w:rFonts w:cs="Arial"/>
          <w:sz w:val="24"/>
          <w:szCs w:val="24"/>
          <w:lang w:val="en-GB"/>
        </w:rPr>
      </w:pPr>
    </w:p>
    <w:p w14:paraId="3AC977AD" w14:textId="05665171" w:rsidR="005D0B47" w:rsidRPr="002A7F89" w:rsidRDefault="003133F9" w:rsidP="00AF06AD">
      <w:pPr>
        <w:tabs>
          <w:tab w:val="left" w:pos="567"/>
        </w:tabs>
        <w:spacing w:after="120"/>
        <w:ind w:left="567" w:right="-709" w:hanging="567"/>
        <w:rPr>
          <w:rFonts w:cs="Arial"/>
          <w:b/>
          <w:sz w:val="24"/>
          <w:szCs w:val="24"/>
          <w:lang w:val="en-GB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7D978054" wp14:editId="3822FF31">
                <wp:extent cx="215900" cy="215900"/>
                <wp:effectExtent l="0" t="0" r="0" b="0"/>
                <wp:docPr id="68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6A74EA" w14:textId="77777777" w:rsidR="005D0B47" w:rsidRPr="00AF06AD" w:rsidRDefault="003133F9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AF06AD">
                              <w:rPr>
                                <w:rFonts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D978054" id="_x0000_s109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" fillcolor="#f26c47" stroked="f" strokeweight="1pt">
                <v:textbox inset="0,0,0,0">
                  <w:txbxContent>
                    <w:p w14:paraId="706A74EA" w14:textId="77777777" w:rsidR="005D0B47" w:rsidRPr="00AF06AD" w:rsidRDefault="003133F9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AF06AD">
                        <w:rPr>
                          <w:rFonts w:cs="Arial"/>
                          <w:b/>
                          <w:sz w:val="24"/>
                          <w:szCs w:val="24"/>
                          <w:lang w:val="en-US"/>
                        </w:rPr>
                        <w:t>D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AF06AD">
        <w:rPr>
          <w:rFonts w:cs="Arial"/>
          <w:b/>
          <w:sz w:val="24"/>
          <w:szCs w:val="24"/>
          <w:lang w:val="en-US"/>
        </w:rPr>
        <w:tab/>
      </w:r>
      <w:r w:rsidRPr="002A7F89">
        <w:rPr>
          <w:rFonts w:cs="Arial"/>
          <w:b/>
          <w:sz w:val="24"/>
          <w:szCs w:val="24"/>
          <w:lang w:val="en-GB"/>
        </w:rPr>
        <w:t xml:space="preserve">Complete the </w:t>
      </w:r>
      <w:r>
        <w:rPr>
          <w:rFonts w:cs="Arial"/>
          <w:b/>
          <w:sz w:val="24"/>
          <w:szCs w:val="24"/>
          <w:lang w:val="en-US"/>
        </w:rPr>
        <w:t>sentences</w:t>
      </w:r>
      <w:r w:rsidR="00AF06AD">
        <w:rPr>
          <w:rFonts w:cs="Arial"/>
          <w:b/>
          <w:sz w:val="24"/>
          <w:szCs w:val="24"/>
          <w:lang w:val="en-US"/>
        </w:rPr>
        <w:t xml:space="preserve"> with</w:t>
      </w:r>
      <w:r w:rsidRPr="002A7F89">
        <w:rPr>
          <w:rFonts w:cs="Arial"/>
          <w:b/>
          <w:sz w:val="24"/>
          <w:szCs w:val="24"/>
          <w:lang w:val="en-GB"/>
        </w:rPr>
        <w:t xml:space="preserve"> the comparative or </w:t>
      </w:r>
      <w:r w:rsidR="00116A6C">
        <w:rPr>
          <w:rFonts w:cs="Arial"/>
          <w:b/>
          <w:sz w:val="24"/>
          <w:szCs w:val="24"/>
          <w:lang w:val="en-GB"/>
        </w:rPr>
        <w:t xml:space="preserve">the </w:t>
      </w:r>
      <w:r w:rsidRPr="002A7F89">
        <w:rPr>
          <w:rFonts w:cs="Arial"/>
          <w:b/>
          <w:sz w:val="24"/>
          <w:szCs w:val="24"/>
          <w:lang w:val="en-GB"/>
        </w:rPr>
        <w:t>superlative</w:t>
      </w:r>
      <w:r w:rsidR="00AF06AD">
        <w:rPr>
          <w:rFonts w:cs="Arial"/>
          <w:b/>
          <w:sz w:val="24"/>
          <w:szCs w:val="24"/>
          <w:lang w:val="en-GB"/>
        </w:rPr>
        <w:t>.</w:t>
      </w:r>
    </w:p>
    <w:p w14:paraId="3017D202" w14:textId="4AA6E49B" w:rsidR="00AF06AD" w:rsidRDefault="003133F9" w:rsidP="00AF06AD">
      <w:pPr>
        <w:numPr>
          <w:ilvl w:val="0"/>
          <w:numId w:val="16"/>
        </w:numPr>
        <w:tabs>
          <w:tab w:val="left" w:pos="851"/>
          <w:tab w:val="right" w:pos="7088"/>
        </w:tabs>
        <w:spacing w:before="60" w:after="60" w:line="360" w:lineRule="auto"/>
        <w:ind w:left="851" w:hanging="284"/>
        <w:rPr>
          <w:rFonts w:cstheme="minorHAnsi"/>
          <w:bCs/>
          <w:sz w:val="24"/>
          <w:szCs w:val="24"/>
        </w:rPr>
      </w:pPr>
      <w:r w:rsidRPr="002A7F89">
        <w:rPr>
          <w:rFonts w:cstheme="minorHAnsi"/>
          <w:bCs/>
          <w:sz w:val="24"/>
          <w:szCs w:val="24"/>
          <w:lang w:val="en-GB"/>
        </w:rPr>
        <w:t xml:space="preserve">I’m 10 years old. My sister is only 8. </w:t>
      </w:r>
      <w:proofErr w:type="spellStart"/>
      <w:r>
        <w:rPr>
          <w:rFonts w:cstheme="minorHAnsi"/>
          <w:bCs/>
          <w:sz w:val="24"/>
          <w:szCs w:val="24"/>
        </w:rPr>
        <w:t>She</w:t>
      </w:r>
      <w:proofErr w:type="spellEnd"/>
      <w:r>
        <w:rPr>
          <w:rFonts w:cstheme="minorHAnsi"/>
          <w:bCs/>
          <w:sz w:val="24"/>
          <w:szCs w:val="24"/>
        </w:rPr>
        <w:t xml:space="preserve"> </w:t>
      </w:r>
      <w:proofErr w:type="spellStart"/>
      <w:r>
        <w:rPr>
          <w:rFonts w:cstheme="minorHAnsi"/>
          <w:bCs/>
          <w:sz w:val="24"/>
          <w:szCs w:val="24"/>
        </w:rPr>
        <w:t>is</w:t>
      </w:r>
      <w:proofErr w:type="spellEnd"/>
      <w:r>
        <w:rPr>
          <w:rFonts w:cstheme="minorHAnsi"/>
          <w:bCs/>
          <w:sz w:val="24"/>
          <w:szCs w:val="24"/>
        </w:rPr>
        <w:t xml:space="preserve"> ________</w:t>
      </w:r>
      <w:r w:rsidR="00116A6C">
        <w:rPr>
          <w:rFonts w:cstheme="minorHAnsi"/>
          <w:bCs/>
          <w:sz w:val="24"/>
          <w:szCs w:val="24"/>
        </w:rPr>
        <w:t>___</w:t>
      </w:r>
      <w:r>
        <w:rPr>
          <w:rFonts w:cstheme="minorHAnsi"/>
          <w:bCs/>
          <w:sz w:val="24"/>
          <w:szCs w:val="24"/>
        </w:rPr>
        <w:t>_____</w:t>
      </w:r>
      <w:r w:rsidR="00116A6C">
        <w:rPr>
          <w:rFonts w:cstheme="minorHAnsi"/>
          <w:bCs/>
          <w:sz w:val="24"/>
          <w:szCs w:val="24"/>
        </w:rPr>
        <w:t>______</w:t>
      </w:r>
      <w:r>
        <w:rPr>
          <w:rFonts w:cstheme="minorHAnsi"/>
          <w:bCs/>
          <w:sz w:val="24"/>
          <w:szCs w:val="24"/>
        </w:rPr>
        <w:t xml:space="preserve"> </w:t>
      </w:r>
      <w:r w:rsidRPr="00AF06AD">
        <w:rPr>
          <w:rFonts w:cstheme="minorHAnsi"/>
          <w:b/>
          <w:sz w:val="24"/>
          <w:szCs w:val="24"/>
        </w:rPr>
        <w:t>(</w:t>
      </w:r>
      <w:proofErr w:type="spellStart"/>
      <w:r w:rsidRPr="00AF06AD">
        <w:rPr>
          <w:rFonts w:cstheme="minorHAnsi"/>
          <w:b/>
          <w:sz w:val="24"/>
          <w:szCs w:val="24"/>
        </w:rPr>
        <w:t>young</w:t>
      </w:r>
      <w:proofErr w:type="spellEnd"/>
      <w:r w:rsidRPr="00AF06AD">
        <w:rPr>
          <w:rFonts w:cstheme="minorHAnsi"/>
          <w:b/>
          <w:sz w:val="24"/>
          <w:szCs w:val="24"/>
        </w:rPr>
        <w:t xml:space="preserve">) </w:t>
      </w:r>
      <w:r>
        <w:rPr>
          <w:rFonts w:cstheme="minorHAnsi"/>
          <w:bCs/>
          <w:sz w:val="24"/>
          <w:szCs w:val="24"/>
        </w:rPr>
        <w:t>me.</w:t>
      </w:r>
    </w:p>
    <w:p w14:paraId="58CC431C" w14:textId="77325361" w:rsidR="00AF06AD" w:rsidRDefault="003133F9" w:rsidP="00AF06AD">
      <w:pPr>
        <w:numPr>
          <w:ilvl w:val="0"/>
          <w:numId w:val="16"/>
        </w:numPr>
        <w:tabs>
          <w:tab w:val="left" w:pos="851"/>
          <w:tab w:val="right" w:pos="7088"/>
        </w:tabs>
        <w:spacing w:before="60" w:after="60" w:line="360" w:lineRule="auto"/>
        <w:ind w:left="851" w:hanging="284"/>
        <w:rPr>
          <w:rFonts w:cstheme="minorHAnsi"/>
          <w:bCs/>
          <w:sz w:val="24"/>
          <w:szCs w:val="24"/>
          <w:lang w:val="en-GB"/>
        </w:rPr>
      </w:pPr>
      <w:r w:rsidRPr="00AF06AD">
        <w:rPr>
          <w:rFonts w:cstheme="minorHAnsi"/>
          <w:bCs/>
          <w:sz w:val="24"/>
          <w:szCs w:val="24"/>
          <w:lang w:val="en-GB"/>
        </w:rPr>
        <w:t xml:space="preserve">Paul is </w:t>
      </w:r>
      <w:r w:rsidR="00116A6C" w:rsidRPr="00116A6C">
        <w:rPr>
          <w:rFonts w:cstheme="minorHAnsi"/>
          <w:bCs/>
          <w:sz w:val="24"/>
          <w:szCs w:val="24"/>
          <w:lang w:val="en-GB"/>
        </w:rPr>
        <w:t xml:space="preserve">______________________ </w:t>
      </w:r>
      <w:r w:rsidRPr="00AF06AD">
        <w:rPr>
          <w:rFonts w:cstheme="minorHAnsi"/>
          <w:b/>
          <w:sz w:val="24"/>
          <w:szCs w:val="24"/>
          <w:lang w:val="en-GB"/>
        </w:rPr>
        <w:t>(good)</w:t>
      </w:r>
      <w:r w:rsidRPr="00AF06AD">
        <w:rPr>
          <w:rFonts w:cstheme="minorHAnsi"/>
          <w:bCs/>
          <w:sz w:val="24"/>
          <w:szCs w:val="24"/>
          <w:lang w:val="en-GB"/>
        </w:rPr>
        <w:t xml:space="preserve"> Ken at playing basketball.</w:t>
      </w:r>
    </w:p>
    <w:p w14:paraId="356CF658" w14:textId="5FE98416" w:rsidR="00AF06AD" w:rsidRDefault="003133F9" w:rsidP="00AF06AD">
      <w:pPr>
        <w:numPr>
          <w:ilvl w:val="0"/>
          <w:numId w:val="16"/>
        </w:numPr>
        <w:tabs>
          <w:tab w:val="left" w:pos="851"/>
          <w:tab w:val="right" w:pos="7088"/>
        </w:tabs>
        <w:spacing w:before="60" w:after="60" w:line="360" w:lineRule="auto"/>
        <w:ind w:left="851" w:hanging="284"/>
        <w:rPr>
          <w:rFonts w:cstheme="minorHAnsi"/>
          <w:bCs/>
          <w:sz w:val="24"/>
          <w:szCs w:val="24"/>
          <w:lang w:val="en-GB"/>
        </w:rPr>
      </w:pPr>
      <w:r w:rsidRPr="00AF06AD">
        <w:rPr>
          <w:rFonts w:cstheme="minorHAnsi"/>
          <w:bCs/>
          <w:sz w:val="24"/>
          <w:szCs w:val="24"/>
          <w:lang w:val="en-GB"/>
        </w:rPr>
        <w:t xml:space="preserve">Thomas has great marks. He is </w:t>
      </w:r>
      <w:r w:rsidR="00116A6C" w:rsidRPr="00116A6C">
        <w:rPr>
          <w:rFonts w:cstheme="minorHAnsi"/>
          <w:bCs/>
          <w:sz w:val="24"/>
          <w:szCs w:val="24"/>
          <w:lang w:val="en-GB"/>
        </w:rPr>
        <w:t xml:space="preserve">______________________ </w:t>
      </w:r>
      <w:r w:rsidRPr="00AF06AD">
        <w:rPr>
          <w:rFonts w:cstheme="minorHAnsi"/>
          <w:b/>
          <w:sz w:val="24"/>
          <w:szCs w:val="24"/>
          <w:lang w:val="en-GB"/>
        </w:rPr>
        <w:t>(intelligent)</w:t>
      </w:r>
      <w:r w:rsidRPr="00AF06AD">
        <w:rPr>
          <w:rFonts w:cstheme="minorHAnsi"/>
          <w:bCs/>
          <w:sz w:val="24"/>
          <w:szCs w:val="24"/>
          <w:lang w:val="en-GB"/>
        </w:rPr>
        <w:t xml:space="preserve"> Richard.</w:t>
      </w:r>
    </w:p>
    <w:p w14:paraId="186237F7" w14:textId="4D3D3122" w:rsidR="00AF06AD" w:rsidRDefault="003133F9" w:rsidP="00AF06AD">
      <w:pPr>
        <w:numPr>
          <w:ilvl w:val="0"/>
          <w:numId w:val="16"/>
        </w:numPr>
        <w:tabs>
          <w:tab w:val="left" w:pos="851"/>
          <w:tab w:val="right" w:pos="7088"/>
        </w:tabs>
        <w:spacing w:before="60" w:after="60" w:line="360" w:lineRule="auto"/>
        <w:ind w:left="851" w:hanging="284"/>
        <w:rPr>
          <w:rFonts w:cstheme="minorHAnsi"/>
          <w:bCs/>
          <w:sz w:val="24"/>
          <w:szCs w:val="24"/>
          <w:lang w:val="en-GB"/>
        </w:rPr>
      </w:pPr>
      <w:r w:rsidRPr="00AF06AD">
        <w:rPr>
          <w:rFonts w:cstheme="minorHAnsi"/>
          <w:bCs/>
          <w:sz w:val="24"/>
          <w:szCs w:val="24"/>
          <w:lang w:val="en-GB"/>
        </w:rPr>
        <w:t xml:space="preserve">Carol is so </w:t>
      </w:r>
      <w:r w:rsidRPr="002E2D20">
        <w:rPr>
          <w:rFonts w:cstheme="minorHAnsi"/>
          <w:bCs/>
          <w:sz w:val="24"/>
          <w:szCs w:val="24"/>
          <w:lang w:val="en-GB"/>
        </w:rPr>
        <w:t>funny</w:t>
      </w:r>
      <w:r w:rsidRPr="00AF06AD">
        <w:rPr>
          <w:rFonts w:cstheme="minorHAnsi"/>
          <w:bCs/>
          <w:sz w:val="24"/>
          <w:szCs w:val="24"/>
          <w:lang w:val="en-GB"/>
        </w:rPr>
        <w:t xml:space="preserve">! She </w:t>
      </w:r>
      <w:proofErr w:type="gramStart"/>
      <w:r w:rsidRPr="00AF06AD">
        <w:rPr>
          <w:rFonts w:cstheme="minorHAnsi"/>
          <w:bCs/>
          <w:sz w:val="24"/>
          <w:szCs w:val="24"/>
          <w:lang w:val="en-GB"/>
        </w:rPr>
        <w:t xml:space="preserve">is  </w:t>
      </w:r>
      <w:r w:rsidR="00116A6C" w:rsidRPr="00116A6C">
        <w:rPr>
          <w:rFonts w:cstheme="minorHAnsi"/>
          <w:bCs/>
          <w:sz w:val="24"/>
          <w:szCs w:val="24"/>
          <w:lang w:val="en-GB"/>
        </w:rPr>
        <w:t>_</w:t>
      </w:r>
      <w:proofErr w:type="gramEnd"/>
      <w:r w:rsidR="00116A6C" w:rsidRPr="00116A6C">
        <w:rPr>
          <w:rFonts w:cstheme="minorHAnsi"/>
          <w:bCs/>
          <w:sz w:val="24"/>
          <w:szCs w:val="24"/>
          <w:lang w:val="en-GB"/>
        </w:rPr>
        <w:t xml:space="preserve">_____________________ </w:t>
      </w:r>
      <w:r w:rsidR="006E7E29" w:rsidRPr="000B2C62">
        <w:rPr>
          <w:rFonts w:cstheme="minorHAnsi"/>
          <w:b/>
          <w:sz w:val="24"/>
          <w:szCs w:val="24"/>
          <w:lang w:val="en-GB"/>
        </w:rPr>
        <w:t>(funny)</w:t>
      </w:r>
      <w:r w:rsidR="006E7E29">
        <w:rPr>
          <w:rFonts w:cstheme="minorHAnsi"/>
          <w:bCs/>
          <w:sz w:val="24"/>
          <w:szCs w:val="24"/>
          <w:lang w:val="en-GB"/>
        </w:rPr>
        <w:t xml:space="preserve"> </w:t>
      </w:r>
      <w:r w:rsidRPr="00AF06AD">
        <w:rPr>
          <w:rFonts w:cstheme="minorHAnsi"/>
          <w:bCs/>
          <w:sz w:val="24"/>
          <w:szCs w:val="24"/>
          <w:lang w:val="en-GB"/>
        </w:rPr>
        <w:t>girl in my class.</w:t>
      </w:r>
    </w:p>
    <w:p w14:paraId="44D546C1" w14:textId="7D4271B1" w:rsidR="00AF06AD" w:rsidRDefault="003133F9" w:rsidP="00AF06AD">
      <w:pPr>
        <w:numPr>
          <w:ilvl w:val="0"/>
          <w:numId w:val="16"/>
        </w:numPr>
        <w:tabs>
          <w:tab w:val="left" w:pos="851"/>
          <w:tab w:val="right" w:pos="7088"/>
        </w:tabs>
        <w:spacing w:before="60" w:after="60" w:line="360" w:lineRule="auto"/>
        <w:ind w:left="851" w:hanging="284"/>
        <w:rPr>
          <w:rFonts w:cstheme="minorHAnsi"/>
          <w:bCs/>
          <w:sz w:val="24"/>
          <w:szCs w:val="24"/>
          <w:lang w:val="en-GB"/>
        </w:rPr>
      </w:pPr>
      <w:r w:rsidRPr="00AF06AD">
        <w:rPr>
          <w:rFonts w:cs="Arial"/>
          <w:bCs/>
          <w:sz w:val="24"/>
          <w:szCs w:val="24"/>
          <w:lang w:val="en-GB"/>
        </w:rPr>
        <w:t xml:space="preserve">In my opinion, </w:t>
      </w:r>
      <w:r w:rsidR="002E2D20">
        <w:rPr>
          <w:rFonts w:cs="Arial"/>
          <w:bCs/>
          <w:sz w:val="24"/>
          <w:szCs w:val="24"/>
          <w:lang w:val="en-GB"/>
        </w:rPr>
        <w:t>h</w:t>
      </w:r>
      <w:r w:rsidRPr="00AF06AD">
        <w:rPr>
          <w:rFonts w:cs="Arial"/>
          <w:bCs/>
          <w:sz w:val="24"/>
          <w:szCs w:val="24"/>
          <w:lang w:val="en-GB"/>
        </w:rPr>
        <w:t xml:space="preserve">istory is </w:t>
      </w:r>
      <w:r w:rsidR="00116A6C" w:rsidRPr="00116A6C">
        <w:rPr>
          <w:rFonts w:cstheme="minorHAnsi"/>
          <w:bCs/>
          <w:sz w:val="24"/>
          <w:szCs w:val="24"/>
          <w:lang w:val="en-GB"/>
        </w:rPr>
        <w:t xml:space="preserve">______________________ </w:t>
      </w:r>
      <w:r w:rsidRPr="00AF06AD">
        <w:rPr>
          <w:rFonts w:cs="Arial"/>
          <w:b/>
          <w:sz w:val="24"/>
          <w:szCs w:val="24"/>
          <w:lang w:val="en-GB"/>
        </w:rPr>
        <w:t>(interesting)</w:t>
      </w:r>
      <w:r w:rsidRPr="00AF06AD">
        <w:rPr>
          <w:rFonts w:cs="Arial"/>
          <w:bCs/>
          <w:sz w:val="24"/>
          <w:szCs w:val="24"/>
          <w:lang w:val="en-GB"/>
        </w:rPr>
        <w:t xml:space="preserve"> subject.</w:t>
      </w:r>
    </w:p>
    <w:p w14:paraId="62CE1674" w14:textId="596A2202" w:rsidR="005D0B47" w:rsidRPr="00AF06AD" w:rsidRDefault="003133F9" w:rsidP="00AF06AD">
      <w:pPr>
        <w:numPr>
          <w:ilvl w:val="0"/>
          <w:numId w:val="16"/>
        </w:numPr>
        <w:tabs>
          <w:tab w:val="left" w:pos="851"/>
          <w:tab w:val="right" w:pos="7088"/>
        </w:tabs>
        <w:spacing w:before="60" w:after="0" w:line="360" w:lineRule="auto"/>
        <w:ind w:left="851" w:hanging="284"/>
        <w:rPr>
          <w:rFonts w:cstheme="minorHAnsi"/>
          <w:bCs/>
          <w:sz w:val="24"/>
          <w:szCs w:val="24"/>
          <w:lang w:val="en-GB"/>
        </w:rPr>
      </w:pPr>
      <w:r w:rsidRPr="00AF06AD">
        <w:rPr>
          <w:rFonts w:cs="Arial"/>
          <w:bCs/>
          <w:sz w:val="24"/>
          <w:szCs w:val="24"/>
          <w:lang w:val="en-GB" w:eastAsia="en-GB"/>
        </w:rPr>
        <w:t xml:space="preserve">My English teacher is </w:t>
      </w:r>
      <w:proofErr w:type="gramStart"/>
      <w:r w:rsidRPr="00AF06AD">
        <w:rPr>
          <w:rFonts w:cs="Arial"/>
          <w:bCs/>
          <w:sz w:val="24"/>
          <w:szCs w:val="24"/>
          <w:lang w:val="en-GB" w:eastAsia="en-GB"/>
        </w:rPr>
        <w:t>really nice</w:t>
      </w:r>
      <w:proofErr w:type="gramEnd"/>
      <w:r w:rsidRPr="00AF06AD">
        <w:rPr>
          <w:rFonts w:cs="Arial"/>
          <w:bCs/>
          <w:sz w:val="24"/>
          <w:szCs w:val="24"/>
          <w:lang w:val="en-GB" w:eastAsia="en-GB"/>
        </w:rPr>
        <w:t xml:space="preserve">. She is </w:t>
      </w:r>
      <w:r w:rsidR="00116A6C" w:rsidRPr="00116A6C">
        <w:rPr>
          <w:rFonts w:cstheme="minorHAnsi"/>
          <w:bCs/>
          <w:sz w:val="24"/>
          <w:szCs w:val="24"/>
          <w:lang w:val="en-GB"/>
        </w:rPr>
        <w:t xml:space="preserve">______________________ </w:t>
      </w:r>
      <w:r w:rsidR="00116A6C" w:rsidRPr="00116A6C">
        <w:rPr>
          <w:rFonts w:cstheme="minorHAnsi"/>
          <w:b/>
          <w:sz w:val="24"/>
          <w:szCs w:val="24"/>
          <w:lang w:val="en-GB"/>
        </w:rPr>
        <w:t>(</w:t>
      </w:r>
      <w:r w:rsidRPr="00116A6C">
        <w:rPr>
          <w:rFonts w:cs="Arial"/>
          <w:b/>
          <w:sz w:val="24"/>
          <w:szCs w:val="24"/>
          <w:lang w:val="en-GB" w:eastAsia="en-GB"/>
        </w:rPr>
        <w:t>good)</w:t>
      </w:r>
      <w:r w:rsidRPr="00AF06AD">
        <w:rPr>
          <w:rFonts w:cs="Arial"/>
          <w:b/>
          <w:sz w:val="24"/>
          <w:szCs w:val="24"/>
          <w:lang w:val="en-GB" w:eastAsia="en-GB"/>
        </w:rPr>
        <w:t xml:space="preserve"> </w:t>
      </w:r>
      <w:r w:rsidRPr="00AF06AD">
        <w:rPr>
          <w:rFonts w:cs="Arial"/>
          <w:bCs/>
          <w:sz w:val="24"/>
          <w:szCs w:val="24"/>
          <w:lang w:val="en-GB" w:eastAsia="en-GB"/>
        </w:rPr>
        <w:t>teacher I have.</w:t>
      </w:r>
    </w:p>
    <w:p w14:paraId="197DFB82" w14:textId="77777777" w:rsidR="005D0B47" w:rsidRDefault="005D0B47" w:rsidP="00AF06AD">
      <w:pPr>
        <w:tabs>
          <w:tab w:val="left" w:pos="567"/>
        </w:tabs>
        <w:spacing w:after="0" w:line="240" w:lineRule="auto"/>
        <w:ind w:left="567" w:hanging="567"/>
        <w:rPr>
          <w:rFonts w:cs="Arial"/>
          <w:b/>
          <w:sz w:val="24"/>
          <w:szCs w:val="24"/>
          <w:lang w:val="en-US"/>
        </w:rPr>
      </w:pPr>
    </w:p>
    <w:p w14:paraId="0A9D34C5" w14:textId="7E58CAA9" w:rsidR="005D0B47" w:rsidRDefault="003133F9" w:rsidP="009C0C40">
      <w:pPr>
        <w:tabs>
          <w:tab w:val="left" w:pos="567"/>
        </w:tabs>
        <w:spacing w:after="120"/>
        <w:ind w:left="567" w:hanging="567"/>
        <w:rPr>
          <w:rFonts w:cs="Arial"/>
          <w:b/>
          <w:sz w:val="24"/>
          <w:szCs w:val="24"/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1A4CB33" wp14:editId="1A14398C">
                <wp:extent cx="215900" cy="215900"/>
                <wp:effectExtent l="0" t="0" r="0" b="0"/>
                <wp:docPr id="68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D21DD7" w14:textId="77777777" w:rsidR="005D0B47" w:rsidRPr="00AF06AD" w:rsidRDefault="003133F9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AF06AD">
                              <w:rPr>
                                <w:rFonts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1A4CB33" id="_x0000_s109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" fillcolor="#f26c47" stroked="f" strokeweight="1pt">
                <v:textbox inset="0,0,0,0">
                  <w:txbxContent>
                    <w:p w14:paraId="00D21DD7" w14:textId="77777777" w:rsidR="005D0B47" w:rsidRPr="00AF06AD" w:rsidRDefault="003133F9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AF06AD">
                        <w:rPr>
                          <w:rFonts w:cs="Arial"/>
                          <w:b/>
                          <w:sz w:val="24"/>
                          <w:szCs w:val="24"/>
                          <w:lang w:val="en-US"/>
                        </w:rPr>
                        <w:t>E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AF06AD">
        <w:rPr>
          <w:rFonts w:cs="Arial"/>
          <w:b/>
          <w:sz w:val="24"/>
          <w:szCs w:val="24"/>
          <w:lang w:val="en-US"/>
        </w:rPr>
        <w:tab/>
      </w:r>
      <w:r>
        <w:rPr>
          <w:rFonts w:cs="Arial"/>
          <w:b/>
          <w:sz w:val="24"/>
          <w:szCs w:val="24"/>
          <w:lang w:val="en-US"/>
        </w:rPr>
        <w:t xml:space="preserve">Complete the sentences with the present </w:t>
      </w:r>
      <w:r w:rsidRPr="002A7F89">
        <w:rPr>
          <w:rFonts w:cs="Arial"/>
          <w:b/>
          <w:sz w:val="24"/>
          <w:szCs w:val="24"/>
          <w:lang w:val="en-GB"/>
        </w:rPr>
        <w:t>continuous</w:t>
      </w:r>
      <w:r>
        <w:rPr>
          <w:rFonts w:cs="Arial"/>
          <w:b/>
          <w:sz w:val="24"/>
          <w:szCs w:val="24"/>
          <w:lang w:val="en-US"/>
        </w:rPr>
        <w:t xml:space="preserve"> of the verbs in brackets. </w:t>
      </w:r>
    </w:p>
    <w:p w14:paraId="4BFE1CBE" w14:textId="27A742D4" w:rsidR="005D0B47" w:rsidRPr="00AF06AD" w:rsidRDefault="003133F9" w:rsidP="009C7F76">
      <w:pPr>
        <w:pStyle w:val="ListParagraph"/>
        <w:numPr>
          <w:ilvl w:val="0"/>
          <w:numId w:val="19"/>
        </w:numPr>
        <w:tabs>
          <w:tab w:val="right" w:leader="underscore" w:pos="9638"/>
        </w:tabs>
        <w:spacing w:after="120" w:line="360" w:lineRule="auto"/>
        <w:ind w:left="851" w:hanging="284"/>
        <w:rPr>
          <w:rFonts w:cs="Arial"/>
          <w:sz w:val="24"/>
          <w:szCs w:val="24"/>
          <w:lang w:val="en-GB"/>
        </w:rPr>
      </w:pPr>
      <w:r w:rsidRPr="00AF06AD">
        <w:rPr>
          <w:rFonts w:cs="Arial"/>
          <w:sz w:val="24"/>
          <w:szCs w:val="24"/>
          <w:lang w:val="en-GB"/>
        </w:rPr>
        <w:t>Luke</w:t>
      </w:r>
      <w:r w:rsidR="00AF06AD">
        <w:rPr>
          <w:sz w:val="24"/>
          <w:szCs w:val="24"/>
          <w:lang w:val="en-US"/>
        </w:rPr>
        <w:t xml:space="preserve"> </w:t>
      </w:r>
      <w:r w:rsidRPr="00AF06AD">
        <w:rPr>
          <w:rFonts w:cstheme="minorHAnsi"/>
          <w:sz w:val="24"/>
          <w:szCs w:val="24"/>
          <w:lang w:val="en-GB"/>
        </w:rPr>
        <w:t>______________</w:t>
      </w:r>
      <w:r w:rsidR="00116A6C">
        <w:rPr>
          <w:rFonts w:cstheme="minorHAnsi"/>
          <w:sz w:val="24"/>
          <w:szCs w:val="24"/>
          <w:lang w:val="en-GB"/>
        </w:rPr>
        <w:t>___</w:t>
      </w:r>
      <w:r w:rsidRPr="00AF06AD">
        <w:rPr>
          <w:rFonts w:cstheme="minorHAnsi"/>
          <w:sz w:val="24"/>
          <w:szCs w:val="24"/>
          <w:lang w:val="en-GB"/>
        </w:rPr>
        <w:t>_</w:t>
      </w:r>
      <w:r w:rsidRPr="00AF06AD">
        <w:rPr>
          <w:sz w:val="24"/>
          <w:szCs w:val="24"/>
          <w:lang w:val="en-US"/>
        </w:rPr>
        <w:t xml:space="preserve"> </w:t>
      </w:r>
      <w:r w:rsidRPr="00AF06AD">
        <w:rPr>
          <w:b/>
          <w:bCs/>
          <w:sz w:val="24"/>
          <w:szCs w:val="24"/>
          <w:lang w:val="en-US"/>
        </w:rPr>
        <w:t>(</w:t>
      </w:r>
      <w:r w:rsidRPr="00AF06AD">
        <w:rPr>
          <w:b/>
          <w:bCs/>
          <w:sz w:val="24"/>
          <w:szCs w:val="24"/>
          <w:lang w:val="en-GB"/>
        </w:rPr>
        <w:t>not ride</w:t>
      </w:r>
      <w:r w:rsidRPr="00AF06AD">
        <w:rPr>
          <w:b/>
          <w:bCs/>
          <w:sz w:val="24"/>
          <w:szCs w:val="24"/>
          <w:lang w:val="en-US"/>
        </w:rPr>
        <w:t>)</w:t>
      </w:r>
      <w:r w:rsidRPr="00AF06AD">
        <w:rPr>
          <w:sz w:val="24"/>
          <w:szCs w:val="24"/>
          <w:lang w:val="en-US"/>
        </w:rPr>
        <w:t xml:space="preserve"> </w:t>
      </w:r>
      <w:r w:rsidRPr="00AF06AD">
        <w:rPr>
          <w:sz w:val="24"/>
          <w:szCs w:val="24"/>
          <w:lang w:val="en-GB"/>
        </w:rPr>
        <w:t>his bike</w:t>
      </w:r>
      <w:r w:rsidRPr="00AF06AD">
        <w:rPr>
          <w:rFonts w:cs="Arial"/>
          <w:bCs/>
          <w:sz w:val="24"/>
          <w:szCs w:val="24"/>
          <w:lang w:val="en-US"/>
        </w:rPr>
        <w:t>.</w:t>
      </w:r>
      <w:r w:rsidRPr="00AF06AD">
        <w:rPr>
          <w:rFonts w:cs="Arial"/>
          <w:bCs/>
          <w:sz w:val="24"/>
          <w:szCs w:val="24"/>
          <w:lang w:val="en-GB"/>
        </w:rPr>
        <w:t xml:space="preserve"> He </w:t>
      </w:r>
      <w:r w:rsidR="00116A6C" w:rsidRPr="00AF06AD">
        <w:rPr>
          <w:rFonts w:cstheme="minorHAnsi"/>
          <w:sz w:val="24"/>
          <w:szCs w:val="24"/>
          <w:lang w:val="en-GB"/>
        </w:rPr>
        <w:t>______________</w:t>
      </w:r>
      <w:r w:rsidR="00116A6C">
        <w:rPr>
          <w:rFonts w:cstheme="minorHAnsi"/>
          <w:sz w:val="24"/>
          <w:szCs w:val="24"/>
          <w:lang w:val="en-GB"/>
        </w:rPr>
        <w:t>___</w:t>
      </w:r>
      <w:r w:rsidR="00116A6C" w:rsidRPr="00AF06AD">
        <w:rPr>
          <w:rFonts w:cstheme="minorHAnsi"/>
          <w:sz w:val="24"/>
          <w:szCs w:val="24"/>
          <w:lang w:val="en-GB"/>
        </w:rPr>
        <w:t>_</w:t>
      </w:r>
      <w:r w:rsidR="00116A6C" w:rsidRPr="00AF06AD">
        <w:rPr>
          <w:sz w:val="24"/>
          <w:szCs w:val="24"/>
          <w:lang w:val="en-US"/>
        </w:rPr>
        <w:t xml:space="preserve"> </w:t>
      </w:r>
      <w:r w:rsidRPr="00AF06AD">
        <w:rPr>
          <w:rFonts w:cs="Arial"/>
          <w:b/>
          <w:sz w:val="24"/>
          <w:szCs w:val="24"/>
          <w:lang w:val="en-GB"/>
        </w:rPr>
        <w:t>(climb)</w:t>
      </w:r>
      <w:r w:rsidRPr="00AF06AD">
        <w:rPr>
          <w:rFonts w:cs="Arial"/>
          <w:bCs/>
          <w:sz w:val="24"/>
          <w:szCs w:val="24"/>
          <w:lang w:val="en-GB"/>
        </w:rPr>
        <w:t xml:space="preserve"> ropes.</w:t>
      </w:r>
    </w:p>
    <w:p w14:paraId="6EA1812F" w14:textId="75E3DB3A" w:rsidR="005D0B47" w:rsidRPr="009C7F76" w:rsidRDefault="003133F9" w:rsidP="009C7F76">
      <w:pPr>
        <w:pStyle w:val="ListParagraph"/>
        <w:numPr>
          <w:ilvl w:val="0"/>
          <w:numId w:val="19"/>
        </w:numPr>
        <w:tabs>
          <w:tab w:val="right" w:leader="underscore" w:pos="9638"/>
        </w:tabs>
        <w:spacing w:after="120" w:line="360" w:lineRule="auto"/>
        <w:ind w:left="851" w:hanging="284"/>
        <w:rPr>
          <w:rFonts w:cs="Arial"/>
          <w:bCs/>
          <w:sz w:val="24"/>
          <w:szCs w:val="24"/>
          <w:lang w:val="en-GB"/>
        </w:rPr>
      </w:pPr>
      <w:r w:rsidRPr="00AF06AD">
        <w:rPr>
          <w:rFonts w:cs="Arial"/>
          <w:sz w:val="24"/>
          <w:szCs w:val="24"/>
          <w:lang w:val="en-GB"/>
        </w:rPr>
        <w:t>My friends</w:t>
      </w:r>
      <w:r w:rsidRPr="00AF06AD">
        <w:rPr>
          <w:sz w:val="24"/>
          <w:szCs w:val="24"/>
          <w:lang w:val="en-US"/>
        </w:rPr>
        <w:t xml:space="preserve"> </w:t>
      </w:r>
      <w:r w:rsidR="00116A6C" w:rsidRPr="00AF06AD">
        <w:rPr>
          <w:rFonts w:cstheme="minorHAnsi"/>
          <w:sz w:val="24"/>
          <w:szCs w:val="24"/>
          <w:lang w:val="en-GB"/>
        </w:rPr>
        <w:t>______________</w:t>
      </w:r>
      <w:r w:rsidR="00116A6C">
        <w:rPr>
          <w:rFonts w:cstheme="minorHAnsi"/>
          <w:sz w:val="24"/>
          <w:szCs w:val="24"/>
          <w:lang w:val="en-GB"/>
        </w:rPr>
        <w:t>___</w:t>
      </w:r>
      <w:r w:rsidR="00116A6C" w:rsidRPr="00AF06AD">
        <w:rPr>
          <w:rFonts w:cstheme="minorHAnsi"/>
          <w:sz w:val="24"/>
          <w:szCs w:val="24"/>
          <w:lang w:val="en-GB"/>
        </w:rPr>
        <w:t>_</w:t>
      </w:r>
      <w:r w:rsidR="00116A6C" w:rsidRPr="00AF06AD">
        <w:rPr>
          <w:sz w:val="24"/>
          <w:szCs w:val="24"/>
          <w:lang w:val="en-US"/>
        </w:rPr>
        <w:t xml:space="preserve"> </w:t>
      </w:r>
      <w:r w:rsidRPr="00AF06AD">
        <w:rPr>
          <w:rFonts w:cs="Arial"/>
          <w:b/>
          <w:sz w:val="24"/>
          <w:szCs w:val="24"/>
          <w:lang w:val="en-US"/>
        </w:rPr>
        <w:t>(</w:t>
      </w:r>
      <w:r w:rsidRPr="00AF06AD">
        <w:rPr>
          <w:rFonts w:cs="Arial"/>
          <w:b/>
          <w:sz w:val="24"/>
          <w:szCs w:val="24"/>
          <w:lang w:val="en-GB"/>
        </w:rPr>
        <w:t>play</w:t>
      </w:r>
      <w:r w:rsidRPr="00AF06AD">
        <w:rPr>
          <w:rFonts w:cs="Arial"/>
          <w:b/>
          <w:sz w:val="24"/>
          <w:szCs w:val="24"/>
          <w:lang w:val="en-US"/>
        </w:rPr>
        <w:t>)</w:t>
      </w:r>
      <w:r w:rsidRPr="00AF06AD">
        <w:rPr>
          <w:rFonts w:cs="Arial"/>
          <w:bCs/>
          <w:sz w:val="24"/>
          <w:szCs w:val="24"/>
          <w:lang w:val="en-US"/>
        </w:rPr>
        <w:t xml:space="preserve"> </w:t>
      </w:r>
      <w:r w:rsidRPr="00AF06AD">
        <w:rPr>
          <w:rFonts w:cs="Arial"/>
          <w:bCs/>
          <w:sz w:val="24"/>
          <w:szCs w:val="24"/>
          <w:lang w:val="en-GB"/>
        </w:rPr>
        <w:t>video games.</w:t>
      </w:r>
      <w:r w:rsidR="009C7F76">
        <w:rPr>
          <w:rFonts w:cs="Arial"/>
          <w:bCs/>
          <w:sz w:val="24"/>
          <w:szCs w:val="24"/>
          <w:lang w:val="en-GB"/>
        </w:rPr>
        <w:t xml:space="preserve"> </w:t>
      </w:r>
      <w:r w:rsidRPr="009C7F76">
        <w:rPr>
          <w:rFonts w:cs="Arial"/>
          <w:bCs/>
          <w:sz w:val="24"/>
          <w:szCs w:val="24"/>
          <w:lang w:val="en-GB"/>
        </w:rPr>
        <w:t xml:space="preserve">They </w:t>
      </w:r>
      <w:r w:rsidR="00116A6C" w:rsidRPr="00AF06AD">
        <w:rPr>
          <w:rFonts w:cstheme="minorHAnsi"/>
          <w:sz w:val="24"/>
          <w:szCs w:val="24"/>
          <w:lang w:val="en-GB"/>
        </w:rPr>
        <w:t>______________</w:t>
      </w:r>
      <w:r w:rsidR="00116A6C">
        <w:rPr>
          <w:rFonts w:cstheme="minorHAnsi"/>
          <w:sz w:val="24"/>
          <w:szCs w:val="24"/>
          <w:lang w:val="en-GB"/>
        </w:rPr>
        <w:t>___</w:t>
      </w:r>
      <w:r w:rsidR="00116A6C" w:rsidRPr="00AF06AD">
        <w:rPr>
          <w:rFonts w:cstheme="minorHAnsi"/>
          <w:sz w:val="24"/>
          <w:szCs w:val="24"/>
          <w:lang w:val="en-GB"/>
        </w:rPr>
        <w:t>_</w:t>
      </w:r>
      <w:r w:rsidR="00116A6C" w:rsidRPr="00AF06AD">
        <w:rPr>
          <w:sz w:val="24"/>
          <w:szCs w:val="24"/>
          <w:lang w:val="en-US"/>
        </w:rPr>
        <w:t xml:space="preserve"> </w:t>
      </w:r>
      <w:r w:rsidRPr="009C7F76">
        <w:rPr>
          <w:rFonts w:cs="Arial"/>
          <w:b/>
          <w:sz w:val="24"/>
          <w:szCs w:val="24"/>
          <w:lang w:val="en-GB"/>
        </w:rPr>
        <w:t>(not</w:t>
      </w:r>
      <w:r w:rsidR="00AF06AD" w:rsidRPr="009C7F76">
        <w:rPr>
          <w:rFonts w:cs="Arial"/>
          <w:b/>
          <w:sz w:val="24"/>
          <w:szCs w:val="24"/>
          <w:lang w:val="en-GB"/>
        </w:rPr>
        <w:t xml:space="preserve"> </w:t>
      </w:r>
      <w:r w:rsidRPr="009C7F76">
        <w:rPr>
          <w:rFonts w:cs="Arial"/>
          <w:b/>
          <w:sz w:val="24"/>
          <w:szCs w:val="24"/>
          <w:lang w:val="en-GB"/>
        </w:rPr>
        <w:t>swim).</w:t>
      </w:r>
    </w:p>
    <w:p w14:paraId="5650BBBE" w14:textId="415E3FD3" w:rsidR="00AF06AD" w:rsidRPr="00AF06AD" w:rsidRDefault="00AF06AD" w:rsidP="009C7F76">
      <w:pPr>
        <w:pStyle w:val="ListParagraph"/>
        <w:numPr>
          <w:ilvl w:val="0"/>
          <w:numId w:val="19"/>
        </w:numPr>
        <w:tabs>
          <w:tab w:val="right" w:leader="underscore" w:pos="9638"/>
        </w:tabs>
        <w:spacing w:after="40" w:line="360" w:lineRule="auto"/>
        <w:ind w:left="851" w:hanging="284"/>
        <w:rPr>
          <w:rFonts w:cs="Arial"/>
          <w:bCs/>
          <w:sz w:val="24"/>
          <w:szCs w:val="24"/>
          <w:lang w:val="en-US"/>
        </w:rPr>
      </w:pPr>
      <w:r>
        <w:rPr>
          <w:rFonts w:cstheme="minorHAnsi"/>
          <w:sz w:val="24"/>
          <w:szCs w:val="24"/>
          <w:lang w:val="en-GB"/>
        </w:rPr>
        <w:t>“</w:t>
      </w:r>
      <w:r w:rsidR="003133F9" w:rsidRPr="00AF06AD">
        <w:rPr>
          <w:rFonts w:cstheme="minorHAnsi"/>
          <w:sz w:val="24"/>
          <w:szCs w:val="24"/>
          <w:lang w:val="en-GB"/>
        </w:rPr>
        <w:t xml:space="preserve">_______ </w:t>
      </w:r>
      <w:r w:rsidRPr="00AF06AD">
        <w:rPr>
          <w:rFonts w:cstheme="minorHAnsi"/>
          <w:sz w:val="24"/>
          <w:szCs w:val="24"/>
          <w:lang w:val="en-GB"/>
        </w:rPr>
        <w:t>he</w:t>
      </w:r>
      <w:r w:rsidR="003133F9" w:rsidRPr="00AF06AD">
        <w:rPr>
          <w:rFonts w:cstheme="minorHAnsi"/>
          <w:sz w:val="24"/>
          <w:szCs w:val="24"/>
          <w:lang w:val="en-GB"/>
        </w:rPr>
        <w:t xml:space="preserve"> __</w:t>
      </w:r>
      <w:r>
        <w:rPr>
          <w:rFonts w:cstheme="minorHAnsi"/>
          <w:sz w:val="24"/>
          <w:szCs w:val="24"/>
          <w:lang w:val="en-GB"/>
        </w:rPr>
        <w:t>___</w:t>
      </w:r>
      <w:r w:rsidR="003133F9" w:rsidRPr="00AF06AD">
        <w:rPr>
          <w:rFonts w:cstheme="minorHAnsi"/>
          <w:sz w:val="24"/>
          <w:szCs w:val="24"/>
          <w:lang w:val="en-GB"/>
        </w:rPr>
        <w:t>_______</w:t>
      </w:r>
      <w:r w:rsidR="003133F9" w:rsidRPr="00AF06AD">
        <w:rPr>
          <w:sz w:val="24"/>
          <w:szCs w:val="24"/>
          <w:lang w:val="en-US"/>
        </w:rPr>
        <w:t xml:space="preserve"> </w:t>
      </w:r>
      <w:r w:rsidR="003133F9" w:rsidRPr="00AF06AD">
        <w:rPr>
          <w:b/>
          <w:bCs/>
          <w:sz w:val="24"/>
          <w:szCs w:val="24"/>
          <w:lang w:val="en-US"/>
        </w:rPr>
        <w:t>(</w:t>
      </w:r>
      <w:r w:rsidR="003133F9" w:rsidRPr="00AF06AD">
        <w:rPr>
          <w:b/>
          <w:bCs/>
          <w:sz w:val="24"/>
          <w:szCs w:val="24"/>
          <w:lang w:val="en-GB"/>
        </w:rPr>
        <w:t>read)</w:t>
      </w:r>
      <w:r w:rsidR="003133F9" w:rsidRPr="00AF06AD">
        <w:rPr>
          <w:sz w:val="24"/>
          <w:szCs w:val="24"/>
          <w:lang w:val="en-US"/>
        </w:rPr>
        <w:t xml:space="preserve"> </w:t>
      </w:r>
      <w:r w:rsidR="003133F9" w:rsidRPr="00AF06AD">
        <w:rPr>
          <w:sz w:val="24"/>
          <w:szCs w:val="24"/>
          <w:lang w:val="en-GB"/>
        </w:rPr>
        <w:t>a book?</w:t>
      </w:r>
      <w:r>
        <w:rPr>
          <w:sz w:val="24"/>
          <w:szCs w:val="24"/>
          <w:lang w:val="en-GB"/>
        </w:rPr>
        <w:t>” “</w:t>
      </w:r>
      <w:r w:rsidR="003133F9" w:rsidRPr="00AF06AD">
        <w:rPr>
          <w:sz w:val="24"/>
          <w:szCs w:val="24"/>
          <w:lang w:val="en-GB"/>
        </w:rPr>
        <w:t>No, h</w:t>
      </w:r>
      <w:r w:rsidR="003133F9" w:rsidRPr="00AF06AD">
        <w:rPr>
          <w:sz w:val="24"/>
          <w:szCs w:val="24"/>
          <w:lang w:val="en-US"/>
        </w:rPr>
        <w:t xml:space="preserve">e </w:t>
      </w:r>
      <w:r w:rsidR="00116A6C" w:rsidRPr="00AF06AD">
        <w:rPr>
          <w:rFonts w:cstheme="minorHAnsi"/>
          <w:sz w:val="24"/>
          <w:szCs w:val="24"/>
          <w:lang w:val="en-GB"/>
        </w:rPr>
        <w:t>________</w:t>
      </w:r>
      <w:r w:rsidR="00116A6C">
        <w:rPr>
          <w:rFonts w:cstheme="minorHAnsi"/>
          <w:sz w:val="24"/>
          <w:szCs w:val="24"/>
          <w:lang w:val="en-GB"/>
        </w:rPr>
        <w:t>___</w:t>
      </w:r>
      <w:r w:rsidR="00116A6C" w:rsidRPr="00AF06AD">
        <w:rPr>
          <w:rFonts w:cstheme="minorHAnsi"/>
          <w:sz w:val="24"/>
          <w:szCs w:val="24"/>
          <w:lang w:val="en-GB"/>
        </w:rPr>
        <w:t>_</w:t>
      </w:r>
      <w:r>
        <w:rPr>
          <w:rFonts w:cstheme="minorHAnsi"/>
          <w:sz w:val="24"/>
          <w:szCs w:val="24"/>
          <w:lang w:val="en-GB"/>
        </w:rPr>
        <w:t>.”</w:t>
      </w:r>
    </w:p>
    <w:p w14:paraId="3C2A7FE1" w14:textId="57C34FF4" w:rsidR="00AF06AD" w:rsidRPr="00AF06AD" w:rsidRDefault="00AF06AD" w:rsidP="009C7F76">
      <w:pPr>
        <w:pStyle w:val="ListParagraph"/>
        <w:numPr>
          <w:ilvl w:val="0"/>
          <w:numId w:val="19"/>
        </w:numPr>
        <w:tabs>
          <w:tab w:val="right" w:leader="underscore" w:pos="9638"/>
        </w:tabs>
        <w:spacing w:after="40" w:line="360" w:lineRule="auto"/>
        <w:ind w:left="851" w:hanging="284"/>
        <w:rPr>
          <w:rFonts w:cs="Arial"/>
          <w:bCs/>
          <w:sz w:val="24"/>
          <w:szCs w:val="24"/>
          <w:lang w:val="en-US"/>
        </w:rPr>
      </w:pPr>
      <w:r>
        <w:rPr>
          <w:rFonts w:cs="Arial"/>
          <w:sz w:val="24"/>
          <w:szCs w:val="24"/>
          <w:lang w:val="en-GB"/>
        </w:rPr>
        <w:t>“</w:t>
      </w:r>
      <w:r w:rsidRPr="00AF06AD">
        <w:rPr>
          <w:rFonts w:cstheme="minorHAnsi"/>
          <w:sz w:val="24"/>
          <w:szCs w:val="24"/>
          <w:lang w:val="en-GB"/>
        </w:rPr>
        <w:t>_______</w:t>
      </w:r>
      <w:r w:rsidR="003133F9" w:rsidRPr="00AF06AD">
        <w:rPr>
          <w:rFonts w:cs="Arial"/>
          <w:sz w:val="24"/>
          <w:szCs w:val="24"/>
          <w:lang w:val="en-GB"/>
        </w:rPr>
        <w:t xml:space="preserve"> they </w:t>
      </w:r>
      <w:r w:rsidRPr="00AF06AD">
        <w:rPr>
          <w:rFonts w:cstheme="minorHAnsi"/>
          <w:sz w:val="24"/>
          <w:szCs w:val="24"/>
          <w:lang w:val="en-GB"/>
        </w:rPr>
        <w:t>__</w:t>
      </w:r>
      <w:r>
        <w:rPr>
          <w:rFonts w:cstheme="minorHAnsi"/>
          <w:sz w:val="24"/>
          <w:szCs w:val="24"/>
          <w:lang w:val="en-GB"/>
        </w:rPr>
        <w:t>___</w:t>
      </w:r>
      <w:r w:rsidRPr="00AF06AD">
        <w:rPr>
          <w:rFonts w:cstheme="minorHAnsi"/>
          <w:sz w:val="24"/>
          <w:szCs w:val="24"/>
          <w:lang w:val="en-GB"/>
        </w:rPr>
        <w:t>_______</w:t>
      </w:r>
      <w:r w:rsidRPr="00AF06AD">
        <w:rPr>
          <w:sz w:val="24"/>
          <w:szCs w:val="24"/>
          <w:lang w:val="en-US"/>
        </w:rPr>
        <w:t xml:space="preserve"> </w:t>
      </w:r>
      <w:r w:rsidR="003133F9" w:rsidRPr="00AF06AD">
        <w:rPr>
          <w:rFonts w:cs="Arial"/>
          <w:b/>
          <w:bCs/>
          <w:sz w:val="24"/>
          <w:szCs w:val="24"/>
          <w:lang w:val="en-GB"/>
        </w:rPr>
        <w:t>(listen)</w:t>
      </w:r>
      <w:r w:rsidR="003133F9" w:rsidRPr="00AF06AD">
        <w:rPr>
          <w:rFonts w:cs="Arial"/>
          <w:sz w:val="24"/>
          <w:szCs w:val="24"/>
          <w:lang w:val="en-GB"/>
        </w:rPr>
        <w:t xml:space="preserve"> to music?</w:t>
      </w:r>
      <w:r>
        <w:rPr>
          <w:rFonts w:cs="Arial"/>
          <w:sz w:val="24"/>
          <w:szCs w:val="24"/>
          <w:lang w:val="en-GB"/>
        </w:rPr>
        <w:t>”</w:t>
      </w:r>
      <w:r w:rsidR="003133F9" w:rsidRPr="00AF06AD">
        <w:rPr>
          <w:rFonts w:cs="Arial"/>
          <w:sz w:val="24"/>
          <w:szCs w:val="24"/>
          <w:lang w:val="en-GB"/>
        </w:rPr>
        <w:t xml:space="preserve"> </w:t>
      </w:r>
      <w:r>
        <w:rPr>
          <w:rFonts w:cs="Arial"/>
          <w:sz w:val="24"/>
          <w:szCs w:val="24"/>
          <w:lang w:val="en-GB"/>
        </w:rPr>
        <w:t>“</w:t>
      </w:r>
      <w:r w:rsidR="003133F9" w:rsidRPr="00AF06AD">
        <w:rPr>
          <w:rFonts w:cs="Arial"/>
          <w:sz w:val="24"/>
          <w:szCs w:val="24"/>
          <w:lang w:val="en-GB"/>
        </w:rPr>
        <w:t xml:space="preserve">Yes, they </w:t>
      </w:r>
      <w:r w:rsidR="00116A6C" w:rsidRPr="00AF06AD">
        <w:rPr>
          <w:rFonts w:cstheme="minorHAnsi"/>
          <w:sz w:val="24"/>
          <w:szCs w:val="24"/>
          <w:lang w:val="en-GB"/>
        </w:rPr>
        <w:t>________</w:t>
      </w:r>
      <w:r w:rsidR="00116A6C">
        <w:rPr>
          <w:rFonts w:cstheme="minorHAnsi"/>
          <w:sz w:val="24"/>
          <w:szCs w:val="24"/>
          <w:lang w:val="en-GB"/>
        </w:rPr>
        <w:t>___</w:t>
      </w:r>
      <w:r w:rsidR="00116A6C" w:rsidRPr="00AF06AD">
        <w:rPr>
          <w:rFonts w:cstheme="minorHAnsi"/>
          <w:sz w:val="24"/>
          <w:szCs w:val="24"/>
          <w:lang w:val="en-GB"/>
        </w:rPr>
        <w:t>_</w:t>
      </w:r>
      <w:r>
        <w:rPr>
          <w:rFonts w:cstheme="minorHAnsi"/>
          <w:sz w:val="24"/>
          <w:szCs w:val="24"/>
          <w:lang w:val="en-GB"/>
        </w:rPr>
        <w:t>.”</w:t>
      </w:r>
    </w:p>
    <w:p w14:paraId="3EDC6DEB" w14:textId="25BB3D04" w:rsidR="00AF06AD" w:rsidRPr="00AF06AD" w:rsidRDefault="003133F9" w:rsidP="00116A6C">
      <w:pPr>
        <w:pStyle w:val="ListParagraph"/>
        <w:numPr>
          <w:ilvl w:val="0"/>
          <w:numId w:val="19"/>
        </w:numPr>
        <w:spacing w:after="40" w:line="360" w:lineRule="auto"/>
        <w:ind w:left="851" w:right="-426" w:hanging="284"/>
        <w:rPr>
          <w:rFonts w:cs="Arial"/>
          <w:bCs/>
          <w:sz w:val="24"/>
          <w:szCs w:val="24"/>
          <w:lang w:val="en-US"/>
        </w:rPr>
      </w:pPr>
      <w:r w:rsidRPr="00AF06AD">
        <w:rPr>
          <w:rFonts w:cstheme="minorHAnsi"/>
          <w:bCs/>
          <w:sz w:val="24"/>
          <w:szCs w:val="24"/>
          <w:lang w:val="en-GB"/>
        </w:rPr>
        <w:t xml:space="preserve">My parents </w:t>
      </w:r>
      <w:r w:rsidR="00116A6C" w:rsidRPr="00AF06AD">
        <w:rPr>
          <w:rFonts w:cstheme="minorHAnsi"/>
          <w:sz w:val="24"/>
          <w:szCs w:val="24"/>
          <w:lang w:val="en-GB"/>
        </w:rPr>
        <w:t>_____________</w:t>
      </w:r>
      <w:r w:rsidR="00116A6C">
        <w:rPr>
          <w:rFonts w:cstheme="minorHAnsi"/>
          <w:sz w:val="24"/>
          <w:szCs w:val="24"/>
          <w:lang w:val="en-GB"/>
        </w:rPr>
        <w:t>___</w:t>
      </w:r>
      <w:r w:rsidR="00116A6C" w:rsidRPr="00AF06AD">
        <w:rPr>
          <w:rFonts w:cstheme="minorHAnsi"/>
          <w:sz w:val="24"/>
          <w:szCs w:val="24"/>
          <w:lang w:val="en-GB"/>
        </w:rPr>
        <w:t>_</w:t>
      </w:r>
      <w:r w:rsidR="00116A6C" w:rsidRPr="00AF06AD">
        <w:rPr>
          <w:sz w:val="24"/>
          <w:szCs w:val="24"/>
          <w:lang w:val="en-US"/>
        </w:rPr>
        <w:t xml:space="preserve"> </w:t>
      </w:r>
      <w:r w:rsidRPr="00AF06AD">
        <w:rPr>
          <w:rFonts w:cstheme="minorHAnsi"/>
          <w:b/>
          <w:sz w:val="24"/>
          <w:szCs w:val="24"/>
          <w:lang w:val="en-GB"/>
        </w:rPr>
        <w:t>(take)</w:t>
      </w:r>
      <w:r w:rsidRPr="00AF06AD">
        <w:rPr>
          <w:rFonts w:cstheme="minorHAnsi"/>
          <w:bCs/>
          <w:sz w:val="24"/>
          <w:szCs w:val="24"/>
          <w:lang w:val="en-GB"/>
        </w:rPr>
        <w:t xml:space="preserve"> photos of our pets. They </w:t>
      </w:r>
      <w:r w:rsidR="00116A6C" w:rsidRPr="00AF06AD">
        <w:rPr>
          <w:rFonts w:cstheme="minorHAnsi"/>
          <w:sz w:val="24"/>
          <w:szCs w:val="24"/>
          <w:lang w:val="en-GB"/>
        </w:rPr>
        <w:t>______________</w:t>
      </w:r>
      <w:r w:rsidR="00116A6C">
        <w:rPr>
          <w:rFonts w:cstheme="minorHAnsi"/>
          <w:sz w:val="24"/>
          <w:szCs w:val="24"/>
          <w:lang w:val="en-GB"/>
        </w:rPr>
        <w:t>__</w:t>
      </w:r>
      <w:r w:rsidR="00116A6C">
        <w:rPr>
          <w:sz w:val="24"/>
          <w:szCs w:val="24"/>
          <w:lang w:val="en-US"/>
        </w:rPr>
        <w:t xml:space="preserve"> </w:t>
      </w:r>
      <w:r w:rsidRPr="00AF06AD">
        <w:rPr>
          <w:rFonts w:cstheme="minorHAnsi"/>
          <w:b/>
          <w:sz w:val="24"/>
          <w:szCs w:val="24"/>
          <w:lang w:val="en-GB"/>
        </w:rPr>
        <w:t>(not watch)</w:t>
      </w:r>
      <w:r w:rsidRPr="00AF06AD">
        <w:rPr>
          <w:rFonts w:cstheme="minorHAnsi"/>
          <w:bCs/>
          <w:sz w:val="24"/>
          <w:szCs w:val="24"/>
          <w:lang w:val="en-GB"/>
        </w:rPr>
        <w:t xml:space="preserve"> TV.</w:t>
      </w:r>
    </w:p>
    <w:p w14:paraId="340259F3" w14:textId="1DA06673" w:rsidR="002E2D20" w:rsidRPr="002E2D20" w:rsidRDefault="003133F9" w:rsidP="002E2D20">
      <w:pPr>
        <w:pStyle w:val="ListParagraph"/>
        <w:numPr>
          <w:ilvl w:val="0"/>
          <w:numId w:val="19"/>
        </w:numPr>
        <w:tabs>
          <w:tab w:val="left" w:pos="851"/>
          <w:tab w:val="right" w:leader="underscore" w:pos="9638"/>
        </w:tabs>
        <w:spacing w:after="120" w:line="360" w:lineRule="auto"/>
        <w:ind w:left="851" w:hanging="284"/>
        <w:rPr>
          <w:sz w:val="24"/>
          <w:szCs w:val="24"/>
          <w:lang w:val="en-GB"/>
        </w:rPr>
      </w:pPr>
      <w:r w:rsidRPr="002E2D20">
        <w:rPr>
          <w:sz w:val="24"/>
          <w:szCs w:val="24"/>
          <w:lang w:val="en-GB"/>
        </w:rPr>
        <w:t xml:space="preserve">My sister </w:t>
      </w:r>
      <w:r w:rsidR="00116A6C" w:rsidRPr="002E2D20">
        <w:rPr>
          <w:rFonts w:cstheme="minorHAnsi"/>
          <w:sz w:val="24"/>
          <w:szCs w:val="24"/>
          <w:lang w:val="en-GB"/>
        </w:rPr>
        <w:t>__________________</w:t>
      </w:r>
      <w:r w:rsidR="00116A6C" w:rsidRPr="002E2D20">
        <w:rPr>
          <w:sz w:val="24"/>
          <w:szCs w:val="24"/>
          <w:lang w:val="en-US"/>
        </w:rPr>
        <w:t xml:space="preserve"> </w:t>
      </w:r>
      <w:r w:rsidR="009C7F76" w:rsidRPr="002E2D20">
        <w:rPr>
          <w:b/>
          <w:bCs/>
          <w:sz w:val="24"/>
          <w:szCs w:val="24"/>
          <w:lang w:val="en-US"/>
        </w:rPr>
        <w:t>(</w:t>
      </w:r>
      <w:r w:rsidRPr="002E2D20">
        <w:rPr>
          <w:b/>
          <w:bCs/>
          <w:sz w:val="24"/>
          <w:szCs w:val="24"/>
          <w:lang w:val="en-GB"/>
        </w:rPr>
        <w:t>not run)</w:t>
      </w:r>
      <w:r w:rsidRPr="002E2D20">
        <w:rPr>
          <w:sz w:val="24"/>
          <w:szCs w:val="24"/>
          <w:lang w:val="en-GB"/>
        </w:rPr>
        <w:t xml:space="preserve">. She </w:t>
      </w:r>
      <w:r w:rsidR="00116A6C" w:rsidRPr="002E2D20">
        <w:rPr>
          <w:rFonts w:cstheme="minorHAnsi"/>
          <w:sz w:val="24"/>
          <w:szCs w:val="24"/>
          <w:lang w:val="en-GB"/>
        </w:rPr>
        <w:t>__________________</w:t>
      </w:r>
      <w:r w:rsidR="00116A6C" w:rsidRPr="002E2D20">
        <w:rPr>
          <w:sz w:val="24"/>
          <w:szCs w:val="24"/>
          <w:lang w:val="en-US"/>
        </w:rPr>
        <w:t xml:space="preserve"> </w:t>
      </w:r>
      <w:r w:rsidRPr="002E2D20">
        <w:rPr>
          <w:b/>
          <w:bCs/>
          <w:sz w:val="24"/>
          <w:szCs w:val="24"/>
          <w:lang w:val="en-GB"/>
        </w:rPr>
        <w:t>(dance)</w:t>
      </w:r>
      <w:r w:rsidRPr="002E2D20">
        <w:rPr>
          <w:sz w:val="24"/>
          <w:szCs w:val="24"/>
          <w:lang w:val="en-GB"/>
        </w:rPr>
        <w:t>.</w:t>
      </w:r>
    </w:p>
    <w:p w14:paraId="41856923" w14:textId="77777777" w:rsidR="002E2D20" w:rsidRPr="002E2D20" w:rsidRDefault="002E2D20" w:rsidP="002E2D20">
      <w:pPr>
        <w:pStyle w:val="ListParagraph"/>
        <w:tabs>
          <w:tab w:val="left" w:pos="851"/>
          <w:tab w:val="right" w:leader="underscore" w:pos="9638"/>
        </w:tabs>
        <w:spacing w:after="120" w:line="360" w:lineRule="auto"/>
        <w:ind w:left="851"/>
        <w:rPr>
          <w:b/>
          <w:bCs/>
          <w:color w:val="000000" w:themeColor="text1"/>
          <w:szCs w:val="24"/>
          <w:lang w:val="en-US"/>
        </w:rPr>
      </w:pPr>
    </w:p>
    <w:p w14:paraId="7D3E856D" w14:textId="67D557FC" w:rsidR="005D0B47" w:rsidRDefault="009C7F76">
      <w:pPr>
        <w:spacing w:after="0"/>
        <w:ind w:left="567"/>
        <w:jc w:val="both"/>
        <w:rPr>
          <w:b/>
          <w:bCs/>
          <w:color w:val="000000" w:themeColor="text1"/>
          <w:szCs w:val="24"/>
          <w:lang w:val="en-US"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99200" behindDoc="1" locked="0" layoutInCell="1" allowOverlap="1" wp14:anchorId="7E9D3D41" wp14:editId="32C03874">
                <wp:simplePos x="0" y="0"/>
                <wp:positionH relativeFrom="page">
                  <wp:posOffset>-126577</wp:posOffset>
                </wp:positionH>
                <wp:positionV relativeFrom="page">
                  <wp:posOffset>-33868</wp:posOffset>
                </wp:positionV>
                <wp:extent cx="7919720" cy="1583690"/>
                <wp:effectExtent l="0" t="0" r="5080" b="0"/>
                <wp:wrapNone/>
                <wp:docPr id="259223288" name="Rectangle 259223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9720" cy="1583690"/>
                        </a:xfrm>
                        <a:prstGeom prst="rect">
                          <a:avLst/>
                        </a:prstGeom>
                        <a:solidFill>
                          <a:srgbClr val="F26C47">
                            <a:alpha val="2470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5EBCAF" id="Rectangle 259223288" o:spid="_x0000_s1026" style="position:absolute;margin-left:-9.95pt;margin-top:-2.65pt;width:623.6pt;height:124.7pt;z-index:-2516172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" fillcolor="#f26c47" stroked="f" strokeweight="2pt">
                <v:fill opacity="16191f"/>
                <w10:wrap anchorx="page" anchory="page"/>
              </v:rect>
            </w:pict>
          </mc:Fallback>
        </mc:AlternateContent>
      </w:r>
      <w:r w:rsidR="003133F9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4F0776B" wp14:editId="515B8C3D">
                <wp:simplePos x="0" y="0"/>
                <wp:positionH relativeFrom="column">
                  <wp:posOffset>59690</wp:posOffset>
                </wp:positionH>
                <wp:positionV relativeFrom="paragraph">
                  <wp:posOffset>-546100</wp:posOffset>
                </wp:positionV>
                <wp:extent cx="3455035" cy="627380"/>
                <wp:effectExtent l="0" t="0" r="0" b="1270"/>
                <wp:wrapNone/>
                <wp:docPr id="19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5035" cy="627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C482ED9" w14:textId="77777777" w:rsidR="005D0B47" w:rsidRDefault="003133F9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Writing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  <w:t>Progress Test A</w:t>
                            </w:r>
                          </w:p>
                          <w:p w14:paraId="483A00A1" w14:textId="77777777" w:rsidR="005D0B47" w:rsidRDefault="005D0B47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F0776B" id="_x0000_s1092" type="#_x0000_t202" style="position:absolute;left:0;text-align:left;margin-left:4.7pt;margin-top:-43pt;width:272.05pt;height:49.4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" filled="f" stroked="f">
                <v:textbox inset="2mm,0,2mm,0">
                  <w:txbxContent>
                    <w:p w14:paraId="0C482ED9" w14:textId="77777777" w:rsidR="005D0B47" w:rsidRDefault="003133F9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Writing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  <w:t>Progress Test A</w:t>
                      </w:r>
                    </w:p>
                    <w:p w14:paraId="483A00A1" w14:textId="77777777" w:rsidR="005D0B47" w:rsidRDefault="005D0B47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133F9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CC9E417" wp14:editId="4F62A8F3">
                <wp:simplePos x="0" y="0"/>
                <wp:positionH relativeFrom="column">
                  <wp:posOffset>-730885</wp:posOffset>
                </wp:positionH>
                <wp:positionV relativeFrom="paragraph">
                  <wp:posOffset>-762635</wp:posOffset>
                </wp:positionV>
                <wp:extent cx="3599815" cy="1094105"/>
                <wp:effectExtent l="38100" t="38100" r="95885" b="86995"/>
                <wp:wrapNone/>
                <wp:docPr id="190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094105"/>
                        </a:xfrm>
                        <a:custGeom>
                          <a:avLst/>
                          <a:gdLst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0F77A4" id="Rectangle 6" o:spid="_x0000_s1026" style="position:absolute;margin-left:-57.55pt;margin-top:-60.05pt;width:283.45pt;height:86.1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" path="m,l1995542,v81084,314723,67722,684635,15883,901800c1959586,1118965,1883117,1269629,1684509,1302989v-198608,33360,-583981,-194546,-864732,-201027c539026,1095481,215830,1335897,,1360591l,xe" fillcolor="#f26c47" stroked="f" strokeweight="2pt">
                <v:shadow on="t" color="black" opacity="26214f" origin="-.5,-.5" offset=".74836mm,.74836mm"/>
                <v:path arrowok="t" o:connecttype="custom" o:connectlocs="0,0;3498497,0;3526342,725173;2953207,1047785;1437197,886131;0,1094105;0,0" o:connectangles="0,0,0,0,0,0,0"/>
              </v:shape>
            </w:pict>
          </mc:Fallback>
        </mc:AlternateContent>
      </w:r>
    </w:p>
    <w:tbl>
      <w:tblPr>
        <w:tblStyle w:val="TableGrid"/>
        <w:tblpPr w:leftFromText="141" w:rightFromText="141" w:vertAnchor="text" w:horzAnchor="margin" w:tblpY="149"/>
        <w:tblW w:w="9639" w:type="dxa"/>
        <w:tblBorders>
          <w:top w:val="none" w:sz="0" w:space="0" w:color="auto"/>
          <w:left w:val="none" w:sz="0" w:space="0" w:color="auto"/>
          <w:bottom w:val="single" w:sz="4" w:space="0" w:color="F26C47"/>
          <w:right w:val="none" w:sz="0" w:space="0" w:color="auto"/>
          <w:insideH w:val="single" w:sz="4" w:space="0" w:color="F26C47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5D0B47" w14:paraId="51DD3B41" w14:textId="77777777">
        <w:tc>
          <w:tcPr>
            <w:tcW w:w="6426" w:type="dxa"/>
            <w:gridSpan w:val="2"/>
          </w:tcPr>
          <w:p w14:paraId="6291AB25" w14:textId="77777777" w:rsidR="005D0B47" w:rsidRDefault="003133F9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proofErr w:type="spellStart"/>
            <w:r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</w:tcPr>
          <w:p w14:paraId="095F90B9" w14:textId="77777777" w:rsidR="005D0B47" w:rsidRDefault="003133F9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323FBA5C" w14:textId="77777777" w:rsidR="005D0B47" w:rsidRDefault="003133F9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proofErr w:type="spellStart"/>
            <w:r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5D0B47" w14:paraId="1A7E0CEB" w14:textId="77777777">
        <w:tc>
          <w:tcPr>
            <w:tcW w:w="3213" w:type="dxa"/>
          </w:tcPr>
          <w:p w14:paraId="2F3712AB" w14:textId="77777777" w:rsidR="005D0B47" w:rsidRDefault="003133F9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6ED3ECBB" w14:textId="77777777" w:rsidR="005D0B47" w:rsidRDefault="003133F9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532DAE21" w14:textId="77777777" w:rsidR="005D0B47" w:rsidRDefault="003133F9">
            <w:pPr>
              <w:tabs>
                <w:tab w:val="left" w:pos="142"/>
              </w:tabs>
              <w:spacing w:before="40" w:after="40" w:line="240" w:lineRule="auto"/>
              <w:rPr>
                <w:color w:val="000000" w:themeColor="text1"/>
                <w:sz w:val="20"/>
              </w:rPr>
            </w:pPr>
            <w:proofErr w:type="spellStart"/>
            <w:r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14:paraId="70C2608B" w14:textId="77777777" w:rsidR="005D0B47" w:rsidRDefault="005D0B47">
      <w:pPr>
        <w:spacing w:after="0"/>
        <w:jc w:val="both"/>
        <w:rPr>
          <w:b/>
          <w:bCs/>
          <w:color w:val="000000" w:themeColor="text1"/>
          <w:szCs w:val="24"/>
          <w:lang w:val="en-US"/>
        </w:rPr>
      </w:pPr>
    </w:p>
    <w:p w14:paraId="749AA696" w14:textId="19A49B8A" w:rsidR="009C7F76" w:rsidRDefault="009C7F76" w:rsidP="009C7F76">
      <w:pPr>
        <w:spacing w:after="0" w:line="240" w:lineRule="auto"/>
        <w:jc w:val="both"/>
        <w:rPr>
          <w:b/>
          <w:bCs/>
          <w:color w:val="000000" w:themeColor="text1"/>
          <w:szCs w:val="24"/>
          <w:lang w:val="en-US"/>
        </w:rPr>
      </w:pPr>
    </w:p>
    <w:p w14:paraId="5760DD76" w14:textId="6A25DA86" w:rsidR="006E7E29" w:rsidRDefault="003133F9" w:rsidP="009C7F76">
      <w:pPr>
        <w:tabs>
          <w:tab w:val="left" w:pos="567"/>
        </w:tabs>
        <w:spacing w:before="120" w:after="0"/>
        <w:ind w:left="567" w:hanging="567"/>
        <w:rPr>
          <w:rFonts w:cs="Arial"/>
          <w:b/>
          <w:sz w:val="24"/>
          <w:szCs w:val="24"/>
          <w:lang w:val="en-GB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06AE78CE" wp14:editId="2B706CE1">
                <wp:extent cx="215900" cy="215900"/>
                <wp:effectExtent l="0" t="0" r="0" b="0"/>
                <wp:docPr id="191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19667" y="1710267"/>
                          <a:ext cx="215900" cy="215900"/>
                        </a:xfrm>
                        <a:prstGeom prst="ellipse">
                          <a:avLst/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721E34" w14:textId="77777777" w:rsidR="005D0B47" w:rsidRDefault="003133F9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6AE78CE" id="_x0000_s109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" fillcolor="#f26c47" stroked="f" strokeweight="1pt">
                <v:textbox inset="0,0,0,0">
                  <w:txbxContent>
                    <w:p w14:paraId="7A721E34" w14:textId="77777777" w:rsidR="005D0B47" w:rsidRDefault="003133F9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9C7F76">
        <w:rPr>
          <w:rFonts w:cs="Arial"/>
          <w:b/>
          <w:sz w:val="24"/>
          <w:szCs w:val="24"/>
          <w:lang w:val="en-US"/>
        </w:rPr>
        <w:tab/>
      </w:r>
      <w:r w:rsidRPr="009C7F76">
        <w:rPr>
          <w:rFonts w:cs="Arial"/>
          <w:b/>
          <w:sz w:val="24"/>
          <w:szCs w:val="24"/>
          <w:lang w:val="en-GB"/>
        </w:rPr>
        <w:t xml:space="preserve">Write a text about your school. </w:t>
      </w:r>
      <w:bookmarkStart w:id="4" w:name="_Hlk149812041"/>
      <w:r w:rsidR="006E7E29">
        <w:rPr>
          <w:rFonts w:cs="Arial"/>
          <w:b/>
          <w:sz w:val="24"/>
          <w:szCs w:val="24"/>
          <w:lang w:val="en-GB"/>
        </w:rPr>
        <w:t>These questions can help you:</w:t>
      </w:r>
    </w:p>
    <w:bookmarkEnd w:id="4"/>
    <w:p w14:paraId="61A85A2C" w14:textId="4807285E" w:rsidR="006E7E29" w:rsidRPr="000B2C62" w:rsidRDefault="003133F9" w:rsidP="000B2C62">
      <w:pPr>
        <w:pStyle w:val="ListParagraph"/>
        <w:numPr>
          <w:ilvl w:val="2"/>
          <w:numId w:val="20"/>
        </w:numPr>
        <w:tabs>
          <w:tab w:val="left" w:pos="567"/>
        </w:tabs>
        <w:spacing w:before="120" w:after="0"/>
        <w:ind w:left="993"/>
        <w:rPr>
          <w:rFonts w:cs="Arial"/>
          <w:b/>
          <w:sz w:val="24"/>
          <w:szCs w:val="24"/>
          <w:lang w:val="en-GB"/>
        </w:rPr>
      </w:pPr>
      <w:r w:rsidRPr="000B2C62">
        <w:rPr>
          <w:rFonts w:cs="Arial"/>
          <w:b/>
          <w:sz w:val="24"/>
          <w:szCs w:val="24"/>
          <w:lang w:val="en-GB"/>
        </w:rPr>
        <w:t xml:space="preserve">Is it big or small? </w:t>
      </w:r>
      <w:r w:rsidR="006E7E29" w:rsidRPr="000B2C62">
        <w:rPr>
          <w:rFonts w:cs="Arial"/>
          <w:b/>
          <w:sz w:val="24"/>
          <w:szCs w:val="24"/>
          <w:lang w:val="en-GB"/>
        </w:rPr>
        <w:tab/>
      </w:r>
    </w:p>
    <w:p w14:paraId="4F2CBB92" w14:textId="27FE0FE4" w:rsidR="006E7E29" w:rsidRPr="000B2C62" w:rsidRDefault="003133F9" w:rsidP="000B2C62">
      <w:pPr>
        <w:pStyle w:val="ListParagraph"/>
        <w:numPr>
          <w:ilvl w:val="2"/>
          <w:numId w:val="20"/>
        </w:numPr>
        <w:tabs>
          <w:tab w:val="left" w:pos="567"/>
        </w:tabs>
        <w:spacing w:before="120" w:after="0"/>
        <w:ind w:left="993"/>
        <w:rPr>
          <w:rFonts w:cs="Arial"/>
          <w:b/>
          <w:sz w:val="24"/>
          <w:szCs w:val="24"/>
          <w:lang w:val="en-GB"/>
        </w:rPr>
      </w:pPr>
      <w:r w:rsidRPr="000B2C62">
        <w:rPr>
          <w:rFonts w:cs="Arial"/>
          <w:b/>
          <w:sz w:val="24"/>
          <w:szCs w:val="24"/>
          <w:lang w:val="en-GB"/>
        </w:rPr>
        <w:t xml:space="preserve">How many floors are there? </w:t>
      </w:r>
    </w:p>
    <w:p w14:paraId="2136EBEC" w14:textId="4082E9C0" w:rsidR="006E7E29" w:rsidRPr="000B2C62" w:rsidRDefault="003133F9" w:rsidP="000B2C62">
      <w:pPr>
        <w:pStyle w:val="ListParagraph"/>
        <w:numPr>
          <w:ilvl w:val="2"/>
          <w:numId w:val="20"/>
        </w:numPr>
        <w:tabs>
          <w:tab w:val="left" w:pos="567"/>
        </w:tabs>
        <w:spacing w:before="120" w:after="0"/>
        <w:ind w:left="993"/>
        <w:rPr>
          <w:rFonts w:cs="Arial"/>
          <w:b/>
          <w:sz w:val="24"/>
          <w:szCs w:val="24"/>
          <w:lang w:val="en-GB"/>
        </w:rPr>
      </w:pPr>
      <w:r w:rsidRPr="000B2C62">
        <w:rPr>
          <w:rFonts w:cs="Arial"/>
          <w:b/>
          <w:sz w:val="24"/>
          <w:szCs w:val="24"/>
          <w:lang w:val="en-GB"/>
        </w:rPr>
        <w:t xml:space="preserve">What </w:t>
      </w:r>
      <w:r w:rsidR="0078595A">
        <w:rPr>
          <w:rFonts w:cs="Arial"/>
          <w:b/>
          <w:sz w:val="24"/>
          <w:szCs w:val="24"/>
          <w:lang w:val="en-GB"/>
        </w:rPr>
        <w:t>parts of the</w:t>
      </w:r>
      <w:r w:rsidR="002E2D20" w:rsidRPr="000B2C62">
        <w:rPr>
          <w:rFonts w:cs="Arial"/>
          <w:b/>
          <w:sz w:val="24"/>
          <w:szCs w:val="24"/>
          <w:lang w:val="en-GB"/>
        </w:rPr>
        <w:t xml:space="preserve"> school</w:t>
      </w:r>
      <w:r w:rsidR="0078595A">
        <w:rPr>
          <w:rFonts w:cs="Arial"/>
          <w:b/>
          <w:sz w:val="24"/>
          <w:szCs w:val="24"/>
          <w:lang w:val="en-GB"/>
        </w:rPr>
        <w:t xml:space="preserve"> are there</w:t>
      </w:r>
      <w:r w:rsidRPr="000B2C62">
        <w:rPr>
          <w:rFonts w:cs="Arial"/>
          <w:b/>
          <w:sz w:val="24"/>
          <w:szCs w:val="24"/>
          <w:lang w:val="en-GB"/>
        </w:rPr>
        <w:t xml:space="preserve">? </w:t>
      </w:r>
    </w:p>
    <w:p w14:paraId="6BFEB825" w14:textId="19451D33" w:rsidR="005D0B47" w:rsidRPr="000B2C62" w:rsidRDefault="003133F9" w:rsidP="000B2C62">
      <w:pPr>
        <w:pStyle w:val="ListParagraph"/>
        <w:numPr>
          <w:ilvl w:val="2"/>
          <w:numId w:val="20"/>
        </w:numPr>
        <w:tabs>
          <w:tab w:val="left" w:pos="567"/>
        </w:tabs>
        <w:spacing w:before="120" w:after="0"/>
        <w:ind w:left="993"/>
        <w:rPr>
          <w:rFonts w:cs="Arial"/>
          <w:b/>
          <w:sz w:val="24"/>
          <w:szCs w:val="24"/>
          <w:lang w:val="en-GB"/>
        </w:rPr>
      </w:pPr>
      <w:r w:rsidRPr="000B2C62">
        <w:rPr>
          <w:rFonts w:cs="Arial"/>
          <w:b/>
          <w:sz w:val="24"/>
          <w:szCs w:val="24"/>
          <w:lang w:val="en-GB"/>
        </w:rPr>
        <w:t>What</w:t>
      </w:r>
      <w:r w:rsidR="0078595A">
        <w:rPr>
          <w:rFonts w:cs="Arial"/>
          <w:b/>
          <w:sz w:val="24"/>
          <w:szCs w:val="24"/>
          <w:lang w:val="en-GB"/>
        </w:rPr>
        <w:t xml:space="preserve"> i</w:t>
      </w:r>
      <w:r w:rsidRPr="000B2C62">
        <w:rPr>
          <w:rFonts w:cs="Arial"/>
          <w:b/>
          <w:sz w:val="24"/>
          <w:szCs w:val="24"/>
          <w:lang w:val="en-GB"/>
        </w:rPr>
        <w:t xml:space="preserve">s your favourite </w:t>
      </w:r>
      <w:r w:rsidR="0078595A">
        <w:rPr>
          <w:rFonts w:cs="Arial"/>
          <w:b/>
          <w:sz w:val="24"/>
          <w:szCs w:val="24"/>
          <w:lang w:val="en-GB"/>
        </w:rPr>
        <w:t>part of the school</w:t>
      </w:r>
      <w:r w:rsidRPr="000B2C62">
        <w:rPr>
          <w:rFonts w:cs="Arial"/>
          <w:b/>
          <w:sz w:val="24"/>
          <w:szCs w:val="24"/>
          <w:lang w:val="en-GB"/>
        </w:rPr>
        <w:t>?</w:t>
      </w:r>
    </w:p>
    <w:p w14:paraId="77F3F4A9" w14:textId="368EECE7" w:rsidR="00F9129B" w:rsidRDefault="00F61B54" w:rsidP="009C7F76">
      <w:pPr>
        <w:tabs>
          <w:tab w:val="left" w:pos="567"/>
        </w:tabs>
        <w:spacing w:before="120" w:after="0"/>
        <w:ind w:left="567" w:hanging="567"/>
        <w:rPr>
          <w:rFonts w:cs="Arial"/>
          <w:b/>
          <w:sz w:val="24"/>
          <w:szCs w:val="24"/>
          <w:lang w:val="en-GB"/>
        </w:rPr>
      </w:pPr>
      <w:r>
        <w:rPr>
          <w:b/>
          <w:bCs/>
          <w:noProof/>
          <w:color w:val="000000" w:themeColor="text1"/>
          <w:szCs w:val="24"/>
          <w:lang w:val="en-US"/>
        </w:rPr>
        <w:drawing>
          <wp:anchor distT="0" distB="0" distL="114300" distR="114300" simplePos="0" relativeHeight="251713536" behindDoc="1" locked="0" layoutInCell="1" allowOverlap="1" wp14:anchorId="4136C2F4" wp14:editId="68DBA7E0">
            <wp:simplePos x="0" y="0"/>
            <wp:positionH relativeFrom="column">
              <wp:posOffset>1560195</wp:posOffset>
            </wp:positionH>
            <wp:positionV relativeFrom="paragraph">
              <wp:posOffset>151765</wp:posOffset>
            </wp:positionV>
            <wp:extent cx="2838450" cy="1892300"/>
            <wp:effectExtent l="38100" t="38100" r="95250" b="88900"/>
            <wp:wrapThrough wrapText="bothSides">
              <wp:wrapPolygon edited="0">
                <wp:start x="1160" y="-435"/>
                <wp:lineTo x="-290" y="-217"/>
                <wp:lineTo x="-290" y="20875"/>
                <wp:lineTo x="1015" y="22397"/>
                <wp:lineTo x="20875" y="22397"/>
                <wp:lineTo x="22180" y="20875"/>
                <wp:lineTo x="22180" y="1957"/>
                <wp:lineTo x="21310" y="-217"/>
                <wp:lineTo x="20730" y="-435"/>
                <wp:lineTo x="1160" y="-435"/>
              </wp:wrapPolygon>
            </wp:wrapThrough>
            <wp:docPr id="20110935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09353" name="Picture 4"/>
                    <pic:cNvPicPr/>
                  </pic:nvPicPr>
                  <pic:blipFill>
                    <a:blip r:embed="rId34"/>
                    <a:srcRect t="35" b="35"/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18923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52976D" w14:textId="256BE077" w:rsidR="00F9129B" w:rsidRDefault="00F9129B" w:rsidP="009C7F76">
      <w:pPr>
        <w:tabs>
          <w:tab w:val="left" w:pos="567"/>
        </w:tabs>
        <w:spacing w:before="120" w:after="0"/>
        <w:ind w:left="567" w:hanging="567"/>
        <w:rPr>
          <w:rFonts w:cs="Arial"/>
          <w:b/>
          <w:sz w:val="24"/>
          <w:szCs w:val="24"/>
          <w:lang w:val="en-GB"/>
        </w:rPr>
      </w:pPr>
    </w:p>
    <w:p w14:paraId="2015A22F" w14:textId="68B13078" w:rsidR="00F9129B" w:rsidRDefault="00F9129B" w:rsidP="009C7F76">
      <w:pPr>
        <w:tabs>
          <w:tab w:val="left" w:pos="567"/>
        </w:tabs>
        <w:spacing w:before="120" w:after="0"/>
        <w:ind w:left="567" w:hanging="567"/>
        <w:rPr>
          <w:rFonts w:cs="Arial"/>
          <w:b/>
          <w:sz w:val="24"/>
          <w:szCs w:val="24"/>
          <w:lang w:val="en-GB"/>
        </w:rPr>
      </w:pPr>
    </w:p>
    <w:p w14:paraId="75490DDC" w14:textId="77777777" w:rsidR="00F61B54" w:rsidRDefault="00F61B54" w:rsidP="00F9129B">
      <w:pPr>
        <w:tabs>
          <w:tab w:val="left" w:pos="567"/>
        </w:tabs>
        <w:spacing w:before="120" w:after="0" w:line="240" w:lineRule="auto"/>
        <w:ind w:left="567" w:hanging="567"/>
        <w:jc w:val="center"/>
        <w:rPr>
          <w:b/>
          <w:bCs/>
          <w:color w:val="000000" w:themeColor="text1"/>
          <w:szCs w:val="24"/>
          <w:lang w:val="en-US"/>
        </w:rPr>
      </w:pPr>
    </w:p>
    <w:p w14:paraId="06F03A23" w14:textId="77777777" w:rsidR="00F61B54" w:rsidRDefault="00F61B54" w:rsidP="00F9129B">
      <w:pPr>
        <w:tabs>
          <w:tab w:val="left" w:pos="567"/>
        </w:tabs>
        <w:spacing w:before="120" w:after="0" w:line="240" w:lineRule="auto"/>
        <w:ind w:left="567" w:hanging="567"/>
        <w:jc w:val="center"/>
        <w:rPr>
          <w:b/>
          <w:bCs/>
          <w:color w:val="000000" w:themeColor="text1"/>
          <w:szCs w:val="24"/>
          <w:lang w:val="en-US"/>
        </w:rPr>
      </w:pPr>
    </w:p>
    <w:p w14:paraId="2B6DDA93" w14:textId="77777777" w:rsidR="00F61B54" w:rsidRDefault="00F61B54" w:rsidP="00F9129B">
      <w:pPr>
        <w:tabs>
          <w:tab w:val="left" w:pos="567"/>
        </w:tabs>
        <w:spacing w:before="120" w:after="0" w:line="240" w:lineRule="auto"/>
        <w:ind w:left="567" w:hanging="567"/>
        <w:jc w:val="center"/>
        <w:rPr>
          <w:b/>
          <w:bCs/>
          <w:color w:val="000000" w:themeColor="text1"/>
          <w:szCs w:val="24"/>
          <w:lang w:val="en-US"/>
        </w:rPr>
      </w:pPr>
    </w:p>
    <w:p w14:paraId="1464529E" w14:textId="48F2F355" w:rsidR="005D0B47" w:rsidRDefault="003133F9" w:rsidP="00F9129B">
      <w:pPr>
        <w:tabs>
          <w:tab w:val="left" w:pos="567"/>
        </w:tabs>
        <w:spacing w:before="120" w:after="0" w:line="240" w:lineRule="auto"/>
        <w:ind w:left="567" w:hanging="567"/>
        <w:jc w:val="center"/>
        <w:rPr>
          <w:b/>
          <w:bCs/>
          <w:color w:val="000000" w:themeColor="text1"/>
          <w:szCs w:val="24"/>
          <w:lang w:val="en-US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1333F33" wp14:editId="1B4C5885">
                <wp:simplePos x="0" y="0"/>
                <wp:positionH relativeFrom="column">
                  <wp:posOffset>384810</wp:posOffset>
                </wp:positionH>
                <wp:positionV relativeFrom="paragraph">
                  <wp:posOffset>737870</wp:posOffset>
                </wp:positionV>
                <wp:extent cx="5575300" cy="4366260"/>
                <wp:effectExtent l="0" t="0" r="25400" b="15240"/>
                <wp:wrapSquare wrapText="bothSides"/>
                <wp:docPr id="676" name="Text Box 6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75300" cy="43662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  <a:effectLst/>
                      </wps:spPr>
                      <wps:txbx>
                        <w:txbxContent>
                          <w:p w14:paraId="13A779B5" w14:textId="6CDA5402" w:rsidR="005D0B47" w:rsidRDefault="003133F9" w:rsidP="000B2C62">
                            <w:pPr>
                              <w:tabs>
                                <w:tab w:val="right" w:leader="underscore" w:pos="8931"/>
                              </w:tabs>
                              <w:spacing w:before="120" w:after="240" w:line="480" w:lineRule="auto"/>
                              <w:ind w:right="-5"/>
                              <w:jc w:val="center"/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US"/>
                              </w:rPr>
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333F33" id="Text Box 676" o:spid="_x0000_s1094" type="#_x0000_t202" style="position:absolute;left:0;text-align:left;margin-left:30.3pt;margin-top:58.1pt;width:439pt;height:343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" filled="f" strokecolor="#d8d8d8 [2732]" strokeweight=".5pt">
                <v:textbox>
                  <w:txbxContent>
                    <w:p w14:paraId="13A779B5" w14:textId="6CDA5402" w:rsidR="005D0B47" w:rsidRDefault="003133F9" w:rsidP="000B2C62">
                      <w:pPr>
                        <w:tabs>
                          <w:tab w:val="right" w:leader="underscore" w:pos="8931"/>
                        </w:tabs>
                        <w:spacing w:before="120" w:after="240" w:line="480" w:lineRule="auto"/>
                        <w:ind w:right="-5"/>
                        <w:jc w:val="center"/>
                        <w:rPr>
                          <w:rFonts w:cstheme="minorHAnsi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4"/>
                          <w:szCs w:val="24"/>
                          <w:lang w:val="en-US"/>
                        </w:rPr>
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D0B47" w:rsidSect="00AF06AD">
      <w:type w:val="continuous"/>
      <w:pgSz w:w="11906" w:h="16838"/>
      <w:pgMar w:top="1134" w:right="1133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B31633" w14:textId="77777777" w:rsidR="00CD2A21" w:rsidRDefault="00CD2A21">
      <w:pPr>
        <w:spacing w:line="240" w:lineRule="auto"/>
      </w:pPr>
      <w:r>
        <w:separator/>
      </w:r>
    </w:p>
  </w:endnote>
  <w:endnote w:type="continuationSeparator" w:id="0">
    <w:p w14:paraId="551D5129" w14:textId="77777777" w:rsidR="00CD2A21" w:rsidRDefault="00CD2A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A205D" w14:textId="77777777" w:rsidR="005D0B47" w:rsidRDefault="003133F9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>
      <w:rPr>
        <w:color w:val="000000" w:themeColor="text1"/>
        <w:w w:val="85"/>
      </w:rPr>
      <w:ptab w:relativeTo="margin" w:alignment="center" w:leader="none"/>
    </w:r>
    <w:r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>
      <w:rPr>
        <w:color w:val="000000" w:themeColor="text1"/>
        <w:w w:val="85"/>
      </w:rPr>
      <w:ptab w:relativeTo="margin" w:alignment="right" w:leader="none"/>
    </w:r>
    <w:r>
      <w:rPr>
        <w:b/>
        <w:color w:val="000000" w:themeColor="text1"/>
        <w:sz w:val="20"/>
      </w:rPr>
      <w:fldChar w:fldCharType="begin"/>
    </w:r>
    <w:r>
      <w:rPr>
        <w:b/>
        <w:color w:val="000000" w:themeColor="text1"/>
        <w:sz w:val="20"/>
        <w:lang w:val="en-US"/>
      </w:rPr>
      <w:instrText xml:space="preserve"> PAGE   \* MERGEFORMAT </w:instrText>
    </w:r>
    <w:r>
      <w:rPr>
        <w:b/>
        <w:color w:val="000000" w:themeColor="text1"/>
        <w:sz w:val="20"/>
      </w:rPr>
      <w:fldChar w:fldCharType="separate"/>
    </w:r>
    <w:r>
      <w:rPr>
        <w:b/>
        <w:color w:val="000000" w:themeColor="text1"/>
        <w:sz w:val="20"/>
        <w:lang w:val="en-US"/>
      </w:rPr>
      <w:t>6</w:t>
    </w:r>
    <w:r>
      <w:rPr>
        <w:b/>
        <w:color w:val="000000" w:themeColor="text1"/>
        <w:sz w:val="20"/>
      </w:rPr>
      <w:fldChar w:fldCharType="end"/>
    </w:r>
  </w:p>
  <w:p w14:paraId="33885432" w14:textId="77777777" w:rsidR="005D0B47" w:rsidRDefault="005D0B47">
    <w:pPr>
      <w:pStyle w:val="Footer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04EC5" w14:textId="77777777" w:rsidR="005D0B47" w:rsidRDefault="003133F9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>
      <w:rPr>
        <w:color w:val="000000" w:themeColor="text1"/>
        <w:w w:val="85"/>
      </w:rPr>
      <w:ptab w:relativeTo="margin" w:alignment="center" w:leader="none"/>
    </w:r>
    <w:r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>
      <w:rPr>
        <w:color w:val="000000" w:themeColor="text1"/>
        <w:w w:val="85"/>
      </w:rPr>
      <w:ptab w:relativeTo="margin" w:alignment="right" w:leader="none"/>
    </w:r>
    <w:r>
      <w:rPr>
        <w:b/>
        <w:color w:val="000000" w:themeColor="text1"/>
        <w:sz w:val="20"/>
      </w:rPr>
      <w:fldChar w:fldCharType="begin"/>
    </w:r>
    <w:r>
      <w:rPr>
        <w:b/>
        <w:color w:val="000000" w:themeColor="text1"/>
        <w:sz w:val="20"/>
        <w:lang w:val="en-US"/>
      </w:rPr>
      <w:instrText xml:space="preserve"> PAGE   \* MERGEFORMAT </w:instrText>
    </w:r>
    <w:r>
      <w:rPr>
        <w:b/>
        <w:color w:val="000000" w:themeColor="text1"/>
        <w:sz w:val="20"/>
      </w:rPr>
      <w:fldChar w:fldCharType="separate"/>
    </w:r>
    <w:r>
      <w:rPr>
        <w:b/>
        <w:color w:val="000000" w:themeColor="text1"/>
        <w:sz w:val="20"/>
        <w:lang w:val="en-US"/>
      </w:rPr>
      <w:t>3</w:t>
    </w:r>
    <w:r>
      <w:rPr>
        <w:b/>
        <w:color w:val="000000" w:themeColor="text1"/>
        <w:sz w:val="20"/>
      </w:rPr>
      <w:fldChar w:fldCharType="end"/>
    </w:r>
  </w:p>
  <w:p w14:paraId="49FAB1BC" w14:textId="77777777" w:rsidR="005D0B47" w:rsidRDefault="005D0B47">
    <w:pPr>
      <w:pStyle w:val="Footer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60786" w14:textId="77777777" w:rsidR="005D0B47" w:rsidRDefault="003133F9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>
      <w:rPr>
        <w:color w:val="000000" w:themeColor="text1"/>
        <w:w w:val="85"/>
      </w:rPr>
      <w:ptab w:relativeTo="margin" w:alignment="center" w:leader="none"/>
    </w:r>
    <w:r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>
      <w:rPr>
        <w:color w:val="000000" w:themeColor="text1"/>
        <w:w w:val="85"/>
      </w:rPr>
      <w:ptab w:relativeTo="margin" w:alignment="right" w:leader="none"/>
    </w:r>
    <w:r>
      <w:rPr>
        <w:b/>
        <w:color w:val="000000" w:themeColor="text1"/>
        <w:sz w:val="20"/>
      </w:rPr>
      <w:fldChar w:fldCharType="begin"/>
    </w:r>
    <w:r>
      <w:rPr>
        <w:b/>
        <w:color w:val="000000" w:themeColor="text1"/>
        <w:sz w:val="20"/>
        <w:lang w:val="en-US"/>
      </w:rPr>
      <w:instrText xml:space="preserve"> PAGE   \* MERGEFORMAT </w:instrText>
    </w:r>
    <w:r>
      <w:rPr>
        <w:b/>
        <w:color w:val="000000" w:themeColor="text1"/>
        <w:sz w:val="20"/>
      </w:rPr>
      <w:fldChar w:fldCharType="separate"/>
    </w:r>
    <w:r>
      <w:rPr>
        <w:b/>
        <w:color w:val="000000" w:themeColor="text1"/>
        <w:sz w:val="20"/>
        <w:lang w:val="en-US"/>
      </w:rPr>
      <w:t>1</w:t>
    </w:r>
    <w:r>
      <w:rPr>
        <w:b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9BA070" w14:textId="77777777" w:rsidR="00CD2A21" w:rsidRDefault="00CD2A21">
      <w:pPr>
        <w:spacing w:after="0"/>
      </w:pPr>
      <w:r>
        <w:separator/>
      </w:r>
    </w:p>
  </w:footnote>
  <w:footnote w:type="continuationSeparator" w:id="0">
    <w:p w14:paraId="55B42A99" w14:textId="77777777" w:rsidR="00CD2A21" w:rsidRDefault="00CD2A2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87EE3" w14:textId="77777777" w:rsidR="005D0B47" w:rsidRDefault="003133F9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74624" behindDoc="0" locked="0" layoutInCell="1" hidden="1" allowOverlap="1" wp14:anchorId="477C0DB4" wp14:editId="7D269EBC">
              <wp:simplePos x="0" y="0"/>
              <wp:positionH relativeFrom="margin">
                <wp:posOffset>-10160</wp:posOffset>
              </wp:positionH>
              <wp:positionV relativeFrom="page">
                <wp:posOffset>122555</wp:posOffset>
              </wp:positionV>
              <wp:extent cx="3991610" cy="924560"/>
              <wp:effectExtent l="0" t="0" r="0" b="9525"/>
              <wp:wrapNone/>
              <wp:docPr id="452" name="Group 1980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B0FFD2B" w14:textId="77777777" w:rsidR="005D0B47" w:rsidRDefault="003133F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5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9E7DA9A" w14:textId="77777777" w:rsidR="005D0B47" w:rsidRDefault="003133F9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1.1 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77C0DB4" id="Group 1980" o:spid="_x0000_s1095" style="position:absolute;margin-left:-.8pt;margin-top:9.65pt;width:314.3pt;height:72.8pt;z-index:251674624;visibility:hidden;mso-position-horizontal-relative:margin;mso-position-vertical-relative:page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96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<v:textbox inset="0,0,0,0">
                  <w:txbxContent>
                    <w:p w14:paraId="0B0FFD2B" w14:textId="77777777" w:rsidR="005D0B47" w:rsidRDefault="003133F9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97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" filled="f" stroked="f">
                <v:textbox inset="2mm,0,2mm,0">
                  <w:txbxContent>
                    <w:p w14:paraId="09E7DA9A" w14:textId="77777777" w:rsidR="005D0B47" w:rsidRDefault="003133F9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1.1 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1DF96DD"/>
    <w:multiLevelType w:val="singleLevel"/>
    <w:tmpl w:val="81DF96DD"/>
    <w:lvl w:ilvl="0">
      <w:start w:val="5"/>
      <w:numFmt w:val="decimal"/>
      <w:lvlText w:val="%1."/>
      <w:lvlJc w:val="left"/>
    </w:lvl>
  </w:abstractNum>
  <w:abstractNum w:abstractNumId="1" w15:restartNumberingAfterBreak="0">
    <w:nsid w:val="9F897699"/>
    <w:multiLevelType w:val="singleLevel"/>
    <w:tmpl w:val="9F897699"/>
    <w:lvl w:ilvl="0">
      <w:start w:val="8"/>
      <w:numFmt w:val="upperLetter"/>
      <w:suff w:val="space"/>
      <w:lvlText w:val="%1)"/>
      <w:lvlJc w:val="left"/>
    </w:lvl>
  </w:abstractNum>
  <w:abstractNum w:abstractNumId="2" w15:restartNumberingAfterBreak="0">
    <w:nsid w:val="CB3149C9"/>
    <w:multiLevelType w:val="singleLevel"/>
    <w:tmpl w:val="F992E584"/>
    <w:lvl w:ilvl="0">
      <w:start w:val="1"/>
      <w:numFmt w:val="decimal"/>
      <w:lvlText w:val="%1."/>
      <w:lvlJc w:val="left"/>
      <w:rPr>
        <w:b/>
        <w:bCs w:val="0"/>
      </w:rPr>
    </w:lvl>
  </w:abstractNum>
  <w:abstractNum w:abstractNumId="3" w15:restartNumberingAfterBreak="0">
    <w:nsid w:val="FFFFFF7C"/>
    <w:multiLevelType w:val="singleLevel"/>
    <w:tmpl w:val="FFFFFF7C"/>
    <w:lvl w:ilvl="0">
      <w:start w:val="1"/>
      <w:numFmt w:val="decimal"/>
      <w:pStyle w:val="ListNumber5"/>
      <w:lvlText w:val="%1."/>
      <w:lvlJc w:val="left"/>
      <w:pPr>
        <w:tabs>
          <w:tab w:val="left" w:pos="1492"/>
        </w:tabs>
        <w:ind w:left="1492" w:hanging="360"/>
      </w:pPr>
    </w:lvl>
  </w:abstractNum>
  <w:abstractNum w:abstractNumId="4" w15:restartNumberingAfterBreak="0">
    <w:nsid w:val="FFFFFF7D"/>
    <w:multiLevelType w:val="singleLevel"/>
    <w:tmpl w:val="FFFFFF7D"/>
    <w:lvl w:ilvl="0">
      <w:start w:val="1"/>
      <w:numFmt w:val="decimal"/>
      <w:pStyle w:val="ListNumber4"/>
      <w:lvlText w:val="%1."/>
      <w:lvlJc w:val="left"/>
      <w:pPr>
        <w:tabs>
          <w:tab w:val="left" w:pos="1209"/>
        </w:tabs>
        <w:ind w:left="1209" w:hanging="360"/>
      </w:pPr>
    </w:lvl>
  </w:abstractNum>
  <w:abstractNum w:abstractNumId="5" w15:restartNumberingAfterBreak="0">
    <w:nsid w:val="FFFFFF7E"/>
    <w:multiLevelType w:val="singleLevel"/>
    <w:tmpl w:val="FFFFFF7E"/>
    <w:lvl w:ilvl="0">
      <w:start w:val="1"/>
      <w:numFmt w:val="decimal"/>
      <w:pStyle w:val="ListNumber3"/>
      <w:lvlText w:val="%1."/>
      <w:lvlJc w:val="left"/>
      <w:pPr>
        <w:tabs>
          <w:tab w:val="left" w:pos="926"/>
        </w:tabs>
        <w:ind w:left="926" w:hanging="360"/>
      </w:pPr>
    </w:lvl>
  </w:abstractNum>
  <w:abstractNum w:abstractNumId="6" w15:restartNumberingAfterBreak="0">
    <w:nsid w:val="FFFFFF7F"/>
    <w:multiLevelType w:val="singleLevel"/>
    <w:tmpl w:val="FFFFFF7F"/>
    <w:lvl w:ilvl="0">
      <w:start w:val="1"/>
      <w:numFmt w:val="decimal"/>
      <w:pStyle w:val="ListNumber2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7" w15:restartNumberingAfterBreak="0">
    <w:nsid w:val="FFFFFF80"/>
    <w:multiLevelType w:val="singleLevel"/>
    <w:tmpl w:val="FFFFFF80"/>
    <w:lvl w:ilvl="0">
      <w:start w:val="1"/>
      <w:numFmt w:val="bullet"/>
      <w:pStyle w:val="ListBullet5"/>
      <w:lvlText w:val=""/>
      <w:lvlJc w:val="left"/>
      <w:pPr>
        <w:tabs>
          <w:tab w:val="left" w:pos="1492"/>
        </w:tabs>
        <w:ind w:left="1492" w:hanging="360"/>
      </w:pPr>
      <w:rPr>
        <w:rFonts w:ascii="Symbol" w:hAnsi="Symbol" w:hint="default"/>
      </w:rPr>
    </w:lvl>
  </w:abstractNum>
  <w:abstractNum w:abstractNumId="8" w15:restartNumberingAfterBreak="0">
    <w:nsid w:val="FFFFFF81"/>
    <w:multiLevelType w:val="singleLevel"/>
    <w:tmpl w:val="FFFFFF81"/>
    <w:lvl w:ilvl="0">
      <w:start w:val="1"/>
      <w:numFmt w:val="bullet"/>
      <w:pStyle w:val="ListBullet4"/>
      <w:lvlText w:val=""/>
      <w:lvlJc w:val="left"/>
      <w:pPr>
        <w:tabs>
          <w:tab w:val="left" w:pos="1209"/>
        </w:tabs>
        <w:ind w:left="1209" w:hanging="360"/>
      </w:pPr>
      <w:rPr>
        <w:rFonts w:ascii="Symbol" w:hAnsi="Symbol" w:hint="default"/>
      </w:rPr>
    </w:lvl>
  </w:abstractNum>
  <w:abstractNum w:abstractNumId="9" w15:restartNumberingAfterBreak="0">
    <w:nsid w:val="FFFFFF82"/>
    <w:multiLevelType w:val="singleLevel"/>
    <w:tmpl w:val="FFFFFF82"/>
    <w:lvl w:ilvl="0">
      <w:start w:val="1"/>
      <w:numFmt w:val="bullet"/>
      <w:pStyle w:val="ListBullet3"/>
      <w:lvlText w:val=""/>
      <w:lvlJc w:val="left"/>
      <w:pPr>
        <w:tabs>
          <w:tab w:val="left" w:pos="926"/>
        </w:tabs>
        <w:ind w:left="926" w:hanging="360"/>
      </w:pPr>
      <w:rPr>
        <w:rFonts w:ascii="Symbol" w:hAnsi="Symbol" w:hint="default"/>
      </w:rPr>
    </w:lvl>
  </w:abstractNum>
  <w:abstractNum w:abstractNumId="10" w15:restartNumberingAfterBreak="0">
    <w:nsid w:val="FFFFFF83"/>
    <w:multiLevelType w:val="singleLevel"/>
    <w:tmpl w:val="FFFFFF83"/>
    <w:lvl w:ilvl="0">
      <w:start w:val="1"/>
      <w:numFmt w:val="bullet"/>
      <w:pStyle w:val="ListBullet2"/>
      <w:lvlText w:val=""/>
      <w:lvlJc w:val="left"/>
      <w:pPr>
        <w:tabs>
          <w:tab w:val="left" w:pos="643"/>
        </w:tabs>
        <w:ind w:left="643" w:hanging="360"/>
      </w:pPr>
      <w:rPr>
        <w:rFonts w:ascii="Symbol" w:hAnsi="Symbol" w:hint="default"/>
      </w:rPr>
    </w:lvl>
  </w:abstractNum>
  <w:abstractNum w:abstractNumId="11" w15:restartNumberingAfterBreak="0">
    <w:nsid w:val="FFFFFF88"/>
    <w:multiLevelType w:val="singleLevel"/>
    <w:tmpl w:val="FFFFFF88"/>
    <w:lvl w:ilvl="0">
      <w:start w:val="1"/>
      <w:numFmt w:val="decimal"/>
      <w:pStyle w:val="ListNumber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2" w15:restartNumberingAfterBreak="0">
    <w:nsid w:val="FFFFFF89"/>
    <w:multiLevelType w:val="singleLevel"/>
    <w:tmpl w:val="FFFFFF89"/>
    <w:lvl w:ilvl="0">
      <w:start w:val="1"/>
      <w:numFmt w:val="bullet"/>
      <w:pStyle w:val="List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164A3E3F"/>
    <w:multiLevelType w:val="hybridMultilevel"/>
    <w:tmpl w:val="F424C27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1A032ACA"/>
    <w:multiLevelType w:val="multilevel"/>
    <w:tmpl w:val="53765D5E"/>
    <w:lvl w:ilvl="0">
      <w:start w:val="1"/>
      <w:numFmt w:val="decimal"/>
      <w:lvlText w:val="%1."/>
      <w:lvlJc w:val="left"/>
      <w:pPr>
        <w:ind w:left="927" w:hanging="360"/>
      </w:pPr>
      <w:rPr>
        <w:rFonts w:cstheme="minorBidi" w:hint="default"/>
        <w:b/>
        <w:bCs w:val="0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1FB100A2"/>
    <w:multiLevelType w:val="hybridMultilevel"/>
    <w:tmpl w:val="F424C27E"/>
    <w:lvl w:ilvl="0" w:tplc="114A88DA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27E116DC"/>
    <w:multiLevelType w:val="multilevel"/>
    <w:tmpl w:val="27E116DC"/>
    <w:lvl w:ilvl="0">
      <w:start w:val="1"/>
      <w:numFmt w:val="decimal"/>
      <w:lvlText w:val="%1."/>
      <w:lvlJc w:val="left"/>
      <w:pPr>
        <w:ind w:left="927" w:hanging="360"/>
      </w:pPr>
      <w:rPr>
        <w:rFonts w:cstheme="minorHAnsi" w:hint="default"/>
        <w:b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58A7425E"/>
    <w:multiLevelType w:val="multilevel"/>
    <w:tmpl w:val="58A7425E"/>
    <w:lvl w:ilvl="0">
      <w:start w:val="1"/>
      <w:numFmt w:val="decimal"/>
      <w:lvlText w:val="%1."/>
      <w:lvlJc w:val="left"/>
      <w:pPr>
        <w:ind w:left="927" w:hanging="360"/>
      </w:pPr>
      <w:rPr>
        <w:rFonts w:cstheme="minorHAnsi" w:hint="default"/>
        <w:b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7B22138B"/>
    <w:multiLevelType w:val="hybridMultilevel"/>
    <w:tmpl w:val="009EEA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767385"/>
    <w:multiLevelType w:val="singleLevel"/>
    <w:tmpl w:val="7E767385"/>
    <w:lvl w:ilvl="0">
      <w:start w:val="1"/>
      <w:numFmt w:val="upperLetter"/>
      <w:suff w:val="space"/>
      <w:lvlText w:val="%1)"/>
      <w:lvlJc w:val="left"/>
    </w:lvl>
  </w:abstractNum>
  <w:num w:numId="1" w16cid:durableId="1442334189">
    <w:abstractNumId w:val="12"/>
  </w:num>
  <w:num w:numId="2" w16cid:durableId="1006327423">
    <w:abstractNumId w:val="10"/>
  </w:num>
  <w:num w:numId="3" w16cid:durableId="51345005">
    <w:abstractNumId w:val="9"/>
  </w:num>
  <w:num w:numId="4" w16cid:durableId="1008682076">
    <w:abstractNumId w:val="8"/>
  </w:num>
  <w:num w:numId="5" w16cid:durableId="120653100">
    <w:abstractNumId w:val="7"/>
  </w:num>
  <w:num w:numId="6" w16cid:durableId="1145701306">
    <w:abstractNumId w:val="11"/>
  </w:num>
  <w:num w:numId="7" w16cid:durableId="726077168">
    <w:abstractNumId w:val="6"/>
  </w:num>
  <w:num w:numId="8" w16cid:durableId="2066637286">
    <w:abstractNumId w:val="5"/>
  </w:num>
  <w:num w:numId="9" w16cid:durableId="1949659808">
    <w:abstractNumId w:val="4"/>
  </w:num>
  <w:num w:numId="10" w16cid:durableId="706947526">
    <w:abstractNumId w:val="3"/>
  </w:num>
  <w:num w:numId="11" w16cid:durableId="1221478468">
    <w:abstractNumId w:val="19"/>
  </w:num>
  <w:num w:numId="12" w16cid:durableId="5907444">
    <w:abstractNumId w:val="1"/>
  </w:num>
  <w:num w:numId="13" w16cid:durableId="2091735302">
    <w:abstractNumId w:val="14"/>
  </w:num>
  <w:num w:numId="14" w16cid:durableId="242030769">
    <w:abstractNumId w:val="17"/>
  </w:num>
  <w:num w:numId="15" w16cid:durableId="904415383">
    <w:abstractNumId w:val="16"/>
  </w:num>
  <w:num w:numId="16" w16cid:durableId="192545224">
    <w:abstractNumId w:val="2"/>
  </w:num>
  <w:num w:numId="17" w16cid:durableId="389309152">
    <w:abstractNumId w:val="0"/>
  </w:num>
  <w:num w:numId="18" w16cid:durableId="1030690868">
    <w:abstractNumId w:val="15"/>
  </w:num>
  <w:num w:numId="19" w16cid:durableId="839085261">
    <w:abstractNumId w:val="13"/>
  </w:num>
  <w:num w:numId="20" w16cid:durableId="159632730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C0F"/>
    <w:rsid w:val="0000291F"/>
    <w:rsid w:val="00004282"/>
    <w:rsid w:val="000068AF"/>
    <w:rsid w:val="0001150A"/>
    <w:rsid w:val="00012CE4"/>
    <w:rsid w:val="00013A0E"/>
    <w:rsid w:val="00017262"/>
    <w:rsid w:val="00024029"/>
    <w:rsid w:val="00025184"/>
    <w:rsid w:val="00026E88"/>
    <w:rsid w:val="000330A2"/>
    <w:rsid w:val="000358CC"/>
    <w:rsid w:val="00036BAE"/>
    <w:rsid w:val="00036E05"/>
    <w:rsid w:val="00043A4B"/>
    <w:rsid w:val="00046348"/>
    <w:rsid w:val="00046E75"/>
    <w:rsid w:val="00052B29"/>
    <w:rsid w:val="0005555F"/>
    <w:rsid w:val="00056FD5"/>
    <w:rsid w:val="00062405"/>
    <w:rsid w:val="00063EAA"/>
    <w:rsid w:val="00067CB3"/>
    <w:rsid w:val="0007184B"/>
    <w:rsid w:val="00083C20"/>
    <w:rsid w:val="000865EA"/>
    <w:rsid w:val="00090E25"/>
    <w:rsid w:val="00094920"/>
    <w:rsid w:val="000A3D11"/>
    <w:rsid w:val="000A679C"/>
    <w:rsid w:val="000A6E45"/>
    <w:rsid w:val="000B0F7F"/>
    <w:rsid w:val="000B1EEE"/>
    <w:rsid w:val="000B1FD5"/>
    <w:rsid w:val="000B2C62"/>
    <w:rsid w:val="000B3194"/>
    <w:rsid w:val="000B4718"/>
    <w:rsid w:val="000C0DF1"/>
    <w:rsid w:val="000C482E"/>
    <w:rsid w:val="000C5127"/>
    <w:rsid w:val="000D15E0"/>
    <w:rsid w:val="000D3A41"/>
    <w:rsid w:val="000E0888"/>
    <w:rsid w:val="000E693F"/>
    <w:rsid w:val="000E6F82"/>
    <w:rsid w:val="000E7499"/>
    <w:rsid w:val="000F7815"/>
    <w:rsid w:val="001028AA"/>
    <w:rsid w:val="00103413"/>
    <w:rsid w:val="001052FF"/>
    <w:rsid w:val="001066CD"/>
    <w:rsid w:val="00106E5E"/>
    <w:rsid w:val="001108D7"/>
    <w:rsid w:val="00116A6C"/>
    <w:rsid w:val="001174A2"/>
    <w:rsid w:val="001232DA"/>
    <w:rsid w:val="00123632"/>
    <w:rsid w:val="00126CD4"/>
    <w:rsid w:val="00132FDF"/>
    <w:rsid w:val="00142206"/>
    <w:rsid w:val="001436FA"/>
    <w:rsid w:val="00147D76"/>
    <w:rsid w:val="001504B1"/>
    <w:rsid w:val="00153BE8"/>
    <w:rsid w:val="0015512B"/>
    <w:rsid w:val="00156050"/>
    <w:rsid w:val="0016228F"/>
    <w:rsid w:val="00163954"/>
    <w:rsid w:val="001706A4"/>
    <w:rsid w:val="0017084D"/>
    <w:rsid w:val="00171C59"/>
    <w:rsid w:val="0018326A"/>
    <w:rsid w:val="00192737"/>
    <w:rsid w:val="00192C8A"/>
    <w:rsid w:val="0019497E"/>
    <w:rsid w:val="00194FEA"/>
    <w:rsid w:val="00197451"/>
    <w:rsid w:val="001A7A15"/>
    <w:rsid w:val="001A7F61"/>
    <w:rsid w:val="001B011D"/>
    <w:rsid w:val="001B2241"/>
    <w:rsid w:val="001B3B13"/>
    <w:rsid w:val="001B5B1D"/>
    <w:rsid w:val="001C28A6"/>
    <w:rsid w:val="001D4B97"/>
    <w:rsid w:val="001D5787"/>
    <w:rsid w:val="001E2298"/>
    <w:rsid w:val="001E50C2"/>
    <w:rsid w:val="001E6378"/>
    <w:rsid w:val="001E6461"/>
    <w:rsid w:val="001F38EB"/>
    <w:rsid w:val="001F51A1"/>
    <w:rsid w:val="001F5453"/>
    <w:rsid w:val="00200D17"/>
    <w:rsid w:val="00201266"/>
    <w:rsid w:val="002035BF"/>
    <w:rsid w:val="00203A3B"/>
    <w:rsid w:val="00206EA3"/>
    <w:rsid w:val="0022024C"/>
    <w:rsid w:val="002254D4"/>
    <w:rsid w:val="00226833"/>
    <w:rsid w:val="0022699D"/>
    <w:rsid w:val="00226E82"/>
    <w:rsid w:val="0022782B"/>
    <w:rsid w:val="002278F1"/>
    <w:rsid w:val="0023045C"/>
    <w:rsid w:val="0023270F"/>
    <w:rsid w:val="0024109D"/>
    <w:rsid w:val="00242EDF"/>
    <w:rsid w:val="0024475F"/>
    <w:rsid w:val="002566AB"/>
    <w:rsid w:val="002677E4"/>
    <w:rsid w:val="00270A1D"/>
    <w:rsid w:val="00272578"/>
    <w:rsid w:val="002749CF"/>
    <w:rsid w:val="00276879"/>
    <w:rsid w:val="00277AD5"/>
    <w:rsid w:val="0028210F"/>
    <w:rsid w:val="00284C88"/>
    <w:rsid w:val="00286C43"/>
    <w:rsid w:val="00292882"/>
    <w:rsid w:val="0029293D"/>
    <w:rsid w:val="002958A9"/>
    <w:rsid w:val="002A1F20"/>
    <w:rsid w:val="002A2FBA"/>
    <w:rsid w:val="002A3DFF"/>
    <w:rsid w:val="002A7F89"/>
    <w:rsid w:val="002B41F7"/>
    <w:rsid w:val="002B7861"/>
    <w:rsid w:val="002D075C"/>
    <w:rsid w:val="002D07BF"/>
    <w:rsid w:val="002D2CC3"/>
    <w:rsid w:val="002D399C"/>
    <w:rsid w:val="002D3C1D"/>
    <w:rsid w:val="002D4D1A"/>
    <w:rsid w:val="002D7607"/>
    <w:rsid w:val="002E22B6"/>
    <w:rsid w:val="002E2D20"/>
    <w:rsid w:val="002E7180"/>
    <w:rsid w:val="002E7660"/>
    <w:rsid w:val="002F02F4"/>
    <w:rsid w:val="002F06F5"/>
    <w:rsid w:val="002F3BB8"/>
    <w:rsid w:val="002F6537"/>
    <w:rsid w:val="002F76C3"/>
    <w:rsid w:val="00302437"/>
    <w:rsid w:val="00304DF7"/>
    <w:rsid w:val="00311774"/>
    <w:rsid w:val="003133F9"/>
    <w:rsid w:val="00316300"/>
    <w:rsid w:val="00316CD3"/>
    <w:rsid w:val="00326F0B"/>
    <w:rsid w:val="0033054C"/>
    <w:rsid w:val="00330DB6"/>
    <w:rsid w:val="00331D29"/>
    <w:rsid w:val="00332143"/>
    <w:rsid w:val="00343040"/>
    <w:rsid w:val="00344D4E"/>
    <w:rsid w:val="00345AB1"/>
    <w:rsid w:val="00350B64"/>
    <w:rsid w:val="00351D35"/>
    <w:rsid w:val="003524C7"/>
    <w:rsid w:val="00354822"/>
    <w:rsid w:val="003571F3"/>
    <w:rsid w:val="00357FA5"/>
    <w:rsid w:val="003601AC"/>
    <w:rsid w:val="0036249A"/>
    <w:rsid w:val="003632D8"/>
    <w:rsid w:val="00364D43"/>
    <w:rsid w:val="003667FD"/>
    <w:rsid w:val="00371CD6"/>
    <w:rsid w:val="00373A0A"/>
    <w:rsid w:val="00374DA0"/>
    <w:rsid w:val="00375D82"/>
    <w:rsid w:val="00382F50"/>
    <w:rsid w:val="00383A37"/>
    <w:rsid w:val="00384624"/>
    <w:rsid w:val="00385171"/>
    <w:rsid w:val="003871EE"/>
    <w:rsid w:val="00393CD9"/>
    <w:rsid w:val="00397307"/>
    <w:rsid w:val="003A05F4"/>
    <w:rsid w:val="003A0C29"/>
    <w:rsid w:val="003B1FE8"/>
    <w:rsid w:val="003B3F49"/>
    <w:rsid w:val="003B415B"/>
    <w:rsid w:val="003B5835"/>
    <w:rsid w:val="003B6914"/>
    <w:rsid w:val="003B74BF"/>
    <w:rsid w:val="003C3CC0"/>
    <w:rsid w:val="003C5C01"/>
    <w:rsid w:val="003C68EE"/>
    <w:rsid w:val="003C716D"/>
    <w:rsid w:val="003D0696"/>
    <w:rsid w:val="003D40D0"/>
    <w:rsid w:val="003E02D1"/>
    <w:rsid w:val="003E21F1"/>
    <w:rsid w:val="003E4C79"/>
    <w:rsid w:val="003E63A2"/>
    <w:rsid w:val="003E71E2"/>
    <w:rsid w:val="003F3314"/>
    <w:rsid w:val="003F495C"/>
    <w:rsid w:val="003F5409"/>
    <w:rsid w:val="003F61DC"/>
    <w:rsid w:val="003F7ABB"/>
    <w:rsid w:val="00400431"/>
    <w:rsid w:val="004010C8"/>
    <w:rsid w:val="00411A22"/>
    <w:rsid w:val="0041202A"/>
    <w:rsid w:val="00412139"/>
    <w:rsid w:val="00416643"/>
    <w:rsid w:val="00421C7F"/>
    <w:rsid w:val="0043057A"/>
    <w:rsid w:val="00431759"/>
    <w:rsid w:val="00433329"/>
    <w:rsid w:val="00433CD2"/>
    <w:rsid w:val="00434156"/>
    <w:rsid w:val="00434256"/>
    <w:rsid w:val="00445664"/>
    <w:rsid w:val="00451400"/>
    <w:rsid w:val="004528C6"/>
    <w:rsid w:val="00455623"/>
    <w:rsid w:val="00456DBB"/>
    <w:rsid w:val="0046072F"/>
    <w:rsid w:val="004625CE"/>
    <w:rsid w:val="00465537"/>
    <w:rsid w:val="004713C9"/>
    <w:rsid w:val="0047585E"/>
    <w:rsid w:val="00477BA3"/>
    <w:rsid w:val="0048483A"/>
    <w:rsid w:val="00490F99"/>
    <w:rsid w:val="00495F02"/>
    <w:rsid w:val="004A2478"/>
    <w:rsid w:val="004A53BC"/>
    <w:rsid w:val="004B1887"/>
    <w:rsid w:val="004B2960"/>
    <w:rsid w:val="004C072B"/>
    <w:rsid w:val="004C1C79"/>
    <w:rsid w:val="004C6F56"/>
    <w:rsid w:val="004C7235"/>
    <w:rsid w:val="004C7E0C"/>
    <w:rsid w:val="004D278D"/>
    <w:rsid w:val="004E3D29"/>
    <w:rsid w:val="004E4F7A"/>
    <w:rsid w:val="004E5978"/>
    <w:rsid w:val="004E7261"/>
    <w:rsid w:val="004F0413"/>
    <w:rsid w:val="004F0BB0"/>
    <w:rsid w:val="00500E24"/>
    <w:rsid w:val="00502EDC"/>
    <w:rsid w:val="005111A6"/>
    <w:rsid w:val="005116F3"/>
    <w:rsid w:val="00515D6B"/>
    <w:rsid w:val="00520D41"/>
    <w:rsid w:val="00521243"/>
    <w:rsid w:val="00524404"/>
    <w:rsid w:val="005247EC"/>
    <w:rsid w:val="005259A8"/>
    <w:rsid w:val="005263FF"/>
    <w:rsid w:val="00530738"/>
    <w:rsid w:val="00532F63"/>
    <w:rsid w:val="00537778"/>
    <w:rsid w:val="00540913"/>
    <w:rsid w:val="00545CC3"/>
    <w:rsid w:val="005463B3"/>
    <w:rsid w:val="00546C3A"/>
    <w:rsid w:val="00547904"/>
    <w:rsid w:val="005535C5"/>
    <w:rsid w:val="00554F86"/>
    <w:rsid w:val="005642CE"/>
    <w:rsid w:val="00565558"/>
    <w:rsid w:val="0056652A"/>
    <w:rsid w:val="005725EB"/>
    <w:rsid w:val="0057286B"/>
    <w:rsid w:val="00573910"/>
    <w:rsid w:val="00573A8C"/>
    <w:rsid w:val="0057475E"/>
    <w:rsid w:val="00575CA5"/>
    <w:rsid w:val="005855F6"/>
    <w:rsid w:val="005919CD"/>
    <w:rsid w:val="00592CAD"/>
    <w:rsid w:val="00593AA1"/>
    <w:rsid w:val="00593B54"/>
    <w:rsid w:val="005A025F"/>
    <w:rsid w:val="005A2915"/>
    <w:rsid w:val="005A6123"/>
    <w:rsid w:val="005A7F79"/>
    <w:rsid w:val="005B7002"/>
    <w:rsid w:val="005C14D7"/>
    <w:rsid w:val="005C26A6"/>
    <w:rsid w:val="005C5C51"/>
    <w:rsid w:val="005D0B47"/>
    <w:rsid w:val="005D15AE"/>
    <w:rsid w:val="005D1790"/>
    <w:rsid w:val="005D37B9"/>
    <w:rsid w:val="005D4698"/>
    <w:rsid w:val="005D792A"/>
    <w:rsid w:val="005E10E1"/>
    <w:rsid w:val="005E180A"/>
    <w:rsid w:val="005E699F"/>
    <w:rsid w:val="005F0C2B"/>
    <w:rsid w:val="005F1C1B"/>
    <w:rsid w:val="00600D12"/>
    <w:rsid w:val="00604003"/>
    <w:rsid w:val="006040E5"/>
    <w:rsid w:val="00604DBD"/>
    <w:rsid w:val="00605034"/>
    <w:rsid w:val="006133C5"/>
    <w:rsid w:val="006155E2"/>
    <w:rsid w:val="0061608E"/>
    <w:rsid w:val="0061659B"/>
    <w:rsid w:val="00623616"/>
    <w:rsid w:val="00627705"/>
    <w:rsid w:val="006368E8"/>
    <w:rsid w:val="00640B94"/>
    <w:rsid w:val="00642D1E"/>
    <w:rsid w:val="00646F02"/>
    <w:rsid w:val="006504DA"/>
    <w:rsid w:val="00651A00"/>
    <w:rsid w:val="0065639E"/>
    <w:rsid w:val="00656D2D"/>
    <w:rsid w:val="00662270"/>
    <w:rsid w:val="00670703"/>
    <w:rsid w:val="006741C4"/>
    <w:rsid w:val="0068153D"/>
    <w:rsid w:val="00681DA6"/>
    <w:rsid w:val="00687D71"/>
    <w:rsid w:val="006912A9"/>
    <w:rsid w:val="00692FC6"/>
    <w:rsid w:val="00693DA1"/>
    <w:rsid w:val="00695134"/>
    <w:rsid w:val="00695863"/>
    <w:rsid w:val="006A010F"/>
    <w:rsid w:val="006A20EC"/>
    <w:rsid w:val="006B5D63"/>
    <w:rsid w:val="006C3093"/>
    <w:rsid w:val="006D44CE"/>
    <w:rsid w:val="006E1D73"/>
    <w:rsid w:val="006E4723"/>
    <w:rsid w:val="006E6CEA"/>
    <w:rsid w:val="006E7E29"/>
    <w:rsid w:val="006F0BD4"/>
    <w:rsid w:val="006F4CD2"/>
    <w:rsid w:val="006F63A7"/>
    <w:rsid w:val="00703591"/>
    <w:rsid w:val="007062D6"/>
    <w:rsid w:val="007069B1"/>
    <w:rsid w:val="0070715E"/>
    <w:rsid w:val="00707396"/>
    <w:rsid w:val="00724540"/>
    <w:rsid w:val="00724D4F"/>
    <w:rsid w:val="00725A88"/>
    <w:rsid w:val="00734A4E"/>
    <w:rsid w:val="007367F4"/>
    <w:rsid w:val="007374D9"/>
    <w:rsid w:val="00737BF6"/>
    <w:rsid w:val="00740084"/>
    <w:rsid w:val="007468CC"/>
    <w:rsid w:val="0075047D"/>
    <w:rsid w:val="00754622"/>
    <w:rsid w:val="00767140"/>
    <w:rsid w:val="0078595A"/>
    <w:rsid w:val="007859A2"/>
    <w:rsid w:val="00785A5C"/>
    <w:rsid w:val="007879AC"/>
    <w:rsid w:val="00790B4C"/>
    <w:rsid w:val="00792001"/>
    <w:rsid w:val="00793853"/>
    <w:rsid w:val="007942D6"/>
    <w:rsid w:val="007945D2"/>
    <w:rsid w:val="00795D21"/>
    <w:rsid w:val="007A2C69"/>
    <w:rsid w:val="007A305F"/>
    <w:rsid w:val="007A48CE"/>
    <w:rsid w:val="007A70C0"/>
    <w:rsid w:val="007A7461"/>
    <w:rsid w:val="007A7F24"/>
    <w:rsid w:val="007B38D8"/>
    <w:rsid w:val="007B481B"/>
    <w:rsid w:val="007C1A5B"/>
    <w:rsid w:val="007C2F16"/>
    <w:rsid w:val="007C45A1"/>
    <w:rsid w:val="007C60FE"/>
    <w:rsid w:val="007D3A7C"/>
    <w:rsid w:val="007D57AA"/>
    <w:rsid w:val="007E028E"/>
    <w:rsid w:val="007E47ED"/>
    <w:rsid w:val="007E4A8C"/>
    <w:rsid w:val="007F059D"/>
    <w:rsid w:val="007F6A94"/>
    <w:rsid w:val="0080476C"/>
    <w:rsid w:val="0080737F"/>
    <w:rsid w:val="00810A5F"/>
    <w:rsid w:val="00811945"/>
    <w:rsid w:val="00811959"/>
    <w:rsid w:val="00812099"/>
    <w:rsid w:val="008146DB"/>
    <w:rsid w:val="00823F79"/>
    <w:rsid w:val="008246F9"/>
    <w:rsid w:val="00827B09"/>
    <w:rsid w:val="00831534"/>
    <w:rsid w:val="008319DC"/>
    <w:rsid w:val="00833558"/>
    <w:rsid w:val="00833F3A"/>
    <w:rsid w:val="00834FAE"/>
    <w:rsid w:val="00835BA8"/>
    <w:rsid w:val="00835C99"/>
    <w:rsid w:val="00840491"/>
    <w:rsid w:val="0084426A"/>
    <w:rsid w:val="008444D7"/>
    <w:rsid w:val="00845B9C"/>
    <w:rsid w:val="00851416"/>
    <w:rsid w:val="0085151F"/>
    <w:rsid w:val="00857CD4"/>
    <w:rsid w:val="00862782"/>
    <w:rsid w:val="00864884"/>
    <w:rsid w:val="008662B5"/>
    <w:rsid w:val="0087075B"/>
    <w:rsid w:val="00877208"/>
    <w:rsid w:val="00877377"/>
    <w:rsid w:val="008851D5"/>
    <w:rsid w:val="00885B6C"/>
    <w:rsid w:val="008942A7"/>
    <w:rsid w:val="00894879"/>
    <w:rsid w:val="008953B0"/>
    <w:rsid w:val="008973A7"/>
    <w:rsid w:val="00897539"/>
    <w:rsid w:val="008A0681"/>
    <w:rsid w:val="008A14DE"/>
    <w:rsid w:val="008A28C9"/>
    <w:rsid w:val="008A460B"/>
    <w:rsid w:val="008A7A98"/>
    <w:rsid w:val="008B5DB2"/>
    <w:rsid w:val="008B6142"/>
    <w:rsid w:val="008C399B"/>
    <w:rsid w:val="008C4EE0"/>
    <w:rsid w:val="008D0C70"/>
    <w:rsid w:val="008D3564"/>
    <w:rsid w:val="008E2E1B"/>
    <w:rsid w:val="008E494C"/>
    <w:rsid w:val="008F3A68"/>
    <w:rsid w:val="008F3C2A"/>
    <w:rsid w:val="008F7410"/>
    <w:rsid w:val="00904E86"/>
    <w:rsid w:val="00914E3E"/>
    <w:rsid w:val="0091754B"/>
    <w:rsid w:val="00917913"/>
    <w:rsid w:val="00921288"/>
    <w:rsid w:val="00925C4E"/>
    <w:rsid w:val="0092643A"/>
    <w:rsid w:val="00926DC1"/>
    <w:rsid w:val="00931989"/>
    <w:rsid w:val="00931CC9"/>
    <w:rsid w:val="00932A43"/>
    <w:rsid w:val="009338B1"/>
    <w:rsid w:val="00936060"/>
    <w:rsid w:val="00937E33"/>
    <w:rsid w:val="00940B9B"/>
    <w:rsid w:val="009439A5"/>
    <w:rsid w:val="00947022"/>
    <w:rsid w:val="00960348"/>
    <w:rsid w:val="00963060"/>
    <w:rsid w:val="00963E15"/>
    <w:rsid w:val="009726DC"/>
    <w:rsid w:val="009734A4"/>
    <w:rsid w:val="0097511C"/>
    <w:rsid w:val="009765DF"/>
    <w:rsid w:val="0098119E"/>
    <w:rsid w:val="00982B5B"/>
    <w:rsid w:val="00990212"/>
    <w:rsid w:val="009A0528"/>
    <w:rsid w:val="009A3492"/>
    <w:rsid w:val="009B3719"/>
    <w:rsid w:val="009B4442"/>
    <w:rsid w:val="009B48AC"/>
    <w:rsid w:val="009C0C40"/>
    <w:rsid w:val="009C6950"/>
    <w:rsid w:val="009C71EC"/>
    <w:rsid w:val="009C7F76"/>
    <w:rsid w:val="009D567F"/>
    <w:rsid w:val="009E17C3"/>
    <w:rsid w:val="009E4E6C"/>
    <w:rsid w:val="009F12A4"/>
    <w:rsid w:val="009F74CA"/>
    <w:rsid w:val="00A01046"/>
    <w:rsid w:val="00A037F1"/>
    <w:rsid w:val="00A04819"/>
    <w:rsid w:val="00A07696"/>
    <w:rsid w:val="00A21360"/>
    <w:rsid w:val="00A245FF"/>
    <w:rsid w:val="00A307FC"/>
    <w:rsid w:val="00A37A91"/>
    <w:rsid w:val="00A40468"/>
    <w:rsid w:val="00A414B9"/>
    <w:rsid w:val="00A425B3"/>
    <w:rsid w:val="00A434FF"/>
    <w:rsid w:val="00A4380E"/>
    <w:rsid w:val="00A446FF"/>
    <w:rsid w:val="00A4628B"/>
    <w:rsid w:val="00A47CB2"/>
    <w:rsid w:val="00A5159F"/>
    <w:rsid w:val="00A51886"/>
    <w:rsid w:val="00A52432"/>
    <w:rsid w:val="00A528C3"/>
    <w:rsid w:val="00A54B9D"/>
    <w:rsid w:val="00A56565"/>
    <w:rsid w:val="00A5797A"/>
    <w:rsid w:val="00A57A0B"/>
    <w:rsid w:val="00A63370"/>
    <w:rsid w:val="00A63812"/>
    <w:rsid w:val="00A64763"/>
    <w:rsid w:val="00A64F38"/>
    <w:rsid w:val="00A67A06"/>
    <w:rsid w:val="00A67AB3"/>
    <w:rsid w:val="00A72101"/>
    <w:rsid w:val="00A728C6"/>
    <w:rsid w:val="00A73868"/>
    <w:rsid w:val="00A7549E"/>
    <w:rsid w:val="00A808F4"/>
    <w:rsid w:val="00A83FFD"/>
    <w:rsid w:val="00A84675"/>
    <w:rsid w:val="00A8695F"/>
    <w:rsid w:val="00A9131F"/>
    <w:rsid w:val="00A91F8F"/>
    <w:rsid w:val="00A929C7"/>
    <w:rsid w:val="00A939F7"/>
    <w:rsid w:val="00A950CA"/>
    <w:rsid w:val="00AA02F7"/>
    <w:rsid w:val="00AA0970"/>
    <w:rsid w:val="00AA2739"/>
    <w:rsid w:val="00AA2B08"/>
    <w:rsid w:val="00AA2DB4"/>
    <w:rsid w:val="00AA3A8C"/>
    <w:rsid w:val="00AA581C"/>
    <w:rsid w:val="00AB0ECF"/>
    <w:rsid w:val="00AB3A86"/>
    <w:rsid w:val="00AD0ACC"/>
    <w:rsid w:val="00AD2AA2"/>
    <w:rsid w:val="00AD6322"/>
    <w:rsid w:val="00AE084C"/>
    <w:rsid w:val="00AE0C8E"/>
    <w:rsid w:val="00AE1D56"/>
    <w:rsid w:val="00AF06AD"/>
    <w:rsid w:val="00AF6236"/>
    <w:rsid w:val="00AF7A79"/>
    <w:rsid w:val="00B01444"/>
    <w:rsid w:val="00B06BDA"/>
    <w:rsid w:val="00B07F7C"/>
    <w:rsid w:val="00B1026F"/>
    <w:rsid w:val="00B12B42"/>
    <w:rsid w:val="00B13681"/>
    <w:rsid w:val="00B146C9"/>
    <w:rsid w:val="00B230AA"/>
    <w:rsid w:val="00B32558"/>
    <w:rsid w:val="00B3390A"/>
    <w:rsid w:val="00B33F78"/>
    <w:rsid w:val="00B40FA0"/>
    <w:rsid w:val="00B4437C"/>
    <w:rsid w:val="00B45072"/>
    <w:rsid w:val="00B532E8"/>
    <w:rsid w:val="00B603DA"/>
    <w:rsid w:val="00B704CD"/>
    <w:rsid w:val="00B71C42"/>
    <w:rsid w:val="00B76888"/>
    <w:rsid w:val="00B832D8"/>
    <w:rsid w:val="00B865E2"/>
    <w:rsid w:val="00B86D34"/>
    <w:rsid w:val="00B87FC8"/>
    <w:rsid w:val="00B92DDD"/>
    <w:rsid w:val="00B93E8E"/>
    <w:rsid w:val="00BA0A61"/>
    <w:rsid w:val="00BA1CF6"/>
    <w:rsid w:val="00BA3158"/>
    <w:rsid w:val="00BA4F84"/>
    <w:rsid w:val="00BB3EA4"/>
    <w:rsid w:val="00BC7DF5"/>
    <w:rsid w:val="00BD0735"/>
    <w:rsid w:val="00BD6143"/>
    <w:rsid w:val="00BF7BE7"/>
    <w:rsid w:val="00C009A3"/>
    <w:rsid w:val="00C04738"/>
    <w:rsid w:val="00C07B39"/>
    <w:rsid w:val="00C10BF8"/>
    <w:rsid w:val="00C10C86"/>
    <w:rsid w:val="00C112B8"/>
    <w:rsid w:val="00C178D6"/>
    <w:rsid w:val="00C1793D"/>
    <w:rsid w:val="00C24530"/>
    <w:rsid w:val="00C30E2D"/>
    <w:rsid w:val="00C31D42"/>
    <w:rsid w:val="00C3654F"/>
    <w:rsid w:val="00C36F56"/>
    <w:rsid w:val="00C3752D"/>
    <w:rsid w:val="00C40561"/>
    <w:rsid w:val="00C40994"/>
    <w:rsid w:val="00C41B96"/>
    <w:rsid w:val="00C46A5D"/>
    <w:rsid w:val="00C4787D"/>
    <w:rsid w:val="00C5019E"/>
    <w:rsid w:val="00C56E7A"/>
    <w:rsid w:val="00C57934"/>
    <w:rsid w:val="00C621C0"/>
    <w:rsid w:val="00C626EF"/>
    <w:rsid w:val="00C62DAE"/>
    <w:rsid w:val="00C65395"/>
    <w:rsid w:val="00C654F0"/>
    <w:rsid w:val="00C677FB"/>
    <w:rsid w:val="00C701F8"/>
    <w:rsid w:val="00C7134D"/>
    <w:rsid w:val="00C71784"/>
    <w:rsid w:val="00C757B2"/>
    <w:rsid w:val="00C80913"/>
    <w:rsid w:val="00C82427"/>
    <w:rsid w:val="00C86CA4"/>
    <w:rsid w:val="00C956DE"/>
    <w:rsid w:val="00CA1082"/>
    <w:rsid w:val="00CA59DA"/>
    <w:rsid w:val="00CB15B1"/>
    <w:rsid w:val="00CB1A1F"/>
    <w:rsid w:val="00CB1F66"/>
    <w:rsid w:val="00CC1085"/>
    <w:rsid w:val="00CC69E0"/>
    <w:rsid w:val="00CC734C"/>
    <w:rsid w:val="00CD1854"/>
    <w:rsid w:val="00CD2430"/>
    <w:rsid w:val="00CD29AF"/>
    <w:rsid w:val="00CD2A21"/>
    <w:rsid w:val="00CD6D58"/>
    <w:rsid w:val="00CD7F3A"/>
    <w:rsid w:val="00CF2589"/>
    <w:rsid w:val="00CF28DC"/>
    <w:rsid w:val="00CF3BA7"/>
    <w:rsid w:val="00CF54F5"/>
    <w:rsid w:val="00CF6649"/>
    <w:rsid w:val="00D00B03"/>
    <w:rsid w:val="00D0243F"/>
    <w:rsid w:val="00D03242"/>
    <w:rsid w:val="00D04C0F"/>
    <w:rsid w:val="00D07BDB"/>
    <w:rsid w:val="00D10058"/>
    <w:rsid w:val="00D100F5"/>
    <w:rsid w:val="00D118A5"/>
    <w:rsid w:val="00D13F8F"/>
    <w:rsid w:val="00D20EAC"/>
    <w:rsid w:val="00D21153"/>
    <w:rsid w:val="00D23BF0"/>
    <w:rsid w:val="00D23F3F"/>
    <w:rsid w:val="00D248BA"/>
    <w:rsid w:val="00D24998"/>
    <w:rsid w:val="00D253F9"/>
    <w:rsid w:val="00D2573F"/>
    <w:rsid w:val="00D26972"/>
    <w:rsid w:val="00D2744A"/>
    <w:rsid w:val="00D32745"/>
    <w:rsid w:val="00D3574D"/>
    <w:rsid w:val="00D378BF"/>
    <w:rsid w:val="00D43066"/>
    <w:rsid w:val="00D43CED"/>
    <w:rsid w:val="00D5082D"/>
    <w:rsid w:val="00D523C9"/>
    <w:rsid w:val="00D5318B"/>
    <w:rsid w:val="00D60A1F"/>
    <w:rsid w:val="00D640B5"/>
    <w:rsid w:val="00D6659B"/>
    <w:rsid w:val="00D701FC"/>
    <w:rsid w:val="00D73904"/>
    <w:rsid w:val="00D74D16"/>
    <w:rsid w:val="00D80C07"/>
    <w:rsid w:val="00D833DB"/>
    <w:rsid w:val="00D84D0C"/>
    <w:rsid w:val="00D85F16"/>
    <w:rsid w:val="00D868EF"/>
    <w:rsid w:val="00D922D7"/>
    <w:rsid w:val="00D92A1F"/>
    <w:rsid w:val="00D93514"/>
    <w:rsid w:val="00D935A4"/>
    <w:rsid w:val="00D93B1E"/>
    <w:rsid w:val="00D964E3"/>
    <w:rsid w:val="00DA2D75"/>
    <w:rsid w:val="00DA5204"/>
    <w:rsid w:val="00DA6EEA"/>
    <w:rsid w:val="00DB6837"/>
    <w:rsid w:val="00DB6D55"/>
    <w:rsid w:val="00DC22FC"/>
    <w:rsid w:val="00DD4344"/>
    <w:rsid w:val="00DD567C"/>
    <w:rsid w:val="00DE07D9"/>
    <w:rsid w:val="00DE1695"/>
    <w:rsid w:val="00DE1C4D"/>
    <w:rsid w:val="00DE7DB1"/>
    <w:rsid w:val="00DF1E54"/>
    <w:rsid w:val="00DF6C57"/>
    <w:rsid w:val="00E05893"/>
    <w:rsid w:val="00E05A4B"/>
    <w:rsid w:val="00E065DE"/>
    <w:rsid w:val="00E135E6"/>
    <w:rsid w:val="00E13CA1"/>
    <w:rsid w:val="00E14CA9"/>
    <w:rsid w:val="00E23A8B"/>
    <w:rsid w:val="00E31342"/>
    <w:rsid w:val="00E329BB"/>
    <w:rsid w:val="00E33013"/>
    <w:rsid w:val="00E402AD"/>
    <w:rsid w:val="00E432FD"/>
    <w:rsid w:val="00E50A40"/>
    <w:rsid w:val="00E51FC3"/>
    <w:rsid w:val="00E52C17"/>
    <w:rsid w:val="00E53BCC"/>
    <w:rsid w:val="00E547D0"/>
    <w:rsid w:val="00E54CD3"/>
    <w:rsid w:val="00E57883"/>
    <w:rsid w:val="00E62C13"/>
    <w:rsid w:val="00E64C46"/>
    <w:rsid w:val="00E65B27"/>
    <w:rsid w:val="00E67508"/>
    <w:rsid w:val="00E67817"/>
    <w:rsid w:val="00E74C15"/>
    <w:rsid w:val="00E76C79"/>
    <w:rsid w:val="00E771EC"/>
    <w:rsid w:val="00E81A7C"/>
    <w:rsid w:val="00E85AF7"/>
    <w:rsid w:val="00E87B17"/>
    <w:rsid w:val="00E87F25"/>
    <w:rsid w:val="00E92889"/>
    <w:rsid w:val="00E94C9B"/>
    <w:rsid w:val="00E95742"/>
    <w:rsid w:val="00E95F7A"/>
    <w:rsid w:val="00E9642F"/>
    <w:rsid w:val="00EA0337"/>
    <w:rsid w:val="00EA0D01"/>
    <w:rsid w:val="00EA0D53"/>
    <w:rsid w:val="00EA2207"/>
    <w:rsid w:val="00EA2DE3"/>
    <w:rsid w:val="00EA5DDD"/>
    <w:rsid w:val="00EA6F26"/>
    <w:rsid w:val="00EB114E"/>
    <w:rsid w:val="00EC5A35"/>
    <w:rsid w:val="00ED139C"/>
    <w:rsid w:val="00ED7AE3"/>
    <w:rsid w:val="00EE77E8"/>
    <w:rsid w:val="00EE7D77"/>
    <w:rsid w:val="00EF3D76"/>
    <w:rsid w:val="00EF5127"/>
    <w:rsid w:val="00EF7B7E"/>
    <w:rsid w:val="00F0101E"/>
    <w:rsid w:val="00F0143E"/>
    <w:rsid w:val="00F02BB0"/>
    <w:rsid w:val="00F11C3B"/>
    <w:rsid w:val="00F1580A"/>
    <w:rsid w:val="00F2121F"/>
    <w:rsid w:val="00F30001"/>
    <w:rsid w:val="00F30753"/>
    <w:rsid w:val="00F32B7D"/>
    <w:rsid w:val="00F33580"/>
    <w:rsid w:val="00F34958"/>
    <w:rsid w:val="00F36145"/>
    <w:rsid w:val="00F41F2D"/>
    <w:rsid w:val="00F44CD3"/>
    <w:rsid w:val="00F47770"/>
    <w:rsid w:val="00F529B3"/>
    <w:rsid w:val="00F61B54"/>
    <w:rsid w:val="00F77A30"/>
    <w:rsid w:val="00F82138"/>
    <w:rsid w:val="00F846EA"/>
    <w:rsid w:val="00F855C8"/>
    <w:rsid w:val="00F87F98"/>
    <w:rsid w:val="00F9129B"/>
    <w:rsid w:val="00F942B4"/>
    <w:rsid w:val="00F96FFC"/>
    <w:rsid w:val="00FA03E8"/>
    <w:rsid w:val="00FA282B"/>
    <w:rsid w:val="00FA54B0"/>
    <w:rsid w:val="00FB30DB"/>
    <w:rsid w:val="00FB4639"/>
    <w:rsid w:val="00FB5BD2"/>
    <w:rsid w:val="00FC1C86"/>
    <w:rsid w:val="00FC2B72"/>
    <w:rsid w:val="00FC7F79"/>
    <w:rsid w:val="00FD18B1"/>
    <w:rsid w:val="00FD3020"/>
    <w:rsid w:val="00FD5FB6"/>
    <w:rsid w:val="00FD6383"/>
    <w:rsid w:val="00FE1E25"/>
    <w:rsid w:val="00FE1E78"/>
    <w:rsid w:val="00FE2454"/>
    <w:rsid w:val="00FF37E5"/>
    <w:rsid w:val="00FF4E48"/>
    <w:rsid w:val="0998291F"/>
    <w:rsid w:val="0DCE4DB6"/>
    <w:rsid w:val="26724B13"/>
    <w:rsid w:val="2F7D0DD1"/>
    <w:rsid w:val="34DC7E82"/>
    <w:rsid w:val="38A81402"/>
    <w:rsid w:val="3E8378A1"/>
    <w:rsid w:val="43C24E15"/>
    <w:rsid w:val="4B8F0F56"/>
    <w:rsid w:val="54D92156"/>
    <w:rsid w:val="637E2311"/>
    <w:rsid w:val="684060BF"/>
    <w:rsid w:val="68B67414"/>
    <w:rsid w:val="70FA0D68"/>
    <w:rsid w:val="759F7675"/>
    <w:rsid w:val="78416033"/>
    <w:rsid w:val="797F5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5FDEF5B"/>
  <w15:docId w15:val="{6283F10A-5AF5-4D37-A0A5-D0CE5FE35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lockText">
    <w:name w:val="Block Text"/>
    <w:basedOn w:val="Normal"/>
    <w:uiPriority w:val="99"/>
    <w:semiHidden/>
    <w:unhideWhenUsed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</w:p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 w:line="480" w:lineRule="auto"/>
    </w:pPr>
  </w:style>
  <w:style w:type="paragraph" w:styleId="BodyText3">
    <w:name w:val="Body Text 3"/>
    <w:basedOn w:val="Normal"/>
    <w:link w:val="BodyText3Char"/>
    <w:uiPriority w:val="99"/>
    <w:semiHidden/>
    <w:unhideWhenUsed/>
    <w:pPr>
      <w:spacing w:after="120"/>
    </w:pPr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200"/>
      <w:ind w:firstLine="360"/>
    </w:p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283"/>
    </w:p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200"/>
      <w:ind w:left="360" w:firstLine="360"/>
    </w:p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 w:line="480" w:lineRule="auto"/>
      <w:ind w:left="283"/>
    </w:pPr>
  </w:style>
  <w:style w:type="paragraph" w:styleId="BodyTextIndent3">
    <w:name w:val="Body Text Indent 3"/>
    <w:basedOn w:val="Normal"/>
    <w:link w:val="BodyTextIndent3Char"/>
    <w:uiPriority w:val="99"/>
    <w:semiHidden/>
    <w:unhideWhenUsed/>
    <w:pPr>
      <w:spacing w:after="120"/>
      <w:ind w:left="283"/>
    </w:pPr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after="0" w:line="240" w:lineRule="auto"/>
      <w:ind w:left="4252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paragraph" w:styleId="Date">
    <w:name w:val="Date"/>
    <w:basedOn w:val="Normal"/>
    <w:next w:val="Normal"/>
    <w:link w:val="DateChar"/>
    <w:uiPriority w:val="99"/>
    <w:semiHidden/>
    <w:unhideWhenUsed/>
  </w:style>
  <w:style w:type="paragraph" w:styleId="DocumentMap">
    <w:name w:val="Document Map"/>
    <w:basedOn w:val="Normal"/>
    <w:link w:val="DocumentMap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after="0" w:line="240" w:lineRule="auto"/>
    </w:p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after="0" w:line="240" w:lineRule="auto"/>
    </w:pPr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pPr>
      <w:spacing w:after="0" w:line="240" w:lineRule="auto"/>
    </w:pPr>
    <w:rPr>
      <w:rFonts w:ascii="Consolas" w:hAnsi="Consolas"/>
      <w:sz w:val="20"/>
      <w:szCs w:val="20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Index1">
    <w:name w:val="index 1"/>
    <w:basedOn w:val="Normal"/>
    <w:next w:val="Normal"/>
    <w:uiPriority w:val="99"/>
    <w:semiHidden/>
    <w:unhideWhenUsed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uiPriority w:val="99"/>
    <w:semiHidden/>
    <w:unhideWhenUsed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uiPriority w:val="99"/>
    <w:semiHidden/>
    <w:unhideWhenUsed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uiPriority w:val="99"/>
    <w:semiHidden/>
    <w:unhideWhenUsed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uiPriority w:val="99"/>
    <w:semiHidden/>
    <w:unhideWhenUsed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uiPriority w:val="99"/>
    <w:semiHidden/>
    <w:unhideWhenUsed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uiPriority w:val="99"/>
    <w:semiHidden/>
    <w:unhideWhenUsed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uiPriority w:val="99"/>
    <w:semiHidden/>
    <w:unhideWhenUsed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uiPriority w:val="99"/>
    <w:semiHidden/>
    <w:unhideWhenUsed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uiPriority w:val="99"/>
    <w:semiHidden/>
    <w:unhideWhenUsed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contextualSpacing/>
    </w:pPr>
  </w:style>
  <w:style w:type="paragraph" w:styleId="MacroText">
    <w:name w:val="macro"/>
    <w:link w:val="MacroTextChar"/>
    <w:uiPriority w:val="99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76" w:lineRule="auto"/>
    </w:pPr>
    <w:rPr>
      <w:rFonts w:ascii="Consolas" w:hAnsi="Consolas"/>
      <w:lang w:eastAsia="en-US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paragraph" w:styleId="NormalWeb">
    <w:name w:val="Normal (Web)"/>
    <w:basedOn w:val="Normal"/>
    <w:uiPriority w:val="99"/>
    <w:unhideWhenUsed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after="0" w:line="240" w:lineRule="auto"/>
    </w:pPr>
  </w:style>
  <w:style w:type="paragraph" w:styleId="PlainText">
    <w:name w:val="Plain Text"/>
    <w:basedOn w:val="Normal"/>
    <w:link w:val="PlainTextChar"/>
    <w:uiPriority w:val="99"/>
    <w:semiHidden/>
    <w:unhideWhenUsed/>
    <w:pPr>
      <w:spacing w:after="0" w:line="240" w:lineRule="auto"/>
    </w:pPr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</w:style>
  <w:style w:type="paragraph" w:styleId="Signature">
    <w:name w:val="Signature"/>
    <w:basedOn w:val="Normal"/>
    <w:link w:val="SignatureChar"/>
    <w:uiPriority w:val="99"/>
    <w:semiHidden/>
    <w:unhideWhenUsed/>
    <w:pPr>
      <w:spacing w:after="0" w:line="240" w:lineRule="auto"/>
      <w:ind w:left="4252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Authorities">
    <w:name w:val="table of authorities"/>
    <w:basedOn w:val="Normal"/>
    <w:next w:val="Normal"/>
    <w:uiPriority w:val="99"/>
    <w:semiHidden/>
    <w:unhideWhenUsed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Bibliography1">
    <w:name w:val="Bibliography1"/>
    <w:basedOn w:val="Normal"/>
    <w:next w:val="Normal"/>
    <w:uiPriority w:val="37"/>
    <w:semiHidden/>
    <w:unhideWhenUsed/>
  </w:style>
  <w:style w:type="character" w:customStyle="1" w:styleId="BodyTextChar">
    <w:name w:val="Body Text Char"/>
    <w:basedOn w:val="DefaultParagraphFont"/>
    <w:link w:val="BodyText"/>
    <w:uiPriority w:val="99"/>
    <w:semiHidden/>
  </w:style>
  <w:style w:type="character" w:customStyle="1" w:styleId="BodyText2Char">
    <w:name w:val="Body Text 2 Char"/>
    <w:basedOn w:val="DefaultParagraphFont"/>
    <w:link w:val="BodyText2"/>
    <w:uiPriority w:val="99"/>
    <w:semiHidden/>
  </w:style>
  <w:style w:type="character" w:customStyle="1" w:styleId="BodyText3Char">
    <w:name w:val="Body Text 3 Char"/>
    <w:basedOn w:val="DefaultParagraphFont"/>
    <w:link w:val="BodyText3"/>
    <w:uiPriority w:val="99"/>
    <w:semiHidden/>
    <w:rPr>
      <w:sz w:val="16"/>
      <w:szCs w:val="16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</w:style>
  <w:style w:type="character" w:customStyle="1" w:styleId="BodyTextIndentChar">
    <w:name w:val="Body Text Indent Char"/>
    <w:basedOn w:val="DefaultParagraphFont"/>
    <w:link w:val="BodyTextIndent"/>
    <w:uiPriority w:val="99"/>
    <w:semiHidden/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</w:style>
  <w:style w:type="character" w:customStyle="1" w:styleId="BodyTextIndent2Char">
    <w:name w:val="Body Text Indent 2 Char"/>
    <w:basedOn w:val="DefaultParagraphFont"/>
    <w:link w:val="BodyTextIndent2"/>
    <w:uiPriority w:val="99"/>
    <w:semiHidden/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Pr>
      <w:sz w:val="16"/>
      <w:szCs w:val="16"/>
    </w:rPr>
  </w:style>
  <w:style w:type="character" w:customStyle="1" w:styleId="ClosingChar">
    <w:name w:val="Closing Char"/>
    <w:basedOn w:val="DefaultParagraphFont"/>
    <w:link w:val="Closing"/>
    <w:uiPriority w:val="99"/>
    <w:semiHidden/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character" w:customStyle="1" w:styleId="DateChar">
    <w:name w:val="Date Char"/>
    <w:basedOn w:val="DefaultParagraphFont"/>
    <w:link w:val="Date"/>
    <w:uiPriority w:val="99"/>
    <w:semiHidden/>
  </w:style>
  <w:style w:type="character" w:customStyle="1" w:styleId="DocumentMapChar">
    <w:name w:val="Document Map Char"/>
    <w:basedOn w:val="DefaultParagraphFont"/>
    <w:link w:val="DocumentMap"/>
    <w:uiPriority w:val="99"/>
    <w:semiHidden/>
    <w:rPr>
      <w:rFonts w:ascii="Tahoma" w:hAnsi="Tahoma" w:cs="Tahoma"/>
      <w:sz w:val="16"/>
      <w:szCs w:val="16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Pr>
      <w:rFonts w:ascii="Consolas" w:hAnsi="Consolas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MacroTextChar">
    <w:name w:val="Macro Text Char"/>
    <w:basedOn w:val="DefaultParagraphFont"/>
    <w:link w:val="MacroText"/>
    <w:uiPriority w:val="99"/>
    <w:semiHidden/>
    <w:rPr>
      <w:rFonts w:ascii="Consolas" w:hAnsi="Consolas"/>
      <w:sz w:val="20"/>
      <w:szCs w:val="20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Pr>
      <w:sz w:val="22"/>
      <w:szCs w:val="22"/>
      <w:lang w:eastAsia="en-US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</w:style>
  <w:style w:type="character" w:customStyle="1" w:styleId="PlainTextChar">
    <w:name w:val="Plain Text Char"/>
    <w:basedOn w:val="DefaultParagraphFont"/>
    <w:link w:val="PlainText"/>
    <w:uiPriority w:val="99"/>
    <w:semiHidden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character" w:customStyle="1" w:styleId="SalutationChar">
    <w:name w:val="Salutation Char"/>
    <w:basedOn w:val="DefaultParagraphFont"/>
    <w:link w:val="Salutation"/>
    <w:uiPriority w:val="99"/>
    <w:semiHidden/>
  </w:style>
  <w:style w:type="character" w:customStyle="1" w:styleId="SignatureChar">
    <w:name w:val="Signature Char"/>
    <w:basedOn w:val="DefaultParagraphFont"/>
    <w:link w:val="Signature"/>
    <w:uiPriority w:val="99"/>
    <w:semiHidden/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pPr>
      <w:outlineLvl w:val="9"/>
    </w:pPr>
  </w:style>
  <w:style w:type="table" w:customStyle="1" w:styleId="TabelacomGrelha1">
    <w:name w:val="Tabela com Grelha1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unhideWhenUsed/>
    <w:rsid w:val="000F781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g"/><Relationship Id="rId18" Type="http://schemas.openxmlformats.org/officeDocument/2006/relationships/image" Target="media/image10.jpg"/><Relationship Id="rId26" Type="http://schemas.openxmlformats.org/officeDocument/2006/relationships/header" Target="header1.xml"/><Relationship Id="rId3" Type="http://schemas.openxmlformats.org/officeDocument/2006/relationships/numbering" Target="numbering.xml"/><Relationship Id="rId21" Type="http://schemas.openxmlformats.org/officeDocument/2006/relationships/image" Target="media/image13.jpg"/><Relationship Id="rId34" Type="http://schemas.openxmlformats.org/officeDocument/2006/relationships/image" Target="media/image22.jpg"/><Relationship Id="rId7" Type="http://schemas.openxmlformats.org/officeDocument/2006/relationships/footnotes" Target="footnotes.xml"/><Relationship Id="rId12" Type="http://schemas.openxmlformats.org/officeDocument/2006/relationships/image" Target="media/image4.jpg"/><Relationship Id="rId17" Type="http://schemas.openxmlformats.org/officeDocument/2006/relationships/image" Target="media/image9.jpg"/><Relationship Id="rId25" Type="http://schemas.openxmlformats.org/officeDocument/2006/relationships/footer" Target="footer2.xml"/><Relationship Id="rId33" Type="http://schemas.openxmlformats.org/officeDocument/2006/relationships/image" Target="media/image21.png"/><Relationship Id="rId2" Type="http://schemas.openxmlformats.org/officeDocument/2006/relationships/customXml" Target="../customXml/item2.xml"/><Relationship Id="rId16" Type="http://schemas.openxmlformats.org/officeDocument/2006/relationships/image" Target="media/image8.jpg"/><Relationship Id="rId20" Type="http://schemas.openxmlformats.org/officeDocument/2006/relationships/image" Target="media/image12.jpg"/><Relationship Id="rId29" Type="http://schemas.openxmlformats.org/officeDocument/2006/relationships/image" Target="media/image17.jp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footer" Target="footer1.xml"/><Relationship Id="rId32" Type="http://schemas.openxmlformats.org/officeDocument/2006/relationships/image" Target="media/image20.jpg"/><Relationship Id="rId5" Type="http://schemas.openxmlformats.org/officeDocument/2006/relationships/settings" Target="settings.xml"/><Relationship Id="rId15" Type="http://schemas.openxmlformats.org/officeDocument/2006/relationships/image" Target="media/image7.jpg"/><Relationship Id="rId23" Type="http://schemas.openxmlformats.org/officeDocument/2006/relationships/image" Target="media/image15.png"/><Relationship Id="rId28" Type="http://schemas.openxmlformats.org/officeDocument/2006/relationships/image" Target="media/image16.jpg"/><Relationship Id="rId36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1.jpg"/><Relationship Id="rId31" Type="http://schemas.openxmlformats.org/officeDocument/2006/relationships/image" Target="media/image19.jp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jpg"/><Relationship Id="rId22" Type="http://schemas.openxmlformats.org/officeDocument/2006/relationships/image" Target="media/image14.jpg"/><Relationship Id="rId27" Type="http://schemas.openxmlformats.org/officeDocument/2006/relationships/footer" Target="footer3.xml"/><Relationship Id="rId30" Type="http://schemas.openxmlformats.org/officeDocument/2006/relationships/image" Target="media/image18.jpg"/><Relationship Id="rId35" Type="http://schemas.openxmlformats.org/officeDocument/2006/relationships/fontTable" Target="fontTable.xm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C938B36-BAB4-4EBE-AC38-2095C5C17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871</Words>
  <Characters>4705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5565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Joana Paes</cp:lastModifiedBy>
  <cp:revision>2</cp:revision>
  <cp:lastPrinted>2020-10-07T10:08:00Z</cp:lastPrinted>
  <dcterms:created xsi:type="dcterms:W3CDTF">2023-11-06T11:41:00Z</dcterms:created>
  <dcterms:modified xsi:type="dcterms:W3CDTF">2023-11-06T11:41:00Z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1033-11.2.0.11225</vt:lpwstr>
  </property>
  <property fmtid="{D5CDD505-2E9C-101B-9397-08002B2CF9AE}" pid="3" name="ICV">
    <vt:lpwstr>AF183B21C2B34239999382EADF5A7DC9</vt:lpwstr>
  </property>
</Properties>
</file>