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A63CF" w14:textId="77777777" w:rsidR="005D0B47" w:rsidRDefault="003133F9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C228C6" wp14:editId="2B9414C9">
                <wp:simplePos x="0" y="0"/>
                <wp:positionH relativeFrom="column">
                  <wp:posOffset>-96520</wp:posOffset>
                </wp:positionH>
                <wp:positionV relativeFrom="paragraph">
                  <wp:posOffset>-473710</wp:posOffset>
                </wp:positionV>
                <wp:extent cx="2225675" cy="627380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DA48529" w14:textId="54620FB3" w:rsidR="005D0B47" w:rsidRDefault="003133F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8911E9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3B956144" w14:textId="77777777" w:rsidR="005D0B47" w:rsidRDefault="005D0B4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C228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pt;width:175.25pt;height:49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" filled="f" stroked="f">
                <v:textbox inset="2mm,0,2mm,0">
                  <w:txbxContent>
                    <w:p w14:paraId="4DA48529" w14:textId="54620FB3" w:rsidR="005D0B47" w:rsidRDefault="003133F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8911E9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3B956144" w14:textId="77777777" w:rsidR="005D0B47" w:rsidRDefault="005D0B4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5C01CF" wp14:editId="22EAFA61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70C25" id="Rectangle 957" o:spid="_x0000_s1026" style="position:absolute;margin-left:-2.35pt;margin-top:.25pt;width:623.6pt;height:124.7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81E13F" wp14:editId="6635397A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AE511" id="Rectangle 6" o:spid="_x0000_s1026" style="position:absolute;margin-left:-57.3pt;margin-top:-57.35pt;width:283.45pt;height:86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xbHZP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D0B47" w14:paraId="5F5E8FA8" w14:textId="77777777">
        <w:tc>
          <w:tcPr>
            <w:tcW w:w="6426" w:type="dxa"/>
            <w:gridSpan w:val="2"/>
          </w:tcPr>
          <w:p w14:paraId="0F53D24C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DB755C6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1D624E32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D0B47" w14:paraId="70CE0C25" w14:textId="77777777">
        <w:tc>
          <w:tcPr>
            <w:tcW w:w="3213" w:type="dxa"/>
          </w:tcPr>
          <w:p w14:paraId="49BA0269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FFB62F0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A0F877F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49F8EA6D" w14:textId="77777777" w:rsidR="00BE0812" w:rsidRDefault="00BE0812" w:rsidP="004B4A79">
      <w:pPr>
        <w:tabs>
          <w:tab w:val="left" w:pos="142"/>
        </w:tabs>
        <w:spacing w:before="240" w:after="0" w:line="240" w:lineRule="auto"/>
      </w:pPr>
    </w:p>
    <w:p w14:paraId="526A41D4" w14:textId="2BFD63B0" w:rsidR="005D0B47" w:rsidRPr="00427FA8" w:rsidRDefault="003133F9" w:rsidP="00F936E9">
      <w:pPr>
        <w:tabs>
          <w:tab w:val="left" w:pos="567"/>
        </w:tabs>
        <w:spacing w:after="120" w:line="360" w:lineRule="auto"/>
        <w:ind w:left="567" w:hanging="709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BA33CB" wp14:editId="3FBFA3F2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EBDE6" w14:textId="77777777" w:rsidR="005D0B47" w:rsidRPr="00AF06AD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F06AD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BA33CB" id="_x0000_s1027" style="position:absolute;left:0;text-align:left;margin-left:.5pt;margin-top:4.25pt;width:17pt;height:1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" fillcolor="#f26c47" stroked="f" strokeweight="1pt">
                <v:textbox inset="0,0,0,0">
                  <w:txbxContent>
                    <w:p w14:paraId="4F8EBDE6" w14:textId="77777777" w:rsidR="005D0B47" w:rsidRPr="00AF06AD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F06AD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610B98F5" wp14:editId="1EFA66F6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D6C765" w14:textId="77777777" w:rsidR="005D0B47" w:rsidRDefault="003133F9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0B98F5" id="Group 30" o:spid="_x0000_s1028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">
                  <v:imagedata r:id="rId10" o:title=""/>
                </v:shape>
                <v:roundrect id="_x0000_s1030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" fillcolor="#f26c47" stroked="f" strokeweight="1pt">
                  <v:textbox inset="0,0,0,0">
                    <w:txbxContent>
                      <w:p w14:paraId="5CD6C765" w14:textId="77777777" w:rsidR="005D0B47" w:rsidRDefault="003133F9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2A7F89">
        <w:rPr>
          <w:rFonts w:cstheme="minorHAnsi"/>
          <w:color w:val="000000" w:themeColor="text1"/>
          <w:sz w:val="24"/>
          <w:szCs w:val="24"/>
          <w:lang w:val="en-US"/>
        </w:rPr>
        <w:tab/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 w:rsidR="008B6663">
        <w:rPr>
          <w:rFonts w:eastAsia="Times New Roman" w:cstheme="minorHAnsi"/>
          <w:b/>
          <w:bCs/>
          <w:sz w:val="24"/>
          <w:szCs w:val="24"/>
          <w:lang w:val="en-GB"/>
        </w:rPr>
        <w:t>p</w:t>
      </w:r>
      <w:r w:rsidR="002A7F89">
        <w:rPr>
          <w:rFonts w:eastAsia="Times New Roman" w:cstheme="minorHAnsi"/>
          <w:b/>
          <w:bCs/>
          <w:sz w:val="24"/>
          <w:szCs w:val="24"/>
          <w:lang w:val="en-GB"/>
        </w:rPr>
        <w:t>art 1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and </w:t>
      </w:r>
      <w:r>
        <w:rPr>
          <w:b/>
          <w:sz w:val="24"/>
          <w:szCs w:val="24"/>
          <w:lang w:val="en-US"/>
        </w:rPr>
        <w:t>tick (</w:t>
      </w:r>
      <w:r>
        <w:rPr>
          <w:rFonts w:ascii="MS Gothic" w:eastAsia="MS Gothic" w:hAnsi="MS Gothic"/>
          <w:b/>
          <w:sz w:val="32"/>
          <w:szCs w:val="32"/>
        </w:rPr>
        <w:sym w:font="Wingdings" w:char="F0FC"/>
      </w:r>
      <w:r>
        <w:rPr>
          <w:b/>
          <w:sz w:val="24"/>
          <w:szCs w:val="24"/>
          <w:lang w:val="en-US"/>
        </w:rPr>
        <w:t>)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the </w:t>
      </w:r>
      <w:r w:rsidRPr="002A7F89">
        <w:rPr>
          <w:rFonts w:eastAsia="Times New Roman" w:cstheme="minorHAnsi"/>
          <w:b/>
          <w:bCs/>
          <w:sz w:val="24"/>
          <w:szCs w:val="24"/>
          <w:lang w:val="en-GB"/>
        </w:rPr>
        <w:t xml:space="preserve">subjects </w:t>
      </w:r>
      <w:r w:rsidR="002A7F89">
        <w:rPr>
          <w:rFonts w:eastAsia="Times New Roman" w:cstheme="minorHAnsi"/>
          <w:b/>
          <w:bCs/>
          <w:sz w:val="24"/>
          <w:szCs w:val="24"/>
          <w:lang w:val="en-GB"/>
        </w:rPr>
        <w:t>Deborah</w:t>
      </w:r>
      <w:r w:rsidRPr="002A7F89">
        <w:rPr>
          <w:rFonts w:eastAsia="Times New Roman" w:cstheme="minorHAnsi"/>
          <w:b/>
          <w:bCs/>
          <w:sz w:val="24"/>
          <w:szCs w:val="24"/>
          <w:lang w:val="en-GB"/>
        </w:rPr>
        <w:t xml:space="preserve"> likes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055BC48B" wp14:editId="074CA85D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78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2608"/>
        <w:gridCol w:w="2608"/>
      </w:tblGrid>
      <w:tr w:rsidR="004B4A79" w14:paraId="00DBE4F4" w14:textId="77777777" w:rsidTr="00F936E9">
        <w:trPr>
          <w:trHeight w:val="1871"/>
          <w:jc w:val="center"/>
        </w:trPr>
        <w:tc>
          <w:tcPr>
            <w:tcW w:w="2608" w:type="dxa"/>
            <w:vAlign w:val="center"/>
          </w:tcPr>
          <w:bookmarkStart w:id="0" w:name="_Hlk149574581"/>
          <w:p w14:paraId="7906270B" w14:textId="0DDC6950" w:rsidR="004B4A79" w:rsidRPr="00AA57DB" w:rsidRDefault="00D36EDE" w:rsidP="00F9129B">
            <w:pPr>
              <w:ind w:left="-109"/>
              <w:rPr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477563BC" wp14:editId="11383D01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736600</wp:posOffset>
                      </wp:positionV>
                      <wp:extent cx="250825" cy="274955"/>
                      <wp:effectExtent l="0" t="0" r="15875" b="10795"/>
                      <wp:wrapNone/>
                      <wp:docPr id="158561359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4C47EC" w14:textId="77777777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7563BC" id="Rectangle: Rounded Corners 1" o:spid="_x0000_s1031" style="position:absolute;left:0;text-align:left;margin-left:25.25pt;margin-top:58pt;width:19.75pt;height:21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" fillcolor="white [3212]" strokecolor="#7f7f7f [1612]">
                      <v:textbox>
                        <w:txbxContent>
                          <w:p w14:paraId="3A4C47EC" w14:textId="77777777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ACBC808" wp14:editId="2585B6F8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737870</wp:posOffset>
                      </wp:positionV>
                      <wp:extent cx="250825" cy="274955"/>
                      <wp:effectExtent l="0" t="0" r="15875" b="10795"/>
                      <wp:wrapNone/>
                      <wp:docPr id="50323346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49ED23" w14:textId="77777777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CBC808" id="_x0000_s1032" style="position:absolute;left:0;text-align:left;margin-left:.55pt;margin-top:58.1pt;width:19.75pt;height:21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" fillcolor="white [3212]" strokecolor="#7f7f7f [1612]">
                      <v:textbox>
                        <w:txbxContent>
                          <w:p w14:paraId="0249ED23" w14:textId="77777777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en-GB"/>
              </w:rPr>
              <w:drawing>
                <wp:inline distT="0" distB="0" distL="0" distR="0" wp14:anchorId="075E9354" wp14:editId="1E01AF8C">
                  <wp:extent cx="1620727" cy="1080000"/>
                  <wp:effectExtent l="0" t="0" r="0" b="6350"/>
                  <wp:docPr id="8682048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204868" name="Picture 86820486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l="9727" t="4005" b="5826"/>
                          <a:stretch/>
                        </pic:blipFill>
                        <pic:spPr>
                          <a:xfrm flipH="1"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14:paraId="7C14BDCA" w14:textId="74ABD72F" w:rsidR="004B4A79" w:rsidRDefault="00D36EDE" w:rsidP="00F9129B">
            <w:pPr>
              <w:ind w:hanging="8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E6C560B" wp14:editId="5A457D5F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736600</wp:posOffset>
                      </wp:positionV>
                      <wp:extent cx="250825" cy="274955"/>
                      <wp:effectExtent l="0" t="0" r="15875" b="10795"/>
                      <wp:wrapNone/>
                      <wp:docPr id="22717453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A59990" w14:textId="77777777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6C560B" id="_x0000_s1033" style="position:absolute;margin-left:25.3pt;margin-top:58pt;width:19.75pt;height:21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" fillcolor="white [3212]" strokecolor="#7f7f7f [1612]">
                      <v:textbox>
                        <w:txbxContent>
                          <w:p w14:paraId="5CA59990" w14:textId="77777777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6E88205" wp14:editId="4D723EA7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736600</wp:posOffset>
                      </wp:positionV>
                      <wp:extent cx="250825" cy="274955"/>
                      <wp:effectExtent l="0" t="0" r="15875" b="10795"/>
                      <wp:wrapNone/>
                      <wp:docPr id="123794426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0E8195" w14:textId="56AA7C94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E88205" id="_x0000_s1034" style="position:absolute;margin-left:2.6pt;margin-top:58pt;width:19.75pt;height:21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" fillcolor="white [3212]" strokecolor="#7f7f7f [1612]">
                      <v:textbox>
                        <w:txbxContent>
                          <w:p w14:paraId="460E8195" w14:textId="56AA7C94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BDA4DF8" wp14:editId="01E82BAB">
                  <wp:extent cx="1620727" cy="1080000"/>
                  <wp:effectExtent l="0" t="0" r="0" b="6350"/>
                  <wp:docPr id="207138900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389009" name="Picture 207138900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/>
                          <a:srcRect l="893" t="16283" r="17995" b="2697"/>
                          <a:stretch/>
                        </pic:blipFill>
                        <pic:spPr>
                          <a:xfrm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14:paraId="42C1E4B2" w14:textId="37374CFD" w:rsidR="004B4A79" w:rsidRDefault="00D36EDE" w:rsidP="00F9129B">
            <w:pPr>
              <w:ind w:hanging="4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4CFC443" wp14:editId="6E408B60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736600</wp:posOffset>
                      </wp:positionV>
                      <wp:extent cx="250825" cy="274955"/>
                      <wp:effectExtent l="0" t="0" r="15875" b="10795"/>
                      <wp:wrapNone/>
                      <wp:docPr id="60978521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377772" w14:textId="77777777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CFC443" id="_x0000_s1035" style="position:absolute;margin-left:25.25pt;margin-top:58pt;width:19.75pt;height:21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" fillcolor="white [3212]" strokecolor="#7f7f7f [1612]">
                      <v:textbox>
                        <w:txbxContent>
                          <w:p w14:paraId="35377772" w14:textId="77777777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993832A" wp14:editId="7253DC7B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736600</wp:posOffset>
                      </wp:positionV>
                      <wp:extent cx="250825" cy="274955"/>
                      <wp:effectExtent l="0" t="0" r="15875" b="10795"/>
                      <wp:wrapNone/>
                      <wp:docPr id="1036621656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277691" w14:textId="7E84AEBE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93832A" id="_x0000_s1036" style="position:absolute;margin-left:1.9pt;margin-top:58pt;width:19.75pt;height:21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" fillcolor="white [3212]" strokecolor="#7f7f7f [1612]">
                      <v:textbox>
                        <w:txbxContent>
                          <w:p w14:paraId="5B277691" w14:textId="7E84AEBE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4C3D14C" wp14:editId="6300C830">
                  <wp:extent cx="1620727" cy="1080000"/>
                  <wp:effectExtent l="0" t="0" r="0" b="6350"/>
                  <wp:docPr id="87688725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887256" name="Picture 87688725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/>
                          <a:srcRect t="7610" r="10705" b="-450"/>
                          <a:stretch/>
                        </pic:blipFill>
                        <pic:spPr>
                          <a:xfrm flipH="1"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A79" w14:paraId="63B56E09" w14:textId="77777777" w:rsidTr="00F936E9">
        <w:trPr>
          <w:trHeight w:val="1871"/>
          <w:jc w:val="center"/>
        </w:trPr>
        <w:tc>
          <w:tcPr>
            <w:tcW w:w="2608" w:type="dxa"/>
            <w:vAlign w:val="center"/>
          </w:tcPr>
          <w:p w14:paraId="0EEB23A9" w14:textId="3A5EFA83" w:rsidR="004B4A79" w:rsidRDefault="00D36EDE" w:rsidP="00F9129B">
            <w:pPr>
              <w:ind w:left="-10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BE80C24" wp14:editId="41E5BFE8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787400</wp:posOffset>
                      </wp:positionV>
                      <wp:extent cx="250825" cy="274955"/>
                      <wp:effectExtent l="0" t="0" r="15875" b="10795"/>
                      <wp:wrapNone/>
                      <wp:docPr id="113939463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3F4D28" w14:textId="77777777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E80C24" id="_x0000_s1037" style="position:absolute;left:0;text-align:left;margin-left:25.25pt;margin-top:62pt;width:19.75pt;height:21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" fillcolor="white [3212]" strokecolor="#7f7f7f [1612]">
                      <v:textbox>
                        <w:txbxContent>
                          <w:p w14:paraId="793F4D28" w14:textId="77777777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50CFA10" wp14:editId="309750E2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779145</wp:posOffset>
                      </wp:positionV>
                      <wp:extent cx="250825" cy="274955"/>
                      <wp:effectExtent l="0" t="0" r="15875" b="10795"/>
                      <wp:wrapNone/>
                      <wp:docPr id="87773399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095C5C" w14:textId="20F2CFBA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0CFA10" id="_x0000_s1038" style="position:absolute;left:0;text-align:left;margin-left:.55pt;margin-top:61.35pt;width:19.75pt;height:21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" fillcolor="white [3212]" strokecolor="#7f7f7f [1612]">
                      <v:textbox>
                        <w:txbxContent>
                          <w:p w14:paraId="5F095C5C" w14:textId="20F2CFBA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4AFAE5C" wp14:editId="3A976C78">
                  <wp:extent cx="1620727" cy="1080000"/>
                  <wp:effectExtent l="19050" t="19050" r="17780" b="25400"/>
                  <wp:docPr id="12467628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76280" name="Picture 12467628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57" b="57"/>
                          <a:stretch/>
                        </pic:blipFill>
                        <pic:spPr>
                          <a:xfrm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175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14:paraId="6DC3B4A7" w14:textId="5D51930D" w:rsidR="004B4A79" w:rsidRDefault="00D36EDE" w:rsidP="00F9129B">
            <w:pPr>
              <w:ind w:hanging="8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0E1B808" wp14:editId="329FFD4F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763905</wp:posOffset>
                      </wp:positionV>
                      <wp:extent cx="250825" cy="274955"/>
                      <wp:effectExtent l="0" t="0" r="15875" b="10795"/>
                      <wp:wrapNone/>
                      <wp:docPr id="6903020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881C32" w14:textId="77777777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E1B808" id="_x0000_s1039" style="position:absolute;margin-left:28pt;margin-top:60.15pt;width:19.75pt;height:21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" fillcolor="white [3212]" strokecolor="#7f7f7f [1612]">
                      <v:textbox>
                        <w:txbxContent>
                          <w:p w14:paraId="67881C32" w14:textId="77777777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9F21FCE" wp14:editId="1E9B52D0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759460</wp:posOffset>
                      </wp:positionV>
                      <wp:extent cx="250825" cy="274955"/>
                      <wp:effectExtent l="0" t="0" r="15875" b="10795"/>
                      <wp:wrapNone/>
                      <wp:docPr id="345196352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F125AB" w14:textId="1FE4F7E8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F21FCE" id="_x0000_s1040" style="position:absolute;margin-left:2.6pt;margin-top:59.8pt;width:19.75pt;height:21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" fillcolor="white [3212]" strokecolor="#7f7f7f [1612]">
                      <v:textbox>
                        <w:txbxContent>
                          <w:p w14:paraId="02F125AB" w14:textId="1FE4F7E8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A6D7033" wp14:editId="712FA1B4">
                  <wp:extent cx="1620727" cy="1080000"/>
                  <wp:effectExtent l="0" t="0" r="0" b="6350"/>
                  <wp:docPr id="164436989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369895" name="Picture 164436989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l="-303" r="27922" b="13685"/>
                          <a:stretch/>
                        </pic:blipFill>
                        <pic:spPr>
                          <a:xfrm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14:paraId="07F66119" w14:textId="7A5EA708" w:rsidR="004B4A79" w:rsidRDefault="00D36EDE" w:rsidP="00F9129B">
            <w:pPr>
              <w:ind w:hanging="4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02C371F" wp14:editId="7FB63CF3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762635</wp:posOffset>
                      </wp:positionV>
                      <wp:extent cx="250825" cy="274955"/>
                      <wp:effectExtent l="0" t="0" r="15875" b="10795"/>
                      <wp:wrapNone/>
                      <wp:docPr id="1758466570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AA75B5" w14:textId="77777777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2C371F" id="_x0000_s1041" style="position:absolute;margin-left:25.4pt;margin-top:60.05pt;width:19.75pt;height:21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" fillcolor="white [3212]" strokecolor="#7f7f7f [1612]">
                      <v:textbox>
                        <w:txbxContent>
                          <w:p w14:paraId="4FAA75B5" w14:textId="77777777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E3D48A1" wp14:editId="280CF430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763905</wp:posOffset>
                      </wp:positionV>
                      <wp:extent cx="250825" cy="274955"/>
                      <wp:effectExtent l="0" t="0" r="15875" b="10795"/>
                      <wp:wrapNone/>
                      <wp:docPr id="130019656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CCF3B4" w14:textId="00788A49" w:rsidR="00D36EDE" w:rsidRPr="002035BF" w:rsidRDefault="00D36EDE" w:rsidP="00D36ED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3D48A1" id="_x0000_s1042" style="position:absolute;margin-left:1.9pt;margin-top:60.15pt;width:19.75pt;height:21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" fillcolor="white [3212]" strokecolor="#7f7f7f [1612]">
                      <v:textbox>
                        <w:txbxContent>
                          <w:p w14:paraId="0BCCF3B4" w14:textId="00788A49" w:rsidR="00D36EDE" w:rsidRPr="002035BF" w:rsidRDefault="00D36EDE" w:rsidP="00D36ED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6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16D1059" wp14:editId="5C9B0DB2">
                  <wp:extent cx="1620727" cy="1080000"/>
                  <wp:effectExtent l="0" t="0" r="0" b="6350"/>
                  <wp:docPr id="92514022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140225" name="Picture 9251402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/>
                          <a:srcRect l="659" r="22228" b="13681"/>
                          <a:stretch/>
                        </pic:blipFill>
                        <pic:spPr>
                          <a:xfrm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614DF1" w14:textId="517D918C" w:rsidR="004B4A79" w:rsidRDefault="004B66BF" w:rsidP="00F936E9">
      <w:pPr>
        <w:tabs>
          <w:tab w:val="left" w:pos="567"/>
        </w:tabs>
        <w:spacing w:after="120"/>
        <w:ind w:left="567" w:hanging="709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bookmarkStart w:id="1" w:name="_Hlk148963161"/>
      <w:bookmarkEnd w:id="0"/>
      <w:r>
        <w:rPr>
          <w:b/>
          <w:noProof/>
          <w:szCs w:val="26"/>
          <w:lang w:val="en-GB"/>
        </w:rPr>
        <w:drawing>
          <wp:anchor distT="0" distB="0" distL="114300" distR="114300" simplePos="0" relativeHeight="251757568" behindDoc="0" locked="0" layoutInCell="1" allowOverlap="1" wp14:anchorId="6687338C" wp14:editId="4291D231">
            <wp:simplePos x="0" y="0"/>
            <wp:positionH relativeFrom="column">
              <wp:posOffset>2381250</wp:posOffset>
            </wp:positionH>
            <wp:positionV relativeFrom="paragraph">
              <wp:posOffset>1553210</wp:posOffset>
            </wp:positionV>
            <wp:extent cx="304800" cy="304800"/>
            <wp:effectExtent l="0" t="0" r="0" b="0"/>
            <wp:wrapNone/>
            <wp:docPr id="333904031" name="Picture 1" descr="A microphone with not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904031" name="Picture 1" descr="A microphone with notes in the background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3F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1ED394A" wp14:editId="56DD3739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2B31D6" w14:textId="77777777" w:rsidR="005D0B47" w:rsidRPr="00AF06AD" w:rsidRDefault="003133F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F06AD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ED394A" id="_x0000_s1043" style="position:absolute;left:0;text-align:left;margin-left:.5pt;margin-top:4.25pt;width:17pt;height:1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" fillcolor="#f26c47" stroked="f" strokeweight="1pt">
                <v:textbox inset="0,0,0,0">
                  <w:txbxContent>
                    <w:p w14:paraId="282B31D6" w14:textId="77777777" w:rsidR="005D0B47" w:rsidRPr="00AF06AD" w:rsidRDefault="003133F9">
                      <w:pPr>
                        <w:spacing w:after="0" w:line="220" w:lineRule="exact"/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AF06AD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3133F9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3ACF1E8A" wp14:editId="36D3656E">
                <wp:extent cx="412750" cy="266700"/>
                <wp:effectExtent l="0" t="0" r="6350" b="0"/>
                <wp:docPr id="1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1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6DABD8" w14:textId="77777777" w:rsidR="005D0B47" w:rsidRDefault="003133F9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CF1E8A" id="_x0000_s1044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">
                <v:shape id="Picture 31" o:spid="_x0000_s1045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">
                  <v:imagedata r:id="rId10" o:title=""/>
                </v:shape>
                <v:roundrect id="_x0000_s1046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" fillcolor="#f26c47" stroked="f" strokeweight="1pt">
                  <v:textbox inset="0,0,0,0">
                    <w:txbxContent>
                      <w:p w14:paraId="1D6DABD8" w14:textId="77777777" w:rsidR="005D0B47" w:rsidRDefault="003133F9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2A7F89">
        <w:rPr>
          <w:rFonts w:cstheme="minorHAnsi"/>
          <w:color w:val="000000" w:themeColor="text1"/>
          <w:sz w:val="24"/>
          <w:szCs w:val="24"/>
          <w:lang w:val="en-US"/>
        </w:rPr>
        <w:tab/>
      </w:r>
      <w:r w:rsidR="004B4A79">
        <w:rPr>
          <w:rFonts w:cstheme="minorHAnsi"/>
          <w:color w:val="000000" w:themeColor="text1"/>
          <w:sz w:val="24"/>
          <w:szCs w:val="24"/>
          <w:lang w:val="en-US"/>
        </w:rPr>
        <w:t xml:space="preserve"> </w:t>
      </w:r>
      <w:r w:rsidR="004B4A79" w:rsidRPr="004B4A79">
        <w:rPr>
          <w:rFonts w:cstheme="minorHAnsi"/>
          <w:b/>
          <w:bCs/>
          <w:color w:val="000000" w:themeColor="text1"/>
          <w:sz w:val="24"/>
          <w:szCs w:val="24"/>
          <w:lang w:val="en-US"/>
        </w:rPr>
        <w:t xml:space="preserve">Listen to part 1 again. Are the sentences </w:t>
      </w:r>
      <w:r w:rsidR="00F936E9">
        <w:rPr>
          <w:rFonts w:cstheme="minorHAnsi"/>
          <w:b/>
          <w:bCs/>
          <w:color w:val="000000" w:themeColor="text1"/>
          <w:sz w:val="24"/>
          <w:szCs w:val="24"/>
          <w:lang w:val="en-US"/>
        </w:rPr>
        <w:t>T</w:t>
      </w:r>
      <w:r w:rsidR="004B4A79" w:rsidRPr="004B4A79">
        <w:rPr>
          <w:rFonts w:cstheme="minorHAnsi"/>
          <w:b/>
          <w:bCs/>
          <w:color w:val="000000" w:themeColor="text1"/>
          <w:sz w:val="24"/>
          <w:szCs w:val="24"/>
          <w:lang w:val="en-US"/>
        </w:rPr>
        <w:t>rue (T) or False (F)?</w:t>
      </w:r>
    </w:p>
    <w:tbl>
      <w:tblPr>
        <w:tblStyle w:val="TableGrid"/>
        <w:tblW w:w="748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3"/>
        <w:gridCol w:w="425"/>
        <w:gridCol w:w="425"/>
      </w:tblGrid>
      <w:tr w:rsidR="004B4A79" w14:paraId="6E307908" w14:textId="77777777" w:rsidTr="00F936E9">
        <w:trPr>
          <w:trHeight w:val="340"/>
        </w:trPr>
        <w:tc>
          <w:tcPr>
            <w:tcW w:w="6633" w:type="dxa"/>
            <w:vAlign w:val="center"/>
          </w:tcPr>
          <w:p w14:paraId="62428F37" w14:textId="01388ECA" w:rsidR="004B4A79" w:rsidRDefault="004B4A79" w:rsidP="00C33B44">
            <w:pPr>
              <w:tabs>
                <w:tab w:val="left" w:pos="281"/>
              </w:tabs>
              <w:spacing w:after="0" w:line="240" w:lineRule="auto"/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bottom"/>
          </w:tcPr>
          <w:p w14:paraId="2E7D2174" w14:textId="77777777" w:rsidR="004B4A79" w:rsidRDefault="004B4A79" w:rsidP="00F936E9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position w:val="-10"/>
                <w:sz w:val="24"/>
                <w:szCs w:val="24"/>
              </w:rPr>
            </w:pPr>
            <w:r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25" w:type="dxa"/>
            <w:vAlign w:val="bottom"/>
          </w:tcPr>
          <w:p w14:paraId="11791BE9" w14:textId="77777777" w:rsidR="004B4A79" w:rsidRDefault="004B4A79" w:rsidP="00F936E9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 w:val="24"/>
                <w:szCs w:val="26"/>
                <w:lang w:val="en-GB"/>
              </w:rPr>
              <w:t>F</w:t>
            </w:r>
          </w:p>
        </w:tc>
      </w:tr>
      <w:tr w:rsidR="004B4A79" w14:paraId="39510B91" w14:textId="77777777" w:rsidTr="00F936E9">
        <w:trPr>
          <w:trHeight w:val="454"/>
        </w:trPr>
        <w:tc>
          <w:tcPr>
            <w:tcW w:w="6633" w:type="dxa"/>
            <w:vAlign w:val="bottom"/>
          </w:tcPr>
          <w:p w14:paraId="54A01B5F" w14:textId="37EB9548" w:rsidR="004B4A79" w:rsidRPr="009C0C40" w:rsidRDefault="004B4A79" w:rsidP="00F936E9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US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02D29">
              <w:rPr>
                <w:rFonts w:cstheme="minorHAnsi"/>
                <w:bCs/>
                <w:sz w:val="24"/>
                <w:szCs w:val="24"/>
                <w:lang w:val="en-GB"/>
              </w:rPr>
              <w:t>Andy’s</w:t>
            </w:r>
            <w:r w:rsidR="00602D29" w:rsidRPr="009C0C40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602D29">
              <w:rPr>
                <w:rFonts w:cstheme="minorHAnsi"/>
                <w:bCs/>
                <w:sz w:val="24"/>
                <w:szCs w:val="24"/>
                <w:lang w:val="en-GB"/>
              </w:rPr>
              <w:t>favourite subject is geography</w:t>
            </w:r>
            <w:r w:rsidRPr="009C0C40">
              <w:rPr>
                <w:rFonts w:cs="Arial"/>
                <w:bCs/>
                <w:sz w:val="24"/>
                <w:szCs w:val="24"/>
                <w:lang w:val="en-GB"/>
              </w:rPr>
              <w:t>.</w:t>
            </w:r>
            <w:r>
              <w:rPr>
                <w:rFonts w:cs="Arial"/>
                <w:bCs/>
                <w:sz w:val="24"/>
                <w:szCs w:val="24"/>
                <w:lang w:val="en-GB"/>
              </w:rPr>
              <w:t xml:space="preserve"> </w:t>
            </w:r>
            <w:r w:rsidR="00602D29">
              <w:rPr>
                <w:noProof/>
              </w:rPr>
              <w:drawing>
                <wp:inline distT="0" distB="0" distL="0" distR="0" wp14:anchorId="63CAAED1" wp14:editId="71A16296">
                  <wp:extent cx="252000" cy="252000"/>
                  <wp:effectExtent l="0" t="0" r="0" b="0"/>
                  <wp:docPr id="428844566" name="Picture 2" descr="A green and blue plane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844566" name="Picture 2" descr="A green and blue planet&#10;&#10;Description automatically generated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vAlign w:val="bottom"/>
          </w:tcPr>
          <w:p w14:paraId="1D46E1E8" w14:textId="77777777" w:rsidR="004B4A79" w:rsidRDefault="004B4A79" w:rsidP="00F936E9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77F07EE" wp14:editId="1F60039D">
                      <wp:extent cx="215900" cy="215900"/>
                      <wp:effectExtent l="0" t="0" r="12700" b="12700"/>
                      <wp:docPr id="7779061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0E9CD0" w14:textId="77777777" w:rsidR="004B4A79" w:rsidRDefault="004B4A79" w:rsidP="004B4A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7F07EE" id="Rectângulo 237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4Lz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p1n13y0gmb/gAyhn7MY5K2h4t+J&#10;mB4E0mBRv9CySPf00RaovjBInLWA3186z/7U72TlrKNBrXn8thGoOLMfPE3CxfT0NE92UU7Pzmek&#10;4HPL6rnFb9w1UMdMaS0FWcTsn+xB1AjuK+2UZY5KJuElxa65THhQrlO/QGgrSbVcFjea5iDSnX8K&#10;MoNnoj0sNwm0KW1+ZGcgkua5NOOwe/LCeK4Xr+OGXPw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0LgvN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430E9CD0" w14:textId="77777777" w:rsidR="004B4A79" w:rsidRDefault="004B4A79" w:rsidP="004B4A7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bottom"/>
          </w:tcPr>
          <w:p w14:paraId="43554551" w14:textId="77777777" w:rsidR="004B4A79" w:rsidRDefault="004B4A79" w:rsidP="00F936E9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17762D2" wp14:editId="1C16E264">
                      <wp:extent cx="215900" cy="215900"/>
                      <wp:effectExtent l="0" t="0" r="12700" b="12700"/>
                      <wp:docPr id="10014579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63703" w14:textId="77777777" w:rsidR="004B4A79" w:rsidRDefault="004B4A79" w:rsidP="004B4A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7762D2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zgh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r3LrvloBc3+ARlCP2cxyFtDxb8T&#10;MT0IpMGifqFlke7poy1QfWGQOGsBv790nv2p38nKWUeDWvP4bSNQcWY/eJqEi+npaZ7sopyenc9I&#10;weeW1XOL37hroI6Z0loKsojZP9mDqBHcV9opyxyVTMJLil1zmfCgXKd+gdBWkmq5LG40zUGkO/8U&#10;ZAbPRHtYbhJoU9r8yM5AJM1zacZh9+SF8VwvXscNufg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mLOCF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55B63703" w14:textId="77777777" w:rsidR="004B4A79" w:rsidRDefault="004B4A79" w:rsidP="004B4A7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B4A79" w14:paraId="6422E6CC" w14:textId="77777777" w:rsidTr="00F936E9">
        <w:trPr>
          <w:trHeight w:val="454"/>
        </w:trPr>
        <w:tc>
          <w:tcPr>
            <w:tcW w:w="6633" w:type="dxa"/>
            <w:vAlign w:val="bottom"/>
          </w:tcPr>
          <w:p w14:paraId="75359D07" w14:textId="3CCC9C2E" w:rsidR="004B4A79" w:rsidRPr="009C0C40" w:rsidRDefault="004B4A79" w:rsidP="00F936E9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02D29">
              <w:rPr>
                <w:rFonts w:cstheme="minorHAnsi"/>
                <w:bCs/>
                <w:sz w:val="24"/>
                <w:szCs w:val="24"/>
                <w:lang w:val="en-GB"/>
              </w:rPr>
              <w:t>He</w:t>
            </w:r>
            <w:r w:rsidR="00602D29">
              <w:rPr>
                <w:rFonts w:cstheme="minorHAnsi"/>
                <w:bCs/>
                <w:sz w:val="24"/>
                <w:szCs w:val="24"/>
                <w:lang w:val="en-GB"/>
              </w:rPr>
              <w:t xml:space="preserve"> doesn’t like French</w:t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>.</w:t>
            </w:r>
            <w:r w:rsidR="00F936E9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602D29">
              <w:rPr>
                <w:noProof/>
              </w:rPr>
              <w:drawing>
                <wp:inline distT="0" distB="0" distL="0" distR="0" wp14:anchorId="10906BE7" wp14:editId="0F883292">
                  <wp:extent cx="252000" cy="252000"/>
                  <wp:effectExtent l="0" t="0" r="0" b="0"/>
                  <wp:docPr id="260197112" name="Picture 5" descr="A tower in a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197112" name="Picture 5" descr="A tower in a circle&#10;&#10;Description automatically generated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vAlign w:val="bottom"/>
          </w:tcPr>
          <w:p w14:paraId="24D61034" w14:textId="77777777" w:rsidR="004B4A79" w:rsidRDefault="004B4A79" w:rsidP="00F936E9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4F7D079" wp14:editId="22058A00">
                      <wp:extent cx="215900" cy="215900"/>
                      <wp:effectExtent l="0" t="0" r="12700" b="12700"/>
                      <wp:docPr id="18085971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468C9F" w14:textId="77777777" w:rsidR="004B4A79" w:rsidRDefault="004B4A79" w:rsidP="004B4A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F7D079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ZVa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l1k13y0gmb/gAyhn7MY5K2h4t+J&#10;mB4E0mBRv9CySPf00RaovjBInLWA3186z/7U72TlrKNBrXn8thGoOLMfPE3CxfT0NE92UU7Pzmek&#10;4HPL6rnFb9w1UMdMaS0FWcTsn+xB1AjuK+2UZY5KJuElxa65THhQrlO/QGgrSbVcFjea5iDSnX8K&#10;MoNnoj0sNwm0KW1+ZGcgkua5NOOwe/LCeK4Xr+OGXPw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D1lVp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46468C9F" w14:textId="77777777" w:rsidR="004B4A79" w:rsidRDefault="004B4A79" w:rsidP="004B4A7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bottom"/>
          </w:tcPr>
          <w:p w14:paraId="43385BB4" w14:textId="77777777" w:rsidR="004B4A79" w:rsidRDefault="004B4A79" w:rsidP="00F936E9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98BE5E3" wp14:editId="16FEFEAC">
                      <wp:extent cx="215900" cy="215900"/>
                      <wp:effectExtent l="0" t="0" r="12700" b="12700"/>
                      <wp:docPr id="2931121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B3CCD1" w14:textId="77777777" w:rsidR="004B4A79" w:rsidRDefault="004B4A79" w:rsidP="004B4A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8BE5E3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3UlYwHkCAABpBQAADgAAAAAA&#10;AAAAAAAAAAAuAgAAZHJzL2Uyb0RvYy54bWxQSwECLQAUAAYACAAAACEAMN6Fo9kAAAADAQAADwAA&#10;AAAAAAAAAAAAAADTBAAAZHJzL2Rvd25yZXYueG1sUEsFBgAAAAAEAAQA8wAAANkFAAAAAA==&#10;" filled="f" strokecolor="#7f7f7f [1612]" strokeweight="1pt">
                      <v:textbox>
                        <w:txbxContent>
                          <w:p w14:paraId="1FB3CCD1" w14:textId="77777777" w:rsidR="004B4A79" w:rsidRDefault="004B4A79" w:rsidP="004B4A7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B4A79" w14:paraId="6B080F72" w14:textId="77777777" w:rsidTr="00F936E9">
        <w:trPr>
          <w:trHeight w:val="510"/>
        </w:trPr>
        <w:tc>
          <w:tcPr>
            <w:tcW w:w="6633" w:type="dxa"/>
            <w:vAlign w:val="bottom"/>
          </w:tcPr>
          <w:p w14:paraId="29FD1B38" w14:textId="256CAD8E" w:rsidR="004B4A79" w:rsidRPr="009C0C40" w:rsidRDefault="004B4A79" w:rsidP="00F936E9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02D29">
              <w:rPr>
                <w:rFonts w:cstheme="minorHAnsi"/>
                <w:bCs/>
                <w:sz w:val="24"/>
                <w:szCs w:val="24"/>
                <w:lang w:val="en-GB"/>
              </w:rPr>
              <w:t>He hates physical education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.</w:t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602D29">
              <w:rPr>
                <w:noProof/>
              </w:rPr>
              <w:drawing>
                <wp:inline distT="0" distB="0" distL="0" distR="0" wp14:anchorId="554AD602" wp14:editId="3300F81F">
                  <wp:extent cx="252000" cy="252000"/>
                  <wp:effectExtent l="0" t="0" r="0" b="0"/>
                  <wp:docPr id="2020709360" name="Picture 4" descr="A group of sports bal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709360" name="Picture 4" descr="A group of sports balls&#10;&#10;Description automatically generated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vAlign w:val="bottom"/>
          </w:tcPr>
          <w:p w14:paraId="6E09F787" w14:textId="77777777" w:rsidR="004B4A79" w:rsidRDefault="004B4A79" w:rsidP="00F936E9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F7CD1B8" wp14:editId="02865365">
                      <wp:extent cx="215900" cy="215900"/>
                      <wp:effectExtent l="0" t="0" r="12700" b="12700"/>
                      <wp:docPr id="21295043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4DE829" w14:textId="77777777" w:rsidR="004B4A79" w:rsidRDefault="004B4A79" w:rsidP="004B4A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7CD1B8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1Df1u3kCAABpBQAADgAAAAAA&#10;AAAAAAAAAAAuAgAAZHJzL2Uyb0RvYy54bWxQSwECLQAUAAYACAAAACEAMN6Fo9kAAAADAQAADwAA&#10;AAAAAAAAAAAAAADTBAAAZHJzL2Rvd25yZXYueG1sUEsFBgAAAAAEAAQA8wAAANkFAAAAAA==&#10;" filled="f" strokecolor="#7f7f7f [1612]" strokeweight="1pt">
                      <v:textbox>
                        <w:txbxContent>
                          <w:p w14:paraId="5D4DE829" w14:textId="77777777" w:rsidR="004B4A79" w:rsidRDefault="004B4A79" w:rsidP="004B4A7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bottom"/>
          </w:tcPr>
          <w:p w14:paraId="0F69DB20" w14:textId="77777777" w:rsidR="004B4A79" w:rsidRDefault="004B4A79" w:rsidP="00F936E9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639EB1B" wp14:editId="26FD6B77">
                      <wp:extent cx="215900" cy="215900"/>
                      <wp:effectExtent l="0" t="0" r="12700" b="12700"/>
                      <wp:docPr id="5998727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52FF2B" w14:textId="77777777" w:rsidR="004B4A79" w:rsidRDefault="004B4A79" w:rsidP="004B4A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39EB1B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QI3egIAAGk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6Imll2zVsraPYPyBD6PotB3hp6/DsR&#10;04NAaiyqFxoW6Z4WbYHeFwaJsxbw+0v72Z/qnaycddSoNY/fNgIVZ/aDp064mJ6e5s4uyunZ+YwU&#10;fG5ZPbf4jbsGqpgpjaUgi5j9kz2IGsF9pZmyzFHJJLyk2DWXCQ/KdeoHCE0lqZbL4kbdHES6809B&#10;ZvBMtIflJoE2pcyP7AxEUj+XYhxmTx4Yz/XidZyQix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+1Ajd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2252FF2B" w14:textId="77777777" w:rsidR="004B4A79" w:rsidRDefault="004B4A79" w:rsidP="004B4A7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B4A79" w14:paraId="77236C90" w14:textId="77777777" w:rsidTr="00F936E9">
        <w:trPr>
          <w:trHeight w:val="454"/>
        </w:trPr>
        <w:tc>
          <w:tcPr>
            <w:tcW w:w="6633" w:type="dxa"/>
            <w:vAlign w:val="bottom"/>
          </w:tcPr>
          <w:p w14:paraId="2F458ACA" w14:textId="0B08B5A7" w:rsidR="004B4A79" w:rsidRPr="009C0C40" w:rsidRDefault="004B4A79" w:rsidP="00F936E9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02D29" w:rsidRPr="00602D29">
              <w:rPr>
                <w:rFonts w:cstheme="minorHAnsi"/>
                <w:bCs/>
                <w:sz w:val="24"/>
                <w:szCs w:val="24"/>
                <w:lang w:val="en-US"/>
              </w:rPr>
              <w:t>Deborah is good at singing</w:t>
            </w:r>
            <w:r w:rsidRPr="00602D29">
              <w:rPr>
                <w:rFonts w:cstheme="minorHAnsi"/>
                <w:bCs/>
                <w:sz w:val="24"/>
                <w:szCs w:val="24"/>
                <w:lang w:val="en-GB"/>
              </w:rPr>
              <w:t>.</w:t>
            </w:r>
            <w:r w:rsidR="00F936E9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14:paraId="19EA4353" w14:textId="77777777" w:rsidR="004B4A79" w:rsidRDefault="004B4A79" w:rsidP="00F936E9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31079FD" wp14:editId="0A24BCE0">
                      <wp:extent cx="215900" cy="215900"/>
                      <wp:effectExtent l="0" t="0" r="12700" b="12700"/>
                      <wp:docPr id="7383812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F88159" w14:textId="77777777" w:rsidR="004B4A79" w:rsidRDefault="004B4A79" w:rsidP="004B4A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1079FD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9Meg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dEzevsmrdW0OzvkSH0fRaDvDH0+Lci&#10;pnuB1FhULzQs0h0t2gK9LwwSZy3g9+f2sz/VO1k566hRax6/bQQqzuwHT51wPj09zZ1dlNOztzNS&#10;8Kll9dTiN+4KqGKmNJaCLGL2T/YgagT3lWbKMkclk/CSYtdcJjwoV6kfIDSVpFouixt1cxDp1j8G&#10;mcEz0R6WmwTalDI/sjMQSf1cinGYPXlgPNWL13FCLn4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bLr0x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44F88159" w14:textId="77777777" w:rsidR="004B4A79" w:rsidRDefault="004B4A79" w:rsidP="004B4A7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bottom"/>
          </w:tcPr>
          <w:p w14:paraId="4B2575C2" w14:textId="77777777" w:rsidR="004B4A79" w:rsidRDefault="004B4A79" w:rsidP="00F936E9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E6E884F" wp14:editId="31701B9D">
                      <wp:extent cx="215900" cy="215900"/>
                      <wp:effectExtent l="0" t="0" r="12700" b="12700"/>
                      <wp:docPr id="173284275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7360CA" w14:textId="77777777" w:rsidR="004B4A79" w:rsidRDefault="004B4A79" w:rsidP="004B4A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6E884F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i3nPV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317360CA" w14:textId="77777777" w:rsidR="004B4A79" w:rsidRDefault="004B4A79" w:rsidP="004B4A7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bookmarkEnd w:id="1"/>
    </w:tbl>
    <w:p w14:paraId="01BA5422" w14:textId="71BF07BE" w:rsidR="004B4A79" w:rsidRDefault="004B4A79" w:rsidP="004B4A79">
      <w:pPr>
        <w:tabs>
          <w:tab w:val="left" w:pos="567"/>
        </w:tabs>
        <w:spacing w:after="0" w:line="240" w:lineRule="auto"/>
        <w:ind w:left="567" w:hanging="709"/>
        <w:rPr>
          <w:rFonts w:cstheme="minorHAnsi"/>
          <w:color w:val="000000" w:themeColor="text1"/>
          <w:sz w:val="24"/>
          <w:szCs w:val="24"/>
          <w:lang w:val="en-US"/>
        </w:rPr>
      </w:pPr>
    </w:p>
    <w:p w14:paraId="57A91973" w14:textId="281F3D40" w:rsidR="005D0B47" w:rsidRPr="004B4A79" w:rsidRDefault="004B4A79" w:rsidP="00F936E9">
      <w:pPr>
        <w:tabs>
          <w:tab w:val="left" w:pos="567"/>
        </w:tabs>
        <w:spacing w:after="120" w:line="480" w:lineRule="auto"/>
        <w:ind w:left="567" w:hanging="709"/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26C2BA2" wp14:editId="5CA5AF42">
                <wp:simplePos x="0" y="0"/>
                <wp:positionH relativeFrom="margin">
                  <wp:posOffset>370840</wp:posOffset>
                </wp:positionH>
                <wp:positionV relativeFrom="paragraph">
                  <wp:posOffset>402590</wp:posOffset>
                </wp:positionV>
                <wp:extent cx="5114925" cy="400050"/>
                <wp:effectExtent l="0" t="0" r="9525" b="0"/>
                <wp:wrapTight wrapText="bothSides">
                  <wp:wrapPolygon edited="0">
                    <wp:start x="0" y="0"/>
                    <wp:lineTo x="0" y="20571"/>
                    <wp:lineTo x="21560" y="20571"/>
                    <wp:lineTo x="21560" y="0"/>
                    <wp:lineTo x="0" y="0"/>
                  </wp:wrapPolygon>
                </wp:wrapTight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4925" cy="400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6637A0" w14:textId="42FED33F" w:rsidR="008911E9" w:rsidRPr="00FC585E" w:rsidRDefault="008911E9" w:rsidP="004B4A79">
                            <w:pPr>
                              <w:spacing w:after="0" w:line="240" w:lineRule="auto"/>
                              <w:jc w:val="center"/>
                              <w:rPr>
                                <w:lang w:val="en-GB"/>
                              </w:rPr>
                            </w:pPr>
                            <w:r w:rsidRPr="00FC585E">
                              <w:rPr>
                                <w:bCs/>
                                <w:lang w:val="en-GB"/>
                              </w:rPr>
                              <w:t>sports field          classroom          gym         library       canteen        playground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6C2BA2" id="Text Box 26" o:spid="_x0000_s1055" style="position:absolute;left:0;text-align:left;margin-left:29.2pt;margin-top:31.7pt;width:402.75pt;height:31.5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" fillcolor="#d8d8d8 [2732]" stroked="f" strokeweight=".5pt">
                <v:textbox>
                  <w:txbxContent>
                    <w:p w14:paraId="7B6637A0" w14:textId="42FED33F" w:rsidR="008911E9" w:rsidRPr="00FC585E" w:rsidRDefault="008911E9" w:rsidP="004B4A79">
                      <w:pPr>
                        <w:spacing w:after="0" w:line="240" w:lineRule="auto"/>
                        <w:jc w:val="center"/>
                        <w:rPr>
                          <w:lang w:val="en-GB"/>
                        </w:rPr>
                      </w:pPr>
                      <w:r w:rsidRPr="00FC585E">
                        <w:rPr>
                          <w:bCs/>
                          <w:lang w:val="en-GB"/>
                        </w:rPr>
                        <w:t>sports field          classroom          gym         library       canteen        playground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0969FC4" wp14:editId="0D7C05C9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453719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A6FB4" w14:textId="5CE422ED" w:rsidR="004B4A79" w:rsidRPr="004B4A79" w:rsidRDefault="004B4A79" w:rsidP="004B4A7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969FC4" id="_x0000_s1056" style="position:absolute;left:0;text-align:left;margin-left:.5pt;margin-top:4.25pt;width:17pt;height:17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" fillcolor="#f26c47" stroked="f" strokeweight="1pt">
                <v:textbox inset="0,0,0,0">
                  <w:txbxContent>
                    <w:p w14:paraId="4EAA6FB4" w14:textId="5CE422ED" w:rsidR="004B4A79" w:rsidRPr="004B4A79" w:rsidRDefault="004B4A79" w:rsidP="004B4A79">
                      <w:pPr>
                        <w:spacing w:after="0" w:line="220" w:lineRule="exact"/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69F6B2DA" wp14:editId="3838564C">
                <wp:extent cx="412750" cy="266700"/>
                <wp:effectExtent l="0" t="0" r="6350" b="0"/>
                <wp:docPr id="1582631099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598365540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1498896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8C36DC" w14:textId="77777777" w:rsidR="004B4A79" w:rsidRDefault="004B4A79" w:rsidP="004B4A79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F6B2DA" id="_x0000_s1057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">
                <v:shape id="Picture 31" o:spid="_x0000_s1058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">
                  <v:imagedata r:id="rId10" o:title=""/>
                </v:shape>
                <v:roundrect id="_x0000_s1059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" fillcolor="#f26c47" stroked="f" strokeweight="1pt">
                  <v:textbox inset="0,0,0,0">
                    <w:txbxContent>
                      <w:p w14:paraId="7B8C36DC" w14:textId="77777777" w:rsidR="004B4A79" w:rsidRDefault="004B4A79" w:rsidP="004B4A79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rFonts w:cstheme="minorHAnsi"/>
          <w:color w:val="000000" w:themeColor="text1"/>
          <w:sz w:val="24"/>
          <w:szCs w:val="24"/>
          <w:lang w:val="en-US"/>
        </w:rPr>
        <w:tab/>
      </w:r>
      <w:r w:rsidR="003133F9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 w:rsidR="008B6663">
        <w:rPr>
          <w:rFonts w:eastAsia="Times New Roman" w:cstheme="minorHAnsi"/>
          <w:b/>
          <w:bCs/>
          <w:sz w:val="24"/>
          <w:szCs w:val="24"/>
          <w:lang w:val="en-GB"/>
        </w:rPr>
        <w:t>p</w:t>
      </w:r>
      <w:r w:rsidR="003133F9" w:rsidRPr="002A7F89">
        <w:rPr>
          <w:rFonts w:eastAsia="Times New Roman" w:cstheme="minorHAnsi"/>
          <w:b/>
          <w:bCs/>
          <w:sz w:val="24"/>
          <w:szCs w:val="24"/>
          <w:lang w:val="en-GB"/>
        </w:rPr>
        <w:t>art 2</w:t>
      </w:r>
      <w:r w:rsidR="003133F9">
        <w:rPr>
          <w:rFonts w:eastAsia="Times New Roman" w:cstheme="minorHAnsi"/>
          <w:b/>
          <w:bCs/>
          <w:sz w:val="24"/>
          <w:szCs w:val="24"/>
          <w:lang w:val="en-US"/>
        </w:rPr>
        <w:t xml:space="preserve"> and </w:t>
      </w:r>
      <w:r w:rsidR="003133F9" w:rsidRPr="002A7F89">
        <w:rPr>
          <w:rFonts w:eastAsia="Times New Roman" w:cstheme="minorHAnsi"/>
          <w:b/>
          <w:bCs/>
          <w:sz w:val="24"/>
          <w:szCs w:val="24"/>
          <w:lang w:val="en-GB"/>
        </w:rPr>
        <w:t>complete the sentences</w:t>
      </w:r>
      <w:r w:rsidR="008911E9">
        <w:rPr>
          <w:rFonts w:eastAsia="Times New Roman" w:cstheme="minorHAnsi"/>
          <w:b/>
          <w:bCs/>
          <w:sz w:val="24"/>
          <w:szCs w:val="24"/>
          <w:lang w:val="en-GB"/>
        </w:rPr>
        <w:t xml:space="preserve"> with the words in the box</w:t>
      </w:r>
      <w:r w:rsidR="003133F9"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 w:rsidR="003133F9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3133F9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66E709DF" wp14:editId="487292D8">
            <wp:extent cx="159385" cy="159385"/>
            <wp:effectExtent l="0" t="0" r="12065" b="1206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33F9">
        <w:rPr>
          <w:rFonts w:eastAsia="Times New Roman" w:cs="Times New Roman"/>
          <w:color w:val="231F20"/>
          <w:spacing w:val="-6"/>
          <w:position w:val="-6"/>
          <w:sz w:val="20"/>
          <w:szCs w:val="24"/>
          <w:lang w:val="en-US" w:eastAsia="pt-PT"/>
        </w:rPr>
        <w:t xml:space="preserve"> </w:t>
      </w:r>
    </w:p>
    <w:p w14:paraId="1CCFFDB3" w14:textId="11EC5998" w:rsidR="008911E9" w:rsidRDefault="004B4A79" w:rsidP="00AA57DB">
      <w:pPr>
        <w:spacing w:after="0"/>
        <w:ind w:right="566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br/>
      </w:r>
    </w:p>
    <w:p w14:paraId="3B99D821" w14:textId="26F4D31B" w:rsidR="002A7F89" w:rsidRPr="009C0C40" w:rsidRDefault="00930A37" w:rsidP="00AF06AD">
      <w:pPr>
        <w:ind w:right="566" w:firstLine="567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On a typical Tuesday, s</w:t>
      </w:r>
      <w:r w:rsidRPr="002A7F89">
        <w:rPr>
          <w:rFonts w:cstheme="minorHAnsi"/>
          <w:sz w:val="24"/>
          <w:szCs w:val="24"/>
          <w:lang w:val="en-GB"/>
        </w:rPr>
        <w:t xml:space="preserve">tudents </w:t>
      </w:r>
      <w:r w:rsidR="003133F9" w:rsidRPr="002A7F89">
        <w:rPr>
          <w:rFonts w:cstheme="minorHAnsi"/>
          <w:sz w:val="24"/>
          <w:szCs w:val="24"/>
          <w:lang w:val="en-GB"/>
        </w:rPr>
        <w:t xml:space="preserve">have English classes in the </w:t>
      </w:r>
      <w:r w:rsidR="003133F9" w:rsidRPr="009C0C40">
        <w:rPr>
          <w:rFonts w:cstheme="minorHAnsi"/>
          <w:b/>
          <w:bCs/>
          <w:sz w:val="24"/>
          <w:szCs w:val="24"/>
          <w:lang w:val="en-GB"/>
        </w:rPr>
        <w:t>1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________________. </w:t>
      </w:r>
    </w:p>
    <w:p w14:paraId="0D4247FE" w14:textId="0B43AF39" w:rsidR="005D0B47" w:rsidRPr="009C0C40" w:rsidRDefault="003133F9" w:rsidP="00AF06AD">
      <w:pPr>
        <w:ind w:right="566" w:firstLine="567"/>
        <w:rPr>
          <w:rFonts w:cstheme="minorHAnsi"/>
          <w:sz w:val="24"/>
          <w:szCs w:val="24"/>
          <w:lang w:val="en-GB"/>
        </w:rPr>
      </w:pPr>
      <w:r w:rsidRPr="009C0C40">
        <w:rPr>
          <w:rFonts w:cstheme="minorHAnsi"/>
          <w:sz w:val="24"/>
          <w:szCs w:val="24"/>
          <w:lang w:val="en-GB"/>
        </w:rPr>
        <w:t xml:space="preserve">Then, they go to the </w:t>
      </w:r>
      <w:r w:rsidRPr="009C0C40">
        <w:rPr>
          <w:rFonts w:cstheme="minorHAnsi"/>
          <w:b/>
          <w:bCs/>
          <w:sz w:val="24"/>
          <w:szCs w:val="24"/>
          <w:lang w:val="en-GB"/>
        </w:rPr>
        <w:t>2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________________ </w:t>
      </w:r>
      <w:r w:rsidRPr="009C0C40">
        <w:rPr>
          <w:rFonts w:cstheme="minorHAnsi"/>
          <w:sz w:val="24"/>
          <w:szCs w:val="24"/>
          <w:lang w:val="en-GB"/>
        </w:rPr>
        <w:t xml:space="preserve">to have </w:t>
      </w:r>
      <w:r w:rsidR="009B6962">
        <w:rPr>
          <w:rFonts w:cstheme="minorHAnsi"/>
          <w:sz w:val="24"/>
          <w:szCs w:val="24"/>
          <w:lang w:val="en-GB"/>
        </w:rPr>
        <w:t>p</w:t>
      </w:r>
      <w:r w:rsidR="00930A37">
        <w:rPr>
          <w:rFonts w:cstheme="minorHAnsi"/>
          <w:sz w:val="24"/>
          <w:szCs w:val="24"/>
          <w:lang w:val="en-GB"/>
        </w:rPr>
        <w:t xml:space="preserve">hysical </w:t>
      </w:r>
      <w:r w:rsidR="009B6962">
        <w:rPr>
          <w:rFonts w:cstheme="minorHAnsi"/>
          <w:sz w:val="24"/>
          <w:szCs w:val="24"/>
          <w:lang w:val="en-GB"/>
        </w:rPr>
        <w:t>e</w:t>
      </w:r>
      <w:r w:rsidR="00930A37">
        <w:rPr>
          <w:rFonts w:cstheme="minorHAnsi"/>
          <w:sz w:val="24"/>
          <w:szCs w:val="24"/>
          <w:lang w:val="en-GB"/>
        </w:rPr>
        <w:t>ducation</w:t>
      </w:r>
      <w:r w:rsidR="00930A37" w:rsidRPr="009C0C40">
        <w:rPr>
          <w:rFonts w:cstheme="minorHAnsi"/>
          <w:sz w:val="24"/>
          <w:szCs w:val="24"/>
          <w:lang w:val="en-GB"/>
        </w:rPr>
        <w:t xml:space="preserve"> </w:t>
      </w:r>
      <w:r w:rsidRPr="009C0C40">
        <w:rPr>
          <w:rFonts w:cstheme="minorHAnsi"/>
          <w:sz w:val="24"/>
          <w:szCs w:val="24"/>
          <w:lang w:val="en-GB"/>
        </w:rPr>
        <w:t xml:space="preserve">lessons. </w:t>
      </w:r>
    </w:p>
    <w:p w14:paraId="42D08E60" w14:textId="67B06570" w:rsidR="005D0B47" w:rsidRPr="009C0C40" w:rsidRDefault="003133F9" w:rsidP="00AF06AD">
      <w:pPr>
        <w:ind w:right="566" w:firstLine="567"/>
        <w:rPr>
          <w:rFonts w:cstheme="minorHAnsi"/>
          <w:sz w:val="24"/>
          <w:szCs w:val="24"/>
          <w:lang w:val="en-GB"/>
        </w:rPr>
      </w:pPr>
      <w:r w:rsidRPr="009C0C40">
        <w:rPr>
          <w:rFonts w:cstheme="minorHAnsi"/>
          <w:sz w:val="24"/>
          <w:szCs w:val="24"/>
          <w:lang w:val="en-GB"/>
        </w:rPr>
        <w:t>At lunchtime</w:t>
      </w:r>
      <w:r w:rsidR="00930A37">
        <w:rPr>
          <w:rFonts w:cstheme="minorHAnsi"/>
          <w:sz w:val="24"/>
          <w:szCs w:val="24"/>
          <w:lang w:val="en-GB"/>
        </w:rPr>
        <w:t>,</w:t>
      </w:r>
      <w:r w:rsidRPr="009C0C40">
        <w:rPr>
          <w:rFonts w:cstheme="minorHAnsi"/>
          <w:sz w:val="24"/>
          <w:szCs w:val="24"/>
          <w:lang w:val="en-GB"/>
        </w:rPr>
        <w:t xml:space="preserve"> they go to the </w:t>
      </w:r>
      <w:r w:rsidRPr="009C0C40">
        <w:rPr>
          <w:rFonts w:cstheme="minorHAnsi"/>
          <w:b/>
          <w:bCs/>
          <w:sz w:val="24"/>
          <w:szCs w:val="24"/>
          <w:lang w:val="en-GB"/>
        </w:rPr>
        <w:t>3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________________.</w:t>
      </w:r>
    </w:p>
    <w:p w14:paraId="55F2CE11" w14:textId="596278B0" w:rsidR="005D0B47" w:rsidRPr="009C0C40" w:rsidRDefault="003133F9" w:rsidP="00AF06AD">
      <w:pPr>
        <w:ind w:left="567" w:right="-1"/>
        <w:rPr>
          <w:rFonts w:cstheme="minorHAnsi"/>
          <w:sz w:val="24"/>
          <w:szCs w:val="24"/>
          <w:lang w:val="en-GB"/>
        </w:rPr>
      </w:pPr>
      <w:r w:rsidRPr="009C0C40">
        <w:rPr>
          <w:rFonts w:cstheme="minorHAnsi"/>
          <w:sz w:val="24"/>
          <w:szCs w:val="24"/>
          <w:lang w:val="en-GB"/>
        </w:rPr>
        <w:t>After lunch</w:t>
      </w:r>
      <w:r w:rsidR="002A7F89" w:rsidRPr="009C0C40">
        <w:rPr>
          <w:rFonts w:cstheme="minorHAnsi"/>
          <w:sz w:val="24"/>
          <w:szCs w:val="24"/>
          <w:lang w:val="en-GB"/>
        </w:rPr>
        <w:t>,</w:t>
      </w:r>
      <w:r w:rsidRPr="009C0C40">
        <w:rPr>
          <w:rFonts w:cstheme="minorHAnsi"/>
          <w:sz w:val="24"/>
          <w:szCs w:val="24"/>
          <w:lang w:val="en-GB"/>
        </w:rPr>
        <w:t xml:space="preserve"> they play </w:t>
      </w:r>
      <w:r w:rsidR="00930A37">
        <w:rPr>
          <w:rFonts w:cstheme="minorHAnsi"/>
          <w:sz w:val="24"/>
          <w:szCs w:val="24"/>
          <w:lang w:val="en-GB"/>
        </w:rPr>
        <w:t>on</w:t>
      </w:r>
      <w:r w:rsidRPr="009C0C40">
        <w:rPr>
          <w:rFonts w:cstheme="minorHAnsi"/>
          <w:sz w:val="24"/>
          <w:szCs w:val="24"/>
          <w:lang w:val="en-GB"/>
        </w:rPr>
        <w:t xml:space="preserve"> the </w:t>
      </w:r>
      <w:r w:rsidRPr="009C0C40">
        <w:rPr>
          <w:rFonts w:cstheme="minorHAnsi"/>
          <w:b/>
          <w:bCs/>
          <w:sz w:val="24"/>
          <w:szCs w:val="24"/>
          <w:lang w:val="en-GB"/>
        </w:rPr>
        <w:t>4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_______________ </w:t>
      </w:r>
      <w:r w:rsidRPr="009C0C40">
        <w:rPr>
          <w:rFonts w:cstheme="minorHAnsi"/>
          <w:sz w:val="24"/>
          <w:szCs w:val="24"/>
          <w:lang w:val="en-GB"/>
        </w:rPr>
        <w:t xml:space="preserve">or play sports </w:t>
      </w:r>
      <w:r w:rsidR="00930A37">
        <w:rPr>
          <w:rFonts w:cstheme="minorHAnsi"/>
          <w:sz w:val="24"/>
          <w:szCs w:val="24"/>
          <w:lang w:val="en-GB"/>
        </w:rPr>
        <w:t>on</w:t>
      </w:r>
      <w:r w:rsidRPr="009C0C40">
        <w:rPr>
          <w:rFonts w:cstheme="minorHAnsi"/>
          <w:sz w:val="24"/>
          <w:szCs w:val="24"/>
          <w:lang w:val="en-GB"/>
        </w:rPr>
        <w:t xml:space="preserve"> the </w:t>
      </w:r>
      <w:r w:rsidRPr="009C0C40">
        <w:rPr>
          <w:rFonts w:cstheme="minorHAnsi"/>
          <w:b/>
          <w:bCs/>
          <w:sz w:val="24"/>
          <w:szCs w:val="24"/>
          <w:lang w:val="en-GB"/>
        </w:rPr>
        <w:t>5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______________.</w:t>
      </w:r>
    </w:p>
    <w:p w14:paraId="2551885D" w14:textId="463433EC" w:rsidR="004B4A79" w:rsidRDefault="003133F9" w:rsidP="004B4A79">
      <w:pPr>
        <w:ind w:left="567" w:right="566"/>
        <w:rPr>
          <w:rFonts w:cstheme="minorHAnsi"/>
          <w:sz w:val="24"/>
          <w:szCs w:val="24"/>
          <w:lang w:val="en-GB"/>
        </w:rPr>
      </w:pPr>
      <w:r w:rsidRPr="009C0C40">
        <w:rPr>
          <w:rFonts w:cstheme="minorHAnsi"/>
          <w:sz w:val="24"/>
          <w:szCs w:val="24"/>
          <w:lang w:val="en-GB"/>
        </w:rPr>
        <w:t xml:space="preserve">After the afternoon classes, they go to the </w:t>
      </w:r>
      <w:r w:rsidRPr="009C0C40">
        <w:rPr>
          <w:rFonts w:cstheme="minorHAnsi"/>
          <w:b/>
          <w:bCs/>
          <w:sz w:val="24"/>
          <w:szCs w:val="24"/>
          <w:lang w:val="en-GB"/>
        </w:rPr>
        <w:t>6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</w:t>
      </w:r>
      <w:r w:rsidRPr="009C0C40">
        <w:rPr>
          <w:rFonts w:cstheme="minorHAnsi"/>
          <w:sz w:val="24"/>
          <w:szCs w:val="24"/>
          <w:lang w:val="en-GB"/>
        </w:rPr>
        <w:t>________________ and choose a book to read</w:t>
      </w:r>
      <w:r w:rsidRPr="002A7F89">
        <w:rPr>
          <w:rFonts w:cstheme="minorHAnsi"/>
          <w:sz w:val="24"/>
          <w:szCs w:val="24"/>
          <w:lang w:val="en-GB"/>
        </w:rPr>
        <w:t xml:space="preserve">. </w:t>
      </w:r>
    </w:p>
    <w:p w14:paraId="4B6AFDDC" w14:textId="77777777" w:rsidR="004B4A79" w:rsidRDefault="004B4A79" w:rsidP="004B4A79">
      <w:pPr>
        <w:ind w:left="567" w:right="566"/>
        <w:rPr>
          <w:sz w:val="20"/>
          <w:szCs w:val="20"/>
          <w:lang w:val="en-US"/>
        </w:rPr>
      </w:pPr>
    </w:p>
    <w:p w14:paraId="3BA7E11F" w14:textId="549C237D" w:rsidR="005D0B47" w:rsidRDefault="002A7F89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783258" wp14:editId="2A799509">
                <wp:simplePos x="0" y="0"/>
                <wp:positionH relativeFrom="column">
                  <wp:posOffset>-839470</wp:posOffset>
                </wp:positionH>
                <wp:positionV relativeFrom="paragraph">
                  <wp:posOffset>-739775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2CD9F" id="Rectangle 6" o:spid="_x0000_s1026" style="position:absolute;margin-left:-66.1pt;margin-top:-58.25pt;width:283.45pt;height:86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Hsgs8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8FD544" wp14:editId="155740EE">
                <wp:simplePos x="0" y="0"/>
                <wp:positionH relativeFrom="column">
                  <wp:posOffset>55880</wp:posOffset>
                </wp:positionH>
                <wp:positionV relativeFrom="paragraph">
                  <wp:posOffset>-556260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3C3B653" w14:textId="2FBDDD4D" w:rsidR="005D0B47" w:rsidRDefault="003133F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427FA8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163673FC" w14:textId="77777777" w:rsidR="005D0B47" w:rsidRDefault="005D0B4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FD544" id="_x0000_s1060" type="#_x0000_t202" style="position:absolute;left:0;text-align:left;margin-left:4.4pt;margin-top:-43.8pt;width:175.25pt;height:49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" filled="f" stroked="f">
                <v:textbox inset="2mm,0,2mm,0">
                  <w:txbxContent>
                    <w:p w14:paraId="53C3B653" w14:textId="2FBDDD4D" w:rsidR="005D0B47" w:rsidRDefault="003133F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427FA8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163673FC" w14:textId="77777777" w:rsidR="005D0B47" w:rsidRDefault="005D0B4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743AFA" w14:textId="30AA988D" w:rsidR="005D0B47" w:rsidRDefault="005D0B47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tbl>
      <w:tblPr>
        <w:tblStyle w:val="TableGrid"/>
        <w:tblpPr w:leftFromText="141" w:rightFromText="141" w:vertAnchor="text" w:horzAnchor="margin" w:tblpY="13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D0B47" w14:paraId="323B3764" w14:textId="77777777">
        <w:tc>
          <w:tcPr>
            <w:tcW w:w="6426" w:type="dxa"/>
            <w:gridSpan w:val="2"/>
          </w:tcPr>
          <w:p w14:paraId="3007650F" w14:textId="0C4BD7A2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6BCBAEE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15C0511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D0B47" w14:paraId="597309CF" w14:textId="77777777">
        <w:tc>
          <w:tcPr>
            <w:tcW w:w="3213" w:type="dxa"/>
          </w:tcPr>
          <w:p w14:paraId="24C8C57B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54CC478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2D19FFB2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D4C223E" w14:textId="1350331D" w:rsidR="005D0B47" w:rsidRDefault="005D0B47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5CCA6868" w14:textId="4F5EE306" w:rsidR="005D0B47" w:rsidRDefault="003133F9" w:rsidP="00083C20">
      <w:pPr>
        <w:spacing w:after="0" w:line="240" w:lineRule="auto"/>
        <w:jc w:val="both"/>
        <w:rPr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703727C" wp14:editId="6AEE29AD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0F4152" id="Rectangle 1894" o:spid="_x0000_s1026" style="position:absolute;margin-left:-1.2pt;margin-top:-1.1pt;width:623.6pt;height:124.7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5C144D59" w14:textId="7113E392" w:rsidR="005D0B47" w:rsidRDefault="003133F9" w:rsidP="00F9129B">
      <w:pPr>
        <w:spacing w:after="0"/>
        <w:ind w:left="709" w:right="140" w:hanging="567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en-GB"/>
        </w:rPr>
        <w:t xml:space="preserve">Read the </w:t>
      </w:r>
      <w:r>
        <w:rPr>
          <w:b/>
          <w:bCs/>
          <w:color w:val="000000" w:themeColor="text1"/>
          <w:sz w:val="24"/>
          <w:szCs w:val="24"/>
        </w:rPr>
        <w:t>dialogue</w:t>
      </w:r>
      <w:r>
        <w:rPr>
          <w:b/>
          <w:bCs/>
          <w:color w:val="000000" w:themeColor="text1"/>
          <w:sz w:val="24"/>
          <w:szCs w:val="24"/>
          <w:lang w:val="en-GB"/>
        </w:rPr>
        <w:t>.</w:t>
      </w:r>
    </w:p>
    <w:p w14:paraId="3EB8C352" w14:textId="51DF61B3" w:rsidR="00F61B54" w:rsidRDefault="00F61B54" w:rsidP="00F61B54">
      <w:pPr>
        <w:spacing w:after="0"/>
        <w:ind w:left="709" w:right="140" w:hanging="567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p w14:paraId="50004159" w14:textId="77777777" w:rsidR="006E36A1" w:rsidRPr="0085151F" w:rsidRDefault="006E36A1" w:rsidP="006E36A1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right"/>
        <w:rPr>
          <w:b/>
          <w:bCs/>
          <w:color w:val="000000" w:themeColor="text1"/>
          <w:sz w:val="32"/>
          <w:szCs w:val="36"/>
          <w:lang w:val="en-GB"/>
        </w:rPr>
      </w:pPr>
      <w:r>
        <w:rPr>
          <w:noProof/>
          <w:color w:val="000000" w:themeColor="text1"/>
          <w:sz w:val="24"/>
          <w:szCs w:val="28"/>
          <w:lang w:val="en-GB"/>
        </w:rPr>
        <w:drawing>
          <wp:anchor distT="0" distB="0" distL="114300" distR="114300" simplePos="0" relativeHeight="251729920" behindDoc="1" locked="0" layoutInCell="1" allowOverlap="1" wp14:anchorId="4ED0B16B" wp14:editId="37332C1D">
            <wp:simplePos x="0" y="0"/>
            <wp:positionH relativeFrom="column">
              <wp:posOffset>4063365</wp:posOffset>
            </wp:positionH>
            <wp:positionV relativeFrom="paragraph">
              <wp:posOffset>365760</wp:posOffset>
            </wp:positionV>
            <wp:extent cx="2466340" cy="1644015"/>
            <wp:effectExtent l="95250" t="133350" r="143510" b="203835"/>
            <wp:wrapTight wrapText="bothSides">
              <wp:wrapPolygon edited="0">
                <wp:start x="360" y="-202"/>
                <wp:lineTo x="-785" y="227"/>
                <wp:lineTo x="-210" y="20771"/>
                <wp:lineTo x="11979" y="22406"/>
                <wp:lineTo x="20030" y="22417"/>
                <wp:lineTo x="20213" y="22640"/>
                <wp:lineTo x="21043" y="22512"/>
                <wp:lineTo x="21192" y="22237"/>
                <wp:lineTo x="22268" y="20812"/>
                <wp:lineTo x="22384" y="12743"/>
                <wp:lineTo x="22333" y="4699"/>
                <wp:lineTo x="21871" y="-2023"/>
                <wp:lineTo x="15313" y="-2266"/>
                <wp:lineTo x="2849" y="-587"/>
                <wp:lineTo x="360" y="-202"/>
              </wp:wrapPolygon>
            </wp:wrapTight>
            <wp:docPr id="1157195267" name="Picture 1157195267" descr="A building with a lawn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195267" name="Picture 1157195267" descr="A building with a lawn and grass&#10;&#10;Description automatically generated"/>
                    <pic:cNvPicPr/>
                  </pic:nvPicPr>
                  <pic:blipFill rotWithShape="1">
                    <a:blip r:embed="rId22"/>
                    <a:srcRect l="5128" r="7902" b="13131"/>
                    <a:stretch/>
                  </pic:blipFill>
                  <pic:spPr>
                    <a:xfrm rot="353611">
                      <a:off x="0" y="0"/>
                      <a:ext cx="2466340" cy="16440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151F">
        <w:rPr>
          <w:b/>
          <w:bCs/>
          <w:color w:val="000000" w:themeColor="text1"/>
          <w:sz w:val="32"/>
          <w:szCs w:val="36"/>
          <w:lang w:val="en-GB"/>
        </w:rPr>
        <w:t>At school</w:t>
      </w:r>
    </w:p>
    <w:p w14:paraId="34D7E51D" w14:textId="77777777" w:rsidR="006E36A1" w:rsidRPr="00083C20" w:rsidRDefault="006E36A1" w:rsidP="006E36A1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Pr="00083C20">
        <w:rPr>
          <w:color w:val="000000" w:themeColor="text1"/>
          <w:sz w:val="24"/>
          <w:szCs w:val="28"/>
          <w:lang w:val="en-GB"/>
        </w:rPr>
        <w:tab/>
        <w:t>Kelly, have you got our timetable? I can’t find mine.</w:t>
      </w:r>
    </w:p>
    <w:p w14:paraId="597D495F" w14:textId="77777777" w:rsidR="006E36A1" w:rsidRPr="00083C20" w:rsidRDefault="006E36A1" w:rsidP="006E36A1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>
        <w:rPr>
          <w:b/>
          <w:bCs/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ab/>
        <w:t>What do you need to know?</w:t>
      </w:r>
    </w:p>
    <w:p w14:paraId="3674B86C" w14:textId="77777777" w:rsidR="006E36A1" w:rsidRPr="00083C20" w:rsidRDefault="006E36A1" w:rsidP="006E36A1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Pr="00083C20">
        <w:rPr>
          <w:color w:val="000000" w:themeColor="text1"/>
          <w:sz w:val="24"/>
          <w:szCs w:val="28"/>
          <w:lang w:val="en-GB"/>
        </w:rPr>
        <w:tab/>
        <w:t>What time is our next lesson?</w:t>
      </w:r>
    </w:p>
    <w:p w14:paraId="36D3EB31" w14:textId="77777777" w:rsidR="006E36A1" w:rsidRPr="00083C20" w:rsidRDefault="006E36A1" w:rsidP="006E36A1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Pr="00083C20">
        <w:rPr>
          <w:color w:val="000000" w:themeColor="text1"/>
          <w:sz w:val="24"/>
          <w:szCs w:val="28"/>
          <w:lang w:val="en-GB"/>
        </w:rPr>
        <w:tab/>
      </w:r>
      <w:r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The art lesson starts at quarter past ten.</w:t>
      </w:r>
    </w:p>
    <w:p w14:paraId="7AF2761D" w14:textId="77777777" w:rsidR="006E36A1" w:rsidRPr="00083C20" w:rsidRDefault="006E36A1" w:rsidP="006E36A1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Pr="00083C20">
        <w:rPr>
          <w:color w:val="000000" w:themeColor="text1"/>
          <w:sz w:val="24"/>
          <w:szCs w:val="28"/>
          <w:lang w:val="en-GB"/>
        </w:rPr>
        <w:tab/>
        <w:t>Thank you. Is the art room next to the music room?</w:t>
      </w:r>
    </w:p>
    <w:p w14:paraId="42AA2308" w14:textId="77777777" w:rsidR="006E36A1" w:rsidRPr="00083C20" w:rsidRDefault="006E36A1" w:rsidP="006E36A1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Pr="00083C20">
        <w:rPr>
          <w:color w:val="000000" w:themeColor="text1"/>
          <w:sz w:val="24"/>
          <w:szCs w:val="28"/>
          <w:lang w:val="en-GB"/>
        </w:rPr>
        <w:tab/>
      </w:r>
      <w:r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 xml:space="preserve">No, it isn’t. It’s next to the computer room. </w:t>
      </w:r>
    </w:p>
    <w:p w14:paraId="140EC459" w14:textId="7911F85B" w:rsidR="006E36A1" w:rsidRPr="00083C20" w:rsidRDefault="006E36A1" w:rsidP="006E36A1">
      <w:pPr>
        <w:tabs>
          <w:tab w:val="left" w:pos="851"/>
        </w:tabs>
        <w:spacing w:after="0" w:line="360" w:lineRule="auto"/>
        <w:ind w:left="850" w:right="566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Pr="00083C20">
        <w:rPr>
          <w:color w:val="000000" w:themeColor="text1"/>
          <w:sz w:val="24"/>
          <w:szCs w:val="28"/>
          <w:lang w:val="en-GB"/>
        </w:rPr>
        <w:tab/>
      </w:r>
      <w:r w:rsidR="00494BB4">
        <w:rPr>
          <w:color w:val="000000" w:themeColor="text1"/>
          <w:sz w:val="24"/>
          <w:szCs w:val="28"/>
          <w:lang w:val="en-GB"/>
        </w:rPr>
        <w:t>OK</w:t>
      </w:r>
      <w:r w:rsidRPr="00083C20">
        <w:rPr>
          <w:color w:val="000000" w:themeColor="text1"/>
          <w:sz w:val="24"/>
          <w:szCs w:val="28"/>
          <w:lang w:val="en-GB"/>
        </w:rPr>
        <w:t>. And is there a music lesson today? I haven’t got my flute.</w:t>
      </w:r>
    </w:p>
    <w:p w14:paraId="158F4707" w14:textId="4171C022" w:rsidR="006E36A1" w:rsidRPr="00083C20" w:rsidRDefault="006E36A1" w:rsidP="006E36A1">
      <w:pPr>
        <w:tabs>
          <w:tab w:val="left" w:pos="851"/>
        </w:tabs>
        <w:spacing w:after="0" w:line="360" w:lineRule="auto"/>
        <w:ind w:left="850" w:right="566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Pr="00083C20">
        <w:rPr>
          <w:color w:val="000000" w:themeColor="text1"/>
          <w:sz w:val="24"/>
          <w:szCs w:val="28"/>
          <w:lang w:val="en-GB"/>
        </w:rPr>
        <w:tab/>
      </w:r>
      <w:r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Don’t worry</w:t>
      </w:r>
      <w:r w:rsidR="00494BB4">
        <w:rPr>
          <w:color w:val="000000" w:themeColor="text1"/>
          <w:sz w:val="24"/>
          <w:szCs w:val="28"/>
          <w:lang w:val="en-GB"/>
        </w:rPr>
        <w:t>. W</w:t>
      </w:r>
      <w:r w:rsidRPr="00083C20">
        <w:rPr>
          <w:color w:val="000000" w:themeColor="text1"/>
          <w:sz w:val="24"/>
          <w:szCs w:val="28"/>
          <w:lang w:val="en-GB"/>
        </w:rPr>
        <w:t>e only have music lessons on Tuesdays and Fridays.</w:t>
      </w:r>
    </w:p>
    <w:p w14:paraId="34A48FF7" w14:textId="77777777" w:rsidR="006E36A1" w:rsidRPr="00083C20" w:rsidRDefault="006E36A1" w:rsidP="006E36A1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Pr="00083C20">
        <w:rPr>
          <w:color w:val="000000" w:themeColor="text1"/>
          <w:sz w:val="24"/>
          <w:szCs w:val="28"/>
          <w:lang w:val="en-GB"/>
        </w:rPr>
        <w:tab/>
        <w:t>Great! Are you in any school club?</w:t>
      </w:r>
    </w:p>
    <w:p w14:paraId="2833C7F4" w14:textId="77777777" w:rsidR="006E36A1" w:rsidRPr="00083C20" w:rsidRDefault="006E36A1" w:rsidP="006E36A1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Pr="00083C20">
        <w:rPr>
          <w:color w:val="000000" w:themeColor="text1"/>
          <w:sz w:val="24"/>
          <w:szCs w:val="28"/>
          <w:lang w:val="en-GB"/>
        </w:rPr>
        <w:tab/>
      </w:r>
      <w:r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 xml:space="preserve">Yes, I’m in the robotics club. It’s awesome! </w:t>
      </w:r>
    </w:p>
    <w:p w14:paraId="658AB195" w14:textId="35F32FFA" w:rsidR="006E36A1" w:rsidRPr="00083C20" w:rsidRDefault="006E36A1" w:rsidP="006E36A1">
      <w:pPr>
        <w:tabs>
          <w:tab w:val="left" w:pos="851"/>
        </w:tabs>
        <w:spacing w:after="0" w:line="360" w:lineRule="auto"/>
        <w:ind w:left="850" w:right="849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Pr="00083C20">
        <w:rPr>
          <w:color w:val="000000" w:themeColor="text1"/>
          <w:sz w:val="24"/>
          <w:szCs w:val="28"/>
          <w:lang w:val="en-GB"/>
        </w:rPr>
        <w:tab/>
        <w:t>Really? I’m in the drama club</w:t>
      </w:r>
      <w:r w:rsidR="00494BB4">
        <w:rPr>
          <w:color w:val="000000" w:themeColor="text1"/>
          <w:sz w:val="24"/>
          <w:szCs w:val="28"/>
          <w:lang w:val="en-GB"/>
        </w:rPr>
        <w:t>,</w:t>
      </w:r>
      <w:r w:rsidRPr="00083C20">
        <w:rPr>
          <w:color w:val="000000" w:themeColor="text1"/>
          <w:sz w:val="24"/>
          <w:szCs w:val="28"/>
          <w:lang w:val="en-GB"/>
        </w:rPr>
        <w:t xml:space="preserve"> but I think I want to join the sports club too. </w:t>
      </w:r>
    </w:p>
    <w:p w14:paraId="14CB8815" w14:textId="19A84CF4" w:rsidR="006E36A1" w:rsidRPr="00083C20" w:rsidRDefault="006E36A1" w:rsidP="00602D29">
      <w:pPr>
        <w:tabs>
          <w:tab w:val="left" w:pos="851"/>
        </w:tabs>
        <w:spacing w:after="0" w:line="360" w:lineRule="auto"/>
        <w:ind w:left="850" w:right="-143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Pr="00083C20">
        <w:rPr>
          <w:color w:val="000000" w:themeColor="text1"/>
          <w:sz w:val="24"/>
          <w:szCs w:val="28"/>
          <w:lang w:val="en-GB"/>
        </w:rPr>
        <w:tab/>
      </w:r>
      <w:r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 xml:space="preserve">My brother is in the sports club and he loves it! He </w:t>
      </w:r>
      <w:r w:rsidR="00602D29">
        <w:rPr>
          <w:color w:val="000000" w:themeColor="text1"/>
          <w:sz w:val="24"/>
          <w:szCs w:val="28"/>
          <w:lang w:val="en-GB"/>
        </w:rPr>
        <w:t>g</w:t>
      </w:r>
      <w:r>
        <w:rPr>
          <w:color w:val="000000" w:themeColor="text1"/>
          <w:sz w:val="24"/>
          <w:szCs w:val="28"/>
          <w:lang w:val="en-GB"/>
        </w:rPr>
        <w:t>oes</w:t>
      </w:r>
      <w:r w:rsidRPr="00083C20">
        <w:rPr>
          <w:color w:val="000000" w:themeColor="text1"/>
          <w:sz w:val="24"/>
          <w:szCs w:val="28"/>
          <w:lang w:val="en-GB"/>
        </w:rPr>
        <w:t xml:space="preserve"> canoeing and </w:t>
      </w:r>
      <w:r w:rsidR="00602D29">
        <w:rPr>
          <w:color w:val="000000" w:themeColor="text1"/>
          <w:sz w:val="24"/>
          <w:szCs w:val="28"/>
          <w:lang w:val="en-GB"/>
        </w:rPr>
        <w:t xml:space="preserve">plays </w:t>
      </w:r>
      <w:r w:rsidRPr="00083C20">
        <w:rPr>
          <w:color w:val="000000" w:themeColor="text1"/>
          <w:sz w:val="24"/>
          <w:szCs w:val="28"/>
          <w:lang w:val="en-GB"/>
        </w:rPr>
        <w:t xml:space="preserve">table tennis. </w:t>
      </w:r>
    </w:p>
    <w:p w14:paraId="5F305722" w14:textId="77777777" w:rsidR="006E36A1" w:rsidRPr="00083C20" w:rsidRDefault="006E36A1" w:rsidP="006E36A1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Pr="00083C20">
        <w:rPr>
          <w:color w:val="000000" w:themeColor="text1"/>
          <w:sz w:val="24"/>
          <w:szCs w:val="28"/>
          <w:lang w:val="en-GB"/>
        </w:rPr>
        <w:tab/>
        <w:t>Cool! I love canoeing! Do you like sports?</w:t>
      </w:r>
    </w:p>
    <w:p w14:paraId="5C8B9475" w14:textId="77777777" w:rsidR="006E36A1" w:rsidRPr="00083C20" w:rsidRDefault="006E36A1" w:rsidP="006E36A1">
      <w:pPr>
        <w:tabs>
          <w:tab w:val="left" w:pos="851"/>
        </w:tabs>
        <w:spacing w:after="0" w:line="360" w:lineRule="auto"/>
        <w:ind w:left="850" w:right="849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Pr="00083C20">
        <w:rPr>
          <w:color w:val="000000" w:themeColor="text1"/>
          <w:sz w:val="24"/>
          <w:szCs w:val="28"/>
          <w:lang w:val="en-GB"/>
        </w:rPr>
        <w:tab/>
      </w:r>
      <w:r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Not really! My favourite subject is science and I like maths too.</w:t>
      </w:r>
    </w:p>
    <w:p w14:paraId="71CB35ED" w14:textId="77777777" w:rsidR="006E36A1" w:rsidRPr="00083C20" w:rsidRDefault="006E36A1" w:rsidP="006E36A1">
      <w:pPr>
        <w:tabs>
          <w:tab w:val="left" w:pos="851"/>
        </w:tabs>
        <w:spacing w:after="0" w:line="360" w:lineRule="auto"/>
        <w:ind w:left="850" w:right="849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Pr="00083C20">
        <w:rPr>
          <w:color w:val="000000" w:themeColor="text1"/>
          <w:sz w:val="24"/>
          <w:szCs w:val="28"/>
          <w:lang w:val="en-GB"/>
        </w:rPr>
        <w:tab/>
        <w:t xml:space="preserve">Oh! I hate </w:t>
      </w:r>
      <w:r>
        <w:rPr>
          <w:color w:val="000000" w:themeColor="text1"/>
          <w:sz w:val="24"/>
          <w:szCs w:val="28"/>
          <w:lang w:val="en-GB"/>
        </w:rPr>
        <w:t>m</w:t>
      </w:r>
      <w:r w:rsidRPr="00083C20">
        <w:rPr>
          <w:color w:val="000000" w:themeColor="text1"/>
          <w:sz w:val="24"/>
          <w:szCs w:val="28"/>
          <w:lang w:val="en-GB"/>
        </w:rPr>
        <w:t xml:space="preserve">aths! My favourite subjects are English and </w:t>
      </w:r>
      <w:r>
        <w:rPr>
          <w:color w:val="000000" w:themeColor="text1"/>
          <w:sz w:val="24"/>
          <w:szCs w:val="28"/>
          <w:lang w:val="en-GB"/>
        </w:rPr>
        <w:t>PE</w:t>
      </w:r>
      <w:r w:rsidRPr="00083C20">
        <w:rPr>
          <w:color w:val="000000" w:themeColor="text1"/>
          <w:sz w:val="24"/>
          <w:szCs w:val="28"/>
          <w:lang w:val="en-GB"/>
        </w:rPr>
        <w:t xml:space="preserve">. </w:t>
      </w:r>
    </w:p>
    <w:p w14:paraId="1BE0B4BE" w14:textId="5B3C1E58" w:rsidR="006E36A1" w:rsidRPr="00083C20" w:rsidRDefault="006E36A1" w:rsidP="006E36A1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Pr="00083C20">
        <w:rPr>
          <w:color w:val="000000" w:themeColor="text1"/>
          <w:sz w:val="24"/>
          <w:szCs w:val="28"/>
          <w:lang w:val="en-GB"/>
        </w:rPr>
        <w:tab/>
      </w:r>
      <w:r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I like English</w:t>
      </w:r>
      <w:r w:rsidR="00494BB4">
        <w:rPr>
          <w:color w:val="000000" w:themeColor="text1"/>
          <w:sz w:val="24"/>
          <w:szCs w:val="28"/>
          <w:lang w:val="en-GB"/>
        </w:rPr>
        <w:t>,</w:t>
      </w:r>
      <w:r w:rsidRPr="00083C20">
        <w:rPr>
          <w:color w:val="000000" w:themeColor="text1"/>
          <w:sz w:val="24"/>
          <w:szCs w:val="28"/>
          <w:lang w:val="en-GB"/>
        </w:rPr>
        <w:t xml:space="preserve"> but I don’t like PE lessons. </w:t>
      </w:r>
    </w:p>
    <w:p w14:paraId="1682A961" w14:textId="77777777" w:rsidR="006E36A1" w:rsidRPr="00083C20" w:rsidRDefault="006E36A1" w:rsidP="006E36A1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Pr="00083C20">
        <w:rPr>
          <w:color w:val="000000" w:themeColor="text1"/>
          <w:sz w:val="24"/>
          <w:szCs w:val="28"/>
          <w:lang w:val="en-GB"/>
        </w:rPr>
        <w:tab/>
        <w:t xml:space="preserve">I love it! And the PE teacher is my favourite teacher. </w:t>
      </w:r>
    </w:p>
    <w:p w14:paraId="2DA8A53D" w14:textId="77777777" w:rsidR="006E36A1" w:rsidRDefault="006E36A1" w:rsidP="006E36A1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Pr="00083C20">
        <w:rPr>
          <w:color w:val="000000" w:themeColor="text1"/>
          <w:sz w:val="24"/>
          <w:szCs w:val="28"/>
          <w:lang w:val="en-GB"/>
        </w:rPr>
        <w:tab/>
      </w:r>
      <w:r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It’s time to go! Come on!</w:t>
      </w:r>
    </w:p>
    <w:p w14:paraId="39D7D513" w14:textId="77777777" w:rsidR="006E36A1" w:rsidRDefault="006E36A1" w:rsidP="006E36A1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</w:p>
    <w:p w14:paraId="2816116C" w14:textId="77777777" w:rsidR="006E36A1" w:rsidRDefault="006E36A1" w:rsidP="006E36A1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>
        <w:rPr>
          <w:noProof/>
          <w:color w:val="000000" w:themeColor="text1"/>
          <w:sz w:val="24"/>
          <w:szCs w:val="28"/>
          <w:lang w:val="en-GB"/>
        </w:rPr>
        <w:drawing>
          <wp:anchor distT="0" distB="0" distL="114300" distR="114300" simplePos="0" relativeHeight="251730944" behindDoc="1" locked="0" layoutInCell="1" allowOverlap="1" wp14:anchorId="413030FF" wp14:editId="70D48605">
            <wp:simplePos x="0" y="0"/>
            <wp:positionH relativeFrom="column">
              <wp:posOffset>3566794</wp:posOffset>
            </wp:positionH>
            <wp:positionV relativeFrom="paragraph">
              <wp:posOffset>11218</wp:posOffset>
            </wp:positionV>
            <wp:extent cx="2440940" cy="1626235"/>
            <wp:effectExtent l="133350" t="209550" r="187960" b="259715"/>
            <wp:wrapTight wrapText="bothSides">
              <wp:wrapPolygon edited="0">
                <wp:start x="592" y="-304"/>
                <wp:lineTo x="-873" y="338"/>
                <wp:lineTo x="-440" y="8444"/>
                <wp:lineTo x="-292" y="19965"/>
                <wp:lineTo x="-205" y="20713"/>
                <wp:lineTo x="8729" y="22472"/>
                <wp:lineTo x="8895" y="22429"/>
                <wp:lineTo x="19510" y="22461"/>
                <wp:lineTo x="19705" y="22667"/>
                <wp:lineTo x="21697" y="22142"/>
                <wp:lineTo x="21834" y="21850"/>
                <wp:lineTo x="22374" y="19139"/>
                <wp:lineTo x="22308" y="2459"/>
                <wp:lineTo x="21959" y="-532"/>
                <wp:lineTo x="20680" y="-1223"/>
                <wp:lineTo x="17857" y="-480"/>
                <wp:lineTo x="17391" y="-4468"/>
                <wp:lineTo x="1754" y="-610"/>
                <wp:lineTo x="592" y="-304"/>
              </wp:wrapPolygon>
            </wp:wrapTight>
            <wp:docPr id="1207014095" name="Picture 2" descr="A group of kids working with toy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014095" name="Picture 2" descr="A group of kids working with toys&#10;&#10;Description automatically generated"/>
                    <pic:cNvPicPr/>
                  </pic:nvPicPr>
                  <pic:blipFill>
                    <a:blip r:embed="rId23"/>
                    <a:srcRect t="72" b="72"/>
                    <a:stretch>
                      <a:fillRect/>
                    </a:stretch>
                  </pic:blipFill>
                  <pic:spPr>
                    <a:xfrm rot="596610">
                      <a:off x="0" y="0"/>
                      <a:ext cx="2440940" cy="16262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715B4" w14:textId="77777777" w:rsidR="006E36A1" w:rsidRDefault="006E36A1" w:rsidP="006E36A1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>
        <w:rPr>
          <w:noProof/>
          <w:color w:val="000000" w:themeColor="text1"/>
          <w:sz w:val="24"/>
          <w:szCs w:val="28"/>
          <w:lang w:val="en-GB"/>
        </w:rPr>
        <w:drawing>
          <wp:anchor distT="0" distB="0" distL="114300" distR="114300" simplePos="0" relativeHeight="251731968" behindDoc="1" locked="0" layoutInCell="1" allowOverlap="1" wp14:anchorId="2426506D" wp14:editId="6CE81A92">
            <wp:simplePos x="0" y="0"/>
            <wp:positionH relativeFrom="column">
              <wp:posOffset>402642</wp:posOffset>
            </wp:positionH>
            <wp:positionV relativeFrom="paragraph">
              <wp:posOffset>-48472</wp:posOffset>
            </wp:positionV>
            <wp:extent cx="2580149" cy="1720770"/>
            <wp:effectExtent l="114300" t="171450" r="163195" b="222885"/>
            <wp:wrapTight wrapText="bothSides">
              <wp:wrapPolygon edited="0">
                <wp:start x="19843" y="-536"/>
                <wp:lineTo x="836" y="-3911"/>
                <wp:lineTo x="515" y="-115"/>
                <wp:lineTo x="-118" y="-235"/>
                <wp:lineTo x="-760" y="7358"/>
                <wp:lineTo x="-770" y="15073"/>
                <wp:lineTo x="-498" y="19464"/>
                <wp:lineTo x="389" y="22285"/>
                <wp:lineTo x="2446" y="22677"/>
                <wp:lineTo x="2624" y="22470"/>
                <wp:lineTo x="17579" y="22422"/>
                <wp:lineTo x="17737" y="22452"/>
                <wp:lineTo x="22152" y="19675"/>
                <wp:lineTo x="22340" y="11754"/>
                <wp:lineTo x="22370" y="3803"/>
                <wp:lineTo x="21405" y="2"/>
                <wp:lineTo x="21267" y="-265"/>
                <wp:lineTo x="19843" y="-536"/>
              </wp:wrapPolygon>
            </wp:wrapTight>
            <wp:docPr id="1509145500" name="Picture 3" descr="A group of children holding pap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145500" name="Picture 3" descr="A group of children holding papers&#10;&#10;Description automatically generated"/>
                    <pic:cNvPicPr/>
                  </pic:nvPicPr>
                  <pic:blipFill rotWithShape="1">
                    <a:blip r:embed="rId24"/>
                    <a:srcRect l="18760" t="2595" r="9904" b="26091"/>
                    <a:stretch/>
                  </pic:blipFill>
                  <pic:spPr>
                    <a:xfrm rot="21166155">
                      <a:off x="0" y="0"/>
                      <a:ext cx="2580149" cy="17207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88072" w14:textId="77777777" w:rsidR="006E36A1" w:rsidRDefault="006E36A1" w:rsidP="006E36A1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</w:p>
    <w:p w14:paraId="2564582D" w14:textId="77777777" w:rsidR="006E36A1" w:rsidRDefault="006E36A1" w:rsidP="006E36A1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</w:p>
    <w:p w14:paraId="15978A1F" w14:textId="77777777" w:rsidR="006E36A1" w:rsidRDefault="006E36A1" w:rsidP="006E36A1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</w:p>
    <w:p w14:paraId="719A7D95" w14:textId="77777777" w:rsidR="006E36A1" w:rsidRPr="002A7F89" w:rsidRDefault="006E36A1" w:rsidP="006E36A1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233D693C" w14:textId="74868331" w:rsidR="005D0B47" w:rsidRDefault="003133F9" w:rsidP="00F61B54">
      <w:pPr>
        <w:spacing w:line="360" w:lineRule="auto"/>
        <w:ind w:left="567" w:hanging="567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76C19AE3" wp14:editId="59EAEB4E">
                <wp:extent cx="215900" cy="215900"/>
                <wp:effectExtent l="0" t="0" r="0" b="0"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AA6B05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C19AE3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ZlPjT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74AA6B05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74DA0">
        <w:rPr>
          <w:b/>
          <w:bCs/>
          <w:color w:val="000000" w:themeColor="text1"/>
          <w:sz w:val="24"/>
          <w:szCs w:val="24"/>
          <w:lang w:val="en-GB"/>
        </w:rPr>
        <w:tab/>
      </w:r>
      <w:r>
        <w:rPr>
          <w:b/>
          <w:bCs/>
          <w:color w:val="000000" w:themeColor="text1"/>
          <w:sz w:val="24"/>
          <w:szCs w:val="24"/>
          <w:lang w:val="en-GB"/>
        </w:rPr>
        <w:t>Complete the table in note form.</w:t>
      </w:r>
    </w:p>
    <w:tbl>
      <w:tblPr>
        <w:tblStyle w:val="TableGrid"/>
        <w:tblW w:w="7660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4546"/>
      </w:tblGrid>
      <w:tr w:rsidR="00602D29" w14:paraId="24C10794" w14:textId="77777777" w:rsidTr="00F936E9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57370A7" w14:textId="29C7212C" w:rsidR="00602D29" w:rsidRPr="009C0C40" w:rsidRDefault="00602D29" w:rsidP="00602D29">
            <w:pPr>
              <w:tabs>
                <w:tab w:val="left" w:pos="281"/>
              </w:tabs>
              <w:spacing w:after="0"/>
              <w:ind w:left="394" w:right="113" w:hanging="281"/>
              <w:rPr>
                <w:rFonts w:cs="Arial"/>
                <w:bCs/>
                <w:sz w:val="24"/>
                <w:szCs w:val="24"/>
                <w:lang w:val="en-GB"/>
              </w:rPr>
            </w:pPr>
            <w:r w:rsidRPr="009C0C40">
              <w:rPr>
                <w:rFonts w:cs="Arial"/>
                <w:b/>
                <w:bCs/>
                <w:sz w:val="24"/>
                <w:szCs w:val="24"/>
                <w:lang w:val="en-GB"/>
              </w:rPr>
              <w:t>1.</w:t>
            </w:r>
            <w:r w:rsidRPr="009C0C40">
              <w:rPr>
                <w:rFonts w:cs="Arial"/>
                <w:bCs/>
                <w:sz w:val="24"/>
                <w:szCs w:val="24"/>
                <w:lang w:val="en-GB"/>
              </w:rPr>
              <w:tab/>
            </w:r>
            <w:r w:rsidRPr="009C0C40">
              <w:rPr>
                <w:bCs/>
                <w:sz w:val="24"/>
                <w:szCs w:val="24"/>
                <w:lang w:val="en-GB"/>
              </w:rPr>
              <w:t>Kelly’s school club</w:t>
            </w:r>
          </w:p>
        </w:tc>
        <w:tc>
          <w:tcPr>
            <w:tcW w:w="4546" w:type="dxa"/>
            <w:vAlign w:val="center"/>
          </w:tcPr>
          <w:p w14:paraId="38B577C8" w14:textId="77777777" w:rsidR="00602D29" w:rsidRDefault="00602D29" w:rsidP="00602D29">
            <w:pPr>
              <w:tabs>
                <w:tab w:val="left" w:pos="567"/>
              </w:tabs>
              <w:spacing w:after="0" w:line="240" w:lineRule="auto"/>
              <w:ind w:left="113" w:right="113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02D29" w14:paraId="6F9DF70F" w14:textId="77777777" w:rsidTr="00F936E9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C4C7D07" w14:textId="40BBC8BA" w:rsidR="00602D29" w:rsidRPr="009C0C40" w:rsidRDefault="00602D29" w:rsidP="00602D29">
            <w:pPr>
              <w:tabs>
                <w:tab w:val="left" w:pos="281"/>
              </w:tabs>
              <w:spacing w:after="0"/>
              <w:ind w:left="394" w:right="113" w:hanging="281"/>
              <w:rPr>
                <w:bCs/>
                <w:sz w:val="24"/>
                <w:szCs w:val="24"/>
                <w:lang w:val="en-GB"/>
              </w:rPr>
            </w:pPr>
            <w:r w:rsidRPr="009C0C40">
              <w:rPr>
                <w:b/>
                <w:bCs/>
                <w:sz w:val="24"/>
                <w:szCs w:val="24"/>
                <w:lang w:val="en-GB"/>
              </w:rPr>
              <w:t>2.</w:t>
            </w:r>
            <w:r w:rsidRPr="009C0C40">
              <w:rPr>
                <w:bCs/>
                <w:sz w:val="24"/>
                <w:szCs w:val="24"/>
                <w:lang w:val="en-GB"/>
              </w:rPr>
              <w:tab/>
              <w:t>Andy’s school club</w:t>
            </w:r>
          </w:p>
        </w:tc>
        <w:tc>
          <w:tcPr>
            <w:tcW w:w="4546" w:type="dxa"/>
            <w:vAlign w:val="center"/>
          </w:tcPr>
          <w:p w14:paraId="3D653B3A" w14:textId="23183E80" w:rsidR="00602D29" w:rsidRDefault="00602D29" w:rsidP="00602D29">
            <w:pPr>
              <w:tabs>
                <w:tab w:val="left" w:pos="567"/>
              </w:tabs>
              <w:spacing w:after="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602D29" w14:paraId="59383D72" w14:textId="77777777" w:rsidTr="00F936E9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A1BF63C" w14:textId="2FF1E7C9" w:rsidR="00602D29" w:rsidRPr="009C0C40" w:rsidRDefault="00602D29" w:rsidP="00602D29">
            <w:pPr>
              <w:tabs>
                <w:tab w:val="left" w:pos="281"/>
              </w:tabs>
              <w:spacing w:after="0"/>
              <w:ind w:left="394" w:right="113" w:hanging="281"/>
              <w:rPr>
                <w:bCs/>
                <w:sz w:val="24"/>
                <w:szCs w:val="24"/>
                <w:lang w:val="en-GB"/>
              </w:rPr>
            </w:pPr>
            <w:r w:rsidRPr="009C0C40">
              <w:rPr>
                <w:b/>
                <w:bCs/>
                <w:sz w:val="24"/>
                <w:szCs w:val="24"/>
                <w:lang w:val="en-GB"/>
              </w:rPr>
              <w:t>3.</w:t>
            </w:r>
            <w:r w:rsidRPr="009C0C40">
              <w:rPr>
                <w:bCs/>
                <w:sz w:val="24"/>
                <w:szCs w:val="24"/>
                <w:lang w:val="en-GB"/>
              </w:rPr>
              <w:t xml:space="preserve"> </w:t>
            </w:r>
            <w:r w:rsidRPr="009C0C40">
              <w:rPr>
                <w:bCs/>
                <w:sz w:val="24"/>
                <w:szCs w:val="24"/>
                <w:lang w:val="en-GB"/>
              </w:rPr>
              <w:tab/>
            </w:r>
            <w:r>
              <w:rPr>
                <w:bCs/>
                <w:sz w:val="24"/>
                <w:szCs w:val="24"/>
                <w:lang w:val="en-GB"/>
              </w:rPr>
              <w:t>Andy’s favourite subjects</w:t>
            </w:r>
          </w:p>
        </w:tc>
        <w:tc>
          <w:tcPr>
            <w:tcW w:w="4546" w:type="dxa"/>
            <w:vAlign w:val="center"/>
          </w:tcPr>
          <w:p w14:paraId="3DC211F8" w14:textId="4E43C92D" w:rsidR="00602D29" w:rsidRDefault="00602D29" w:rsidP="00602D29">
            <w:pPr>
              <w:tabs>
                <w:tab w:val="left" w:pos="567"/>
              </w:tabs>
              <w:spacing w:after="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602D29" w14:paraId="2A463A22" w14:textId="77777777" w:rsidTr="00F936E9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5D9A1CE6" w14:textId="7063BCF8" w:rsidR="00602D29" w:rsidRPr="009C0C40" w:rsidRDefault="00602D29" w:rsidP="00602D29">
            <w:pPr>
              <w:tabs>
                <w:tab w:val="left" w:pos="281"/>
              </w:tabs>
              <w:spacing w:after="0"/>
              <w:ind w:left="394" w:right="113" w:hanging="281"/>
              <w:rPr>
                <w:bCs/>
                <w:sz w:val="24"/>
                <w:szCs w:val="24"/>
                <w:lang w:val="en-GB"/>
              </w:rPr>
            </w:pPr>
            <w:r w:rsidRPr="009C0C40">
              <w:rPr>
                <w:b/>
                <w:bCs/>
                <w:sz w:val="24"/>
                <w:szCs w:val="24"/>
                <w:lang w:val="en-GB"/>
              </w:rPr>
              <w:t>4.</w:t>
            </w:r>
            <w:r w:rsidRPr="009C0C40">
              <w:rPr>
                <w:bCs/>
                <w:sz w:val="24"/>
                <w:szCs w:val="24"/>
                <w:lang w:val="en-GB"/>
              </w:rPr>
              <w:tab/>
              <w:t>Kelly’s favourite subject</w:t>
            </w:r>
          </w:p>
        </w:tc>
        <w:tc>
          <w:tcPr>
            <w:tcW w:w="4546" w:type="dxa"/>
            <w:vAlign w:val="center"/>
          </w:tcPr>
          <w:p w14:paraId="7C537F43" w14:textId="2D030597" w:rsidR="00602D29" w:rsidRDefault="00602D29" w:rsidP="00602D29">
            <w:pPr>
              <w:tabs>
                <w:tab w:val="left" w:pos="567"/>
              </w:tabs>
              <w:spacing w:after="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5D0B47" w14:paraId="230CC346" w14:textId="77777777" w:rsidTr="00F936E9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6330E984" w14:textId="77777777" w:rsidR="005D0B47" w:rsidRPr="009C0C40" w:rsidRDefault="003133F9" w:rsidP="00374DA0">
            <w:pPr>
              <w:tabs>
                <w:tab w:val="left" w:pos="281"/>
              </w:tabs>
              <w:spacing w:after="0"/>
              <w:ind w:left="394" w:right="113" w:hanging="281"/>
              <w:rPr>
                <w:bCs/>
                <w:sz w:val="24"/>
                <w:szCs w:val="24"/>
                <w:lang w:val="en-GB"/>
              </w:rPr>
            </w:pPr>
            <w:r w:rsidRPr="009C0C40">
              <w:rPr>
                <w:b/>
                <w:bCs/>
                <w:sz w:val="24"/>
                <w:szCs w:val="24"/>
                <w:lang w:val="en-GB"/>
              </w:rPr>
              <w:t>5.</w:t>
            </w:r>
            <w:r w:rsidRPr="009C0C40">
              <w:rPr>
                <w:bCs/>
                <w:sz w:val="24"/>
                <w:szCs w:val="24"/>
                <w:lang w:val="en-GB"/>
              </w:rPr>
              <w:tab/>
              <w:t>Subject Andy doesn’t like</w:t>
            </w:r>
          </w:p>
        </w:tc>
        <w:tc>
          <w:tcPr>
            <w:tcW w:w="4546" w:type="dxa"/>
            <w:vAlign w:val="center"/>
          </w:tcPr>
          <w:p w14:paraId="667B4B83" w14:textId="77777777" w:rsidR="005D0B47" w:rsidRDefault="005D0B47" w:rsidP="00374DA0">
            <w:pPr>
              <w:tabs>
                <w:tab w:val="left" w:pos="567"/>
              </w:tabs>
              <w:spacing w:after="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5D0B47" w14:paraId="4CE9C7AD" w14:textId="77777777" w:rsidTr="00F936E9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3BAC105F" w14:textId="77777777" w:rsidR="005D0B47" w:rsidRPr="009C0C40" w:rsidRDefault="003133F9" w:rsidP="00374DA0">
            <w:pPr>
              <w:tabs>
                <w:tab w:val="left" w:pos="281"/>
              </w:tabs>
              <w:spacing w:after="0"/>
              <w:ind w:left="394" w:right="113" w:hanging="281"/>
              <w:rPr>
                <w:bCs/>
                <w:sz w:val="24"/>
                <w:szCs w:val="24"/>
                <w:lang w:val="en-GB"/>
              </w:rPr>
            </w:pPr>
            <w:r w:rsidRPr="009C0C40">
              <w:rPr>
                <w:b/>
                <w:bCs/>
                <w:sz w:val="24"/>
                <w:szCs w:val="24"/>
                <w:lang w:val="en-GB"/>
              </w:rPr>
              <w:t>6</w:t>
            </w:r>
            <w:r w:rsidRPr="009C0C40">
              <w:rPr>
                <w:rFonts w:cs="Arial"/>
                <w:b/>
                <w:bCs/>
                <w:sz w:val="24"/>
                <w:szCs w:val="24"/>
                <w:lang w:val="en-GB"/>
              </w:rPr>
              <w:t>.</w:t>
            </w:r>
            <w:r w:rsidRPr="009C0C40">
              <w:rPr>
                <w:rFonts w:cs="Arial"/>
                <w:bCs/>
                <w:sz w:val="24"/>
                <w:szCs w:val="24"/>
                <w:lang w:val="en-GB"/>
              </w:rPr>
              <w:tab/>
              <w:t>Subject Kelly doesn’t like</w:t>
            </w:r>
          </w:p>
        </w:tc>
        <w:tc>
          <w:tcPr>
            <w:tcW w:w="4546" w:type="dxa"/>
            <w:vAlign w:val="center"/>
          </w:tcPr>
          <w:p w14:paraId="52FCF257" w14:textId="77777777" w:rsidR="005D0B47" w:rsidRDefault="005D0B47" w:rsidP="00374DA0">
            <w:pPr>
              <w:tabs>
                <w:tab w:val="right" w:leader="underscore" w:pos="3643"/>
              </w:tabs>
              <w:spacing w:after="0" w:line="240" w:lineRule="auto"/>
              <w:ind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30EE6532" w14:textId="77777777" w:rsidR="00116A6C" w:rsidRDefault="00116A6C" w:rsidP="00374DA0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36CD32AE" w14:textId="54182180" w:rsidR="005D0B47" w:rsidRDefault="003133F9" w:rsidP="00F61B54">
      <w:pPr>
        <w:tabs>
          <w:tab w:val="left" w:pos="567"/>
        </w:tabs>
        <w:spacing w:after="120" w:line="36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570535D" wp14:editId="3E4A9C4C">
                <wp:extent cx="215900" cy="215900"/>
                <wp:effectExtent l="0" t="0" r="0" b="0"/>
                <wp:docPr id="6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F7EFFB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70535D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pI/Ny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36F7EFFB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74DA0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Are the sentences True (T) or False (F)?</w:t>
      </w:r>
    </w:p>
    <w:tbl>
      <w:tblPr>
        <w:tblStyle w:val="TableGrid"/>
        <w:tblW w:w="652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425"/>
        <w:gridCol w:w="425"/>
      </w:tblGrid>
      <w:tr w:rsidR="008911E9" w14:paraId="65E6F551" w14:textId="77777777" w:rsidTr="008911E9">
        <w:trPr>
          <w:trHeight w:val="340"/>
        </w:trPr>
        <w:tc>
          <w:tcPr>
            <w:tcW w:w="5670" w:type="dxa"/>
            <w:vAlign w:val="center"/>
          </w:tcPr>
          <w:p w14:paraId="791E0AAF" w14:textId="77777777" w:rsidR="008911E9" w:rsidRDefault="008911E9">
            <w:pPr>
              <w:tabs>
                <w:tab w:val="left" w:pos="281"/>
              </w:tabs>
              <w:spacing w:after="0" w:line="240" w:lineRule="auto"/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08CD4BD" w14:textId="77777777" w:rsidR="008911E9" w:rsidRDefault="008911E9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position w:val="-10"/>
                <w:sz w:val="24"/>
                <w:szCs w:val="24"/>
              </w:rPr>
            </w:pPr>
            <w:r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25" w:type="dxa"/>
            <w:vAlign w:val="center"/>
          </w:tcPr>
          <w:p w14:paraId="05C9FF33" w14:textId="77777777" w:rsidR="008911E9" w:rsidRDefault="008911E9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 w:val="24"/>
                <w:szCs w:val="26"/>
                <w:lang w:val="en-GB"/>
              </w:rPr>
              <w:t>F</w:t>
            </w:r>
          </w:p>
        </w:tc>
      </w:tr>
      <w:tr w:rsidR="008911E9" w14:paraId="0A333082" w14:textId="77777777" w:rsidTr="008911E9">
        <w:trPr>
          <w:trHeight w:val="454"/>
        </w:trPr>
        <w:tc>
          <w:tcPr>
            <w:tcW w:w="5670" w:type="dxa"/>
            <w:vAlign w:val="center"/>
          </w:tcPr>
          <w:p w14:paraId="685E08AD" w14:textId="77777777" w:rsidR="008911E9" w:rsidRPr="009C0C40" w:rsidRDefault="008911E9" w:rsidP="00374DA0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US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>Andy can’t find his timetable</w:t>
            </w:r>
            <w:r w:rsidRPr="009C0C40">
              <w:rPr>
                <w:rFonts w:cs="Arial"/>
                <w:bCs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7A7FD665" w14:textId="77777777" w:rsidR="008911E9" w:rsidRDefault="008911E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BC5D0E" wp14:editId="494A8CB8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D73D99" w14:textId="77777777" w:rsidR="008911E9" w:rsidRDefault="008911E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BC5D0E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LCeg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c1f11c89YKmv09MoS+z2KQN4Ye/1bE&#10;dC+QGovqhYZFuqNFW6D3hUHirAX8/tx+9qd6JytnHTVqzeO3jUDFmf3gqRPOp6enubOLcnr2dkYK&#10;PrWsnlr8xl0BVcyUxlKQRcz+yR5EjeC+0kxZ5qhkEl5S7JrLhAflKvUDhKaSVMtlcaNuDiLd+scg&#10;M3gm2sNyk0CbUuZHdgYiqZ9LMQ6zJw+Mp3rxOk7IxQ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4iUsJ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7ED73D99" w14:textId="77777777" w:rsidR="008911E9" w:rsidRDefault="008911E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1550E312" w14:textId="77777777" w:rsidR="008911E9" w:rsidRDefault="008911E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C05563F" wp14:editId="03CA7BD8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0647D6" w14:textId="77777777" w:rsidR="008911E9" w:rsidRDefault="008911E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05563F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KVOew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c1fz3LrnlrBc3+HhlC32cxyBtDj38r&#10;YroXSI1F9ULDIt3Roi3Q+8IgcdYCfn9uP/tTvZOVs44atebx20ag4sx+8NQJ59PT09zZRTk9ezsj&#10;BZ9aVk8tfuOugCpmSmMpyCJm/2QPokZwX2mmLHNUMgkvKXbNZcKDcpX6AUJTSarlsrhRNweRbv1j&#10;kBk8E+1huUmgTSnzIzsDkdTPpRiH2ZMHxlO9eB0n5OIH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VoKVO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4F0647D6" w14:textId="77777777" w:rsidR="008911E9" w:rsidRDefault="008911E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911E9" w14:paraId="2F3FE1F6" w14:textId="77777777" w:rsidTr="008911E9">
        <w:trPr>
          <w:trHeight w:val="454"/>
        </w:trPr>
        <w:tc>
          <w:tcPr>
            <w:tcW w:w="5670" w:type="dxa"/>
            <w:vAlign w:val="center"/>
          </w:tcPr>
          <w:p w14:paraId="68D89DF3" w14:textId="34947AAD" w:rsidR="008911E9" w:rsidRPr="009C0C40" w:rsidRDefault="008911E9" w:rsidP="00374DA0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>His next lesson is art.</w:t>
            </w:r>
          </w:p>
        </w:tc>
        <w:tc>
          <w:tcPr>
            <w:tcW w:w="425" w:type="dxa"/>
            <w:vAlign w:val="center"/>
          </w:tcPr>
          <w:p w14:paraId="5930725B" w14:textId="77777777" w:rsidR="008911E9" w:rsidRDefault="008911E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9FDAF7D" wp14:editId="644213B8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615046" w14:textId="77777777" w:rsidR="008911E9" w:rsidRDefault="008911E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FDAF7D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c3gg1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4E615046" w14:textId="77777777" w:rsidR="008911E9" w:rsidRDefault="008911E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329FE94C" w14:textId="11D6E64A" w:rsidR="008911E9" w:rsidRDefault="008911E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5FB545B" wp14:editId="25E01116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9D8320" w14:textId="77777777" w:rsidR="008911E9" w:rsidRDefault="008911E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FB545B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iojuM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7A9D8320" w14:textId="77777777" w:rsidR="008911E9" w:rsidRDefault="008911E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911E9" w14:paraId="044A758F" w14:textId="77777777" w:rsidTr="008911E9">
        <w:trPr>
          <w:trHeight w:val="454"/>
        </w:trPr>
        <w:tc>
          <w:tcPr>
            <w:tcW w:w="5670" w:type="dxa"/>
            <w:vAlign w:val="center"/>
          </w:tcPr>
          <w:p w14:paraId="40CC7495" w14:textId="1A9DF7D0" w:rsidR="008911E9" w:rsidRPr="009C0C40" w:rsidRDefault="008911E9" w:rsidP="00374DA0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 xml:space="preserve">The art lesson starts at 9:45. </w:t>
            </w:r>
          </w:p>
        </w:tc>
        <w:tc>
          <w:tcPr>
            <w:tcW w:w="425" w:type="dxa"/>
            <w:vAlign w:val="center"/>
          </w:tcPr>
          <w:p w14:paraId="7EA14647" w14:textId="77777777" w:rsidR="008911E9" w:rsidRDefault="008911E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FFC2D4B" wp14:editId="286267D8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D7DFF8" w14:textId="77777777" w:rsidR="008911E9" w:rsidRDefault="008911E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FC2D4B"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r3Jb3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5FD7DFF8" w14:textId="77777777" w:rsidR="008911E9" w:rsidRDefault="008911E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0C11FCF2" w14:textId="7C4D5762" w:rsidR="008911E9" w:rsidRDefault="008911E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2369BE3" wp14:editId="64074C2C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78F5CC" w14:textId="77777777" w:rsidR="008911E9" w:rsidRDefault="008911E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369BE3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wXmF7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6978F5CC" w14:textId="77777777" w:rsidR="008911E9" w:rsidRDefault="008911E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911E9" w14:paraId="536E093D" w14:textId="77777777" w:rsidTr="008911E9">
        <w:trPr>
          <w:trHeight w:val="454"/>
        </w:trPr>
        <w:tc>
          <w:tcPr>
            <w:tcW w:w="5670" w:type="dxa"/>
            <w:vAlign w:val="center"/>
          </w:tcPr>
          <w:p w14:paraId="378C9863" w14:textId="77777777" w:rsidR="008911E9" w:rsidRPr="009C0C40" w:rsidRDefault="008911E9" w:rsidP="00374DA0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>Andy hasn’t got his music book.</w:t>
            </w:r>
          </w:p>
        </w:tc>
        <w:tc>
          <w:tcPr>
            <w:tcW w:w="425" w:type="dxa"/>
            <w:vAlign w:val="center"/>
          </w:tcPr>
          <w:p w14:paraId="27BED29A" w14:textId="77777777" w:rsidR="008911E9" w:rsidRDefault="008911E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0225BB" wp14:editId="786E2011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F71DD3" w14:textId="77777777" w:rsidR="008911E9" w:rsidRDefault="008911E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0225BB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5IMwA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55F71DD3" w14:textId="77777777" w:rsidR="008911E9" w:rsidRDefault="008911E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5EA2201B" w14:textId="77777777" w:rsidR="008911E9" w:rsidRDefault="008911E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3D121AA" wp14:editId="79054967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2F7D4F" w14:textId="77777777" w:rsidR="008911E9" w:rsidRDefault="008911E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D121AA"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NoHbS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282F7D4F" w14:textId="77777777" w:rsidR="008911E9" w:rsidRDefault="008911E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911E9" w14:paraId="1A9C5432" w14:textId="77777777" w:rsidTr="008911E9">
        <w:trPr>
          <w:trHeight w:val="567"/>
        </w:trPr>
        <w:tc>
          <w:tcPr>
            <w:tcW w:w="5670" w:type="dxa"/>
            <w:vAlign w:val="center"/>
          </w:tcPr>
          <w:p w14:paraId="3F655A74" w14:textId="77777777" w:rsidR="008911E9" w:rsidRPr="009C0C40" w:rsidRDefault="008911E9" w:rsidP="00374DA0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>The English teacher is Andy’s favourite teacher.</w:t>
            </w:r>
          </w:p>
        </w:tc>
        <w:tc>
          <w:tcPr>
            <w:tcW w:w="425" w:type="dxa"/>
            <w:vAlign w:val="center"/>
          </w:tcPr>
          <w:p w14:paraId="2E4BE032" w14:textId="77777777" w:rsidR="008911E9" w:rsidRDefault="008911E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DDDBAB" wp14:editId="0C4114A7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901111" w14:textId="77777777" w:rsidR="008911E9" w:rsidRDefault="008911E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DDDBAB"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tupew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c1f32eXfPWCpr9PTKEvs9ikDeGHv9W&#10;xHQvkBqL6oWGRbqjRVug94VB4qwF/P7cfvaneicrZx01as3jt41AxZn94KkTzqenp7mzi3J69nZG&#10;Cj61rJ5a/MZdAVXMlMZSkEXM/skeRI3gvtJMWeaoZBJeUuyay4QH5Sr1A4SmklTLZXGjbg4i3frH&#10;IDN4JtrDcpNAm1LmR3YGIqmfSzEOsycPjKd68TpOyMU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E3tup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77901111" w14:textId="77777777" w:rsidR="008911E9" w:rsidRDefault="008911E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2FE49FA7" w14:textId="77777777" w:rsidR="008911E9" w:rsidRDefault="008911E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7C202DD" wp14:editId="28F4BAF8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788CE2" w14:textId="77777777" w:rsidR="008911E9" w:rsidRDefault="008911E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C202DD"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Az+w5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2A788CE2" w14:textId="77777777" w:rsidR="008911E9" w:rsidRDefault="008911E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A56C9B8" w14:textId="77777777" w:rsidR="005D0B47" w:rsidRDefault="005D0B47" w:rsidP="00990212">
      <w:pPr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6E858397" w14:textId="7C04DE40" w:rsidR="005D0B47" w:rsidRDefault="003133F9" w:rsidP="00F61B54">
      <w:pPr>
        <w:tabs>
          <w:tab w:val="left" w:pos="567"/>
        </w:tabs>
        <w:spacing w:after="120" w:line="36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FB57809" wp14:editId="2CA3F014">
                <wp:extent cx="215900" cy="215900"/>
                <wp:effectExtent l="0" t="0" r="0" b="0"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FF7120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B57809"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RKLhgIAAGIFAAAOAAAAZHJzL2Uyb0RvYy54bWysVE1v2zAMvQ/YfxB0X50EXT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lERKL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33FF7120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74DA0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Answer the questions about the text.</w:t>
      </w:r>
    </w:p>
    <w:p w14:paraId="1316197D" w14:textId="79E7370A" w:rsidR="005D0B47" w:rsidRPr="00374DA0" w:rsidRDefault="003133F9" w:rsidP="00374DA0">
      <w:pPr>
        <w:pStyle w:val="ListParagraph"/>
        <w:numPr>
          <w:ilvl w:val="0"/>
          <w:numId w:val="18"/>
        </w:num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GB"/>
        </w:rPr>
      </w:pPr>
      <w:r w:rsidRPr="00374DA0">
        <w:rPr>
          <w:rFonts w:cs="Arial"/>
          <w:sz w:val="24"/>
          <w:szCs w:val="24"/>
          <w:lang w:val="en-GB"/>
        </w:rPr>
        <w:t>Are Andy and Kelly in the same class</w:t>
      </w:r>
      <w:r w:rsidRPr="00374DA0">
        <w:rPr>
          <w:rFonts w:cs="Arial"/>
          <w:sz w:val="24"/>
          <w:szCs w:val="24"/>
          <w:lang w:val="en-US"/>
        </w:rPr>
        <w:t>?</w:t>
      </w:r>
    </w:p>
    <w:p w14:paraId="51DC9DF6" w14:textId="4A5B9142" w:rsidR="005D0B47" w:rsidRDefault="008911E9" w:rsidP="008911E9">
      <w:pPr>
        <w:tabs>
          <w:tab w:val="right" w:leader="underscore" w:pos="9638"/>
        </w:tabs>
        <w:spacing w:before="60" w:after="60" w:line="360" w:lineRule="auto"/>
        <w:ind w:left="851"/>
        <w:rPr>
          <w:rFonts w:cs="Arial"/>
          <w:sz w:val="24"/>
          <w:szCs w:val="24"/>
          <w:lang w:val="en-US"/>
        </w:rPr>
      </w:pPr>
      <w:r w:rsidRPr="008911E9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>Yes,</w:t>
      </w:r>
      <w:r w:rsidR="003133F9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 w:rsidR="00602D29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.</w:t>
      </w:r>
    </w:p>
    <w:p w14:paraId="17A4C022" w14:textId="649CEB20" w:rsidR="005D0B47" w:rsidRPr="00083C20" w:rsidRDefault="003133F9" w:rsidP="00083C20">
      <w:pPr>
        <w:pStyle w:val="ListParagraph"/>
        <w:numPr>
          <w:ilvl w:val="0"/>
          <w:numId w:val="18"/>
        </w:num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GB"/>
        </w:rPr>
      </w:pPr>
      <w:r w:rsidRPr="00083C20">
        <w:rPr>
          <w:rFonts w:cs="Arial"/>
          <w:sz w:val="24"/>
          <w:szCs w:val="24"/>
          <w:lang w:val="en-US"/>
        </w:rPr>
        <w:t xml:space="preserve">Where </w:t>
      </w:r>
      <w:r w:rsidRPr="00083C20">
        <w:rPr>
          <w:rFonts w:cs="Arial"/>
          <w:sz w:val="24"/>
          <w:szCs w:val="24"/>
          <w:lang w:val="en-GB"/>
        </w:rPr>
        <w:t xml:space="preserve">is the </w:t>
      </w:r>
      <w:r w:rsidR="00374DA0" w:rsidRPr="00083C20">
        <w:rPr>
          <w:rFonts w:cs="Arial"/>
          <w:sz w:val="24"/>
          <w:szCs w:val="24"/>
          <w:lang w:val="en-GB"/>
        </w:rPr>
        <w:t>a</w:t>
      </w:r>
      <w:r w:rsidRPr="00083C20">
        <w:rPr>
          <w:rFonts w:cs="Arial"/>
          <w:sz w:val="24"/>
          <w:szCs w:val="24"/>
          <w:lang w:val="en-GB"/>
        </w:rPr>
        <w:t>rt room?</w:t>
      </w:r>
    </w:p>
    <w:p w14:paraId="266BA30F" w14:textId="794E428A" w:rsidR="005D0B47" w:rsidRDefault="00887C80" w:rsidP="008911E9">
      <w:pPr>
        <w:tabs>
          <w:tab w:val="right" w:leader="underscore" w:pos="9638"/>
        </w:tabs>
        <w:spacing w:before="60" w:after="60" w:line="360" w:lineRule="auto"/>
        <w:ind w:left="851"/>
        <w:rPr>
          <w:rFonts w:cs="Arial"/>
          <w:sz w:val="24"/>
          <w:szCs w:val="24"/>
          <w:lang w:val="en-GB"/>
        </w:rPr>
      </w:pPr>
      <w:r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The art room is</w:t>
      </w:r>
      <w:r w:rsidR="003133F9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="00602D29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.</w:t>
      </w:r>
    </w:p>
    <w:p w14:paraId="0A5B2D9A" w14:textId="3C975A85" w:rsidR="005D0B47" w:rsidRPr="00083C20" w:rsidRDefault="003133F9" w:rsidP="00083C20">
      <w:pPr>
        <w:pStyle w:val="ListParagraph"/>
        <w:numPr>
          <w:ilvl w:val="0"/>
          <w:numId w:val="18"/>
        </w:num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GB"/>
        </w:rPr>
      </w:pPr>
      <w:r w:rsidRPr="00083C20">
        <w:rPr>
          <w:rFonts w:cs="Arial"/>
          <w:sz w:val="24"/>
          <w:szCs w:val="24"/>
          <w:lang w:val="en-GB"/>
        </w:rPr>
        <w:t>When do they have</w:t>
      </w:r>
      <w:r w:rsidR="00374DA0" w:rsidRPr="00083C20">
        <w:rPr>
          <w:rFonts w:cs="Arial"/>
          <w:sz w:val="24"/>
          <w:szCs w:val="24"/>
          <w:lang w:val="en-GB"/>
        </w:rPr>
        <w:t xml:space="preserve"> m</w:t>
      </w:r>
      <w:r w:rsidRPr="00083C20">
        <w:rPr>
          <w:rFonts w:cs="Arial"/>
          <w:sz w:val="24"/>
          <w:szCs w:val="24"/>
          <w:lang w:val="en-GB"/>
        </w:rPr>
        <w:t xml:space="preserve">usic lessons? </w:t>
      </w:r>
    </w:p>
    <w:p w14:paraId="66F1146E" w14:textId="72426CA1" w:rsidR="005D0B47" w:rsidRDefault="008911E9" w:rsidP="008911E9">
      <w:pPr>
        <w:tabs>
          <w:tab w:val="right" w:leader="underscore" w:pos="9638"/>
        </w:tabs>
        <w:spacing w:before="60" w:after="60" w:line="360" w:lineRule="auto"/>
        <w:ind w:left="851"/>
        <w:rPr>
          <w:rFonts w:cs="Arial"/>
          <w:sz w:val="24"/>
          <w:szCs w:val="24"/>
          <w:lang w:val="en-US"/>
        </w:rPr>
      </w:pPr>
      <w:r w:rsidRPr="008911E9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>They have music lessons</w:t>
      </w:r>
      <w:r w:rsidR="003133F9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 w:rsidR="00602D29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.</w:t>
      </w:r>
    </w:p>
    <w:p w14:paraId="49A9B599" w14:textId="7D21148C" w:rsidR="005D0B47" w:rsidRPr="00083C20" w:rsidRDefault="003133F9" w:rsidP="00083C20">
      <w:pPr>
        <w:pStyle w:val="ListParagraph"/>
        <w:numPr>
          <w:ilvl w:val="0"/>
          <w:numId w:val="18"/>
        </w:num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GB"/>
        </w:rPr>
      </w:pPr>
      <w:r w:rsidRPr="00083C20">
        <w:rPr>
          <w:rFonts w:cs="Arial"/>
          <w:sz w:val="24"/>
          <w:szCs w:val="24"/>
          <w:lang w:val="en-US"/>
        </w:rPr>
        <w:t xml:space="preserve">What </w:t>
      </w:r>
      <w:r w:rsidRPr="00083C20">
        <w:rPr>
          <w:rFonts w:cs="Arial"/>
          <w:sz w:val="24"/>
          <w:szCs w:val="24"/>
          <w:lang w:val="en-GB"/>
        </w:rPr>
        <w:t xml:space="preserve">sports does Kelly’s brother do in the </w:t>
      </w:r>
      <w:r w:rsidR="00374DA0" w:rsidRPr="00083C20">
        <w:rPr>
          <w:rFonts w:cs="Arial"/>
          <w:sz w:val="24"/>
          <w:szCs w:val="24"/>
          <w:lang w:val="en-GB"/>
        </w:rPr>
        <w:t>s</w:t>
      </w:r>
      <w:r w:rsidRPr="00083C20">
        <w:rPr>
          <w:rFonts w:cs="Arial"/>
          <w:sz w:val="24"/>
          <w:szCs w:val="24"/>
          <w:lang w:val="en-GB"/>
        </w:rPr>
        <w:t xml:space="preserve">ports </w:t>
      </w:r>
      <w:r w:rsidR="00374DA0" w:rsidRPr="00083C20">
        <w:rPr>
          <w:rFonts w:cs="Arial"/>
          <w:sz w:val="24"/>
          <w:szCs w:val="24"/>
          <w:lang w:val="en-GB"/>
        </w:rPr>
        <w:t>c</w:t>
      </w:r>
      <w:r w:rsidRPr="00083C20">
        <w:rPr>
          <w:rFonts w:cs="Arial"/>
          <w:sz w:val="24"/>
          <w:szCs w:val="24"/>
          <w:lang w:val="en-GB"/>
        </w:rPr>
        <w:t>lub</w:t>
      </w:r>
      <w:r w:rsidRPr="00083C20">
        <w:rPr>
          <w:rFonts w:cs="Arial"/>
          <w:sz w:val="24"/>
          <w:szCs w:val="24"/>
          <w:lang w:val="en-US"/>
        </w:rPr>
        <w:t>?</w:t>
      </w:r>
    </w:p>
    <w:p w14:paraId="0EA88F2B" w14:textId="3E7BFBE8" w:rsidR="005D0B47" w:rsidRDefault="008911E9" w:rsidP="008911E9">
      <w:pPr>
        <w:tabs>
          <w:tab w:val="right" w:leader="underscore" w:pos="9638"/>
        </w:tabs>
        <w:spacing w:before="60" w:after="60" w:line="360" w:lineRule="auto"/>
        <w:ind w:left="851"/>
        <w:rPr>
          <w:rFonts w:cs="Arial"/>
          <w:sz w:val="24"/>
          <w:szCs w:val="24"/>
          <w:lang w:val="en-US"/>
        </w:rPr>
      </w:pPr>
      <w:r w:rsidRPr="008911E9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 xml:space="preserve">He </w:t>
      </w:r>
      <w:r w:rsidR="00602D29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g</w:t>
      </w:r>
      <w:r w:rsidRPr="008911E9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oes</w:t>
      </w:r>
      <w:r w:rsidR="00602D29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________________________ </w:t>
      </w:r>
      <w:r w:rsidR="00602D29" w:rsidRPr="00602D29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and plays</w:t>
      </w:r>
      <w:r w:rsidR="00602D29" w:rsidRPr="00602D29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602D29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____________________________ </w:t>
      </w:r>
      <w:r w:rsidR="00602D29" w:rsidRPr="00602D29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in the sports club</w:t>
      </w:r>
      <w:r w:rsidR="00602D29" w:rsidRPr="00602D29">
        <w:rPr>
          <w:rFonts w:cs="Arial"/>
          <w:i/>
          <w:iCs/>
          <w:color w:val="000000" w:themeColor="text1"/>
          <w:sz w:val="24"/>
          <w:szCs w:val="24"/>
          <w:lang w:val="en-GB"/>
        </w:rPr>
        <w:t>.</w:t>
      </w:r>
    </w:p>
    <w:p w14:paraId="73891D44" w14:textId="4CFA230A" w:rsidR="005D0B47" w:rsidRPr="00083C20" w:rsidRDefault="003133F9" w:rsidP="00083C20">
      <w:pPr>
        <w:pStyle w:val="ListParagraph"/>
        <w:numPr>
          <w:ilvl w:val="0"/>
          <w:numId w:val="18"/>
        </w:num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GB"/>
        </w:rPr>
      </w:pPr>
      <w:r w:rsidRPr="00083C20">
        <w:rPr>
          <w:rFonts w:cs="Arial"/>
          <w:sz w:val="24"/>
          <w:szCs w:val="24"/>
        </w:rPr>
        <w:t xml:space="preserve">Does Kelly </w:t>
      </w:r>
      <w:proofErr w:type="spellStart"/>
      <w:r w:rsidRPr="00083C20">
        <w:rPr>
          <w:rFonts w:cs="Arial"/>
          <w:sz w:val="24"/>
          <w:szCs w:val="24"/>
        </w:rPr>
        <w:t>like</w:t>
      </w:r>
      <w:proofErr w:type="spellEnd"/>
      <w:r w:rsidRPr="00083C20">
        <w:rPr>
          <w:rFonts w:cs="Arial"/>
          <w:sz w:val="24"/>
          <w:szCs w:val="24"/>
        </w:rPr>
        <w:t xml:space="preserve"> sports</w:t>
      </w:r>
      <w:r w:rsidRPr="00083C20">
        <w:rPr>
          <w:rFonts w:cs="Arial"/>
          <w:sz w:val="24"/>
          <w:szCs w:val="24"/>
          <w:lang w:val="en-US"/>
        </w:rPr>
        <w:t>?</w:t>
      </w:r>
    </w:p>
    <w:p w14:paraId="6E349FD4" w14:textId="1417DB3D" w:rsidR="005D0B47" w:rsidRDefault="008911E9" w:rsidP="008911E9">
      <w:pPr>
        <w:tabs>
          <w:tab w:val="right" w:leader="underscore" w:pos="9638"/>
        </w:tabs>
        <w:spacing w:before="60" w:after="60" w:line="360" w:lineRule="auto"/>
        <w:ind w:left="851"/>
        <w:rPr>
          <w:rFonts w:cs="Arial"/>
          <w:sz w:val="24"/>
          <w:szCs w:val="24"/>
          <w:lang w:val="en-GB"/>
        </w:rPr>
      </w:pPr>
      <w:r w:rsidRPr="008911E9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No,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3133F9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="00602D29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.</w:t>
      </w:r>
    </w:p>
    <w:p w14:paraId="73E47808" w14:textId="77777777" w:rsidR="005D0B47" w:rsidRDefault="005D0B47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5CF1B9FD" w14:textId="77777777" w:rsidR="005D0B47" w:rsidRDefault="005D0B47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4078FE72" w14:textId="77777777" w:rsidR="005D0B47" w:rsidRDefault="005D0B47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589D0B50" w14:textId="77777777" w:rsidR="005D0B47" w:rsidRDefault="005D0B47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</w:p>
    <w:p w14:paraId="1BC7E6D6" w14:textId="3A67FB0A" w:rsidR="005D0B47" w:rsidRDefault="003133F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AAAE27" wp14:editId="76D18C5E">
                <wp:simplePos x="0" y="0"/>
                <wp:positionH relativeFrom="column">
                  <wp:posOffset>-92710</wp:posOffset>
                </wp:positionH>
                <wp:positionV relativeFrom="paragraph">
                  <wp:posOffset>-513715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430FCE0" w14:textId="5A9D2BB7" w:rsidR="005D0B47" w:rsidRDefault="003133F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427FA8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2661E47C" w14:textId="77777777" w:rsidR="005D0B47" w:rsidRDefault="005D0B4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AAE27" id="_x0000_s1074" type="#_x0000_t202" style="position:absolute;left:0;text-align:left;margin-left:-7.3pt;margin-top:-40.45pt;width:272.05pt;height:49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" filled="f" stroked="f">
                <v:textbox inset="2mm,0,2mm,0">
                  <w:txbxContent>
                    <w:p w14:paraId="4430FCE0" w14:textId="5A9D2BB7" w:rsidR="005D0B47" w:rsidRDefault="003133F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427FA8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2661E47C" w14:textId="77777777" w:rsidR="005D0B47" w:rsidRDefault="005D0B4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9CF356" wp14:editId="4DC1B6B3">
                <wp:simplePos x="0" y="0"/>
                <wp:positionH relativeFrom="column">
                  <wp:posOffset>-741045</wp:posOffset>
                </wp:positionH>
                <wp:positionV relativeFrom="paragraph">
                  <wp:posOffset>-725805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4CF23" id="Rectangle 6" o:spid="_x0000_s1026" style="position:absolute;margin-left:-58.35pt;margin-top:-57.15pt;width:355.8pt;height:81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5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D0B47" w14:paraId="67E802AE" w14:textId="77777777">
        <w:tc>
          <w:tcPr>
            <w:tcW w:w="6426" w:type="dxa"/>
            <w:gridSpan w:val="2"/>
          </w:tcPr>
          <w:p w14:paraId="5EEF735C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3298589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AF4AEF1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D0B47" w14:paraId="5B851102" w14:textId="77777777">
        <w:tc>
          <w:tcPr>
            <w:tcW w:w="3213" w:type="dxa"/>
          </w:tcPr>
          <w:p w14:paraId="4ABBB0B7" w14:textId="09ECF73B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D773EB7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02ADAAFB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AEA71EB" w14:textId="2BA6113B" w:rsidR="005D0B47" w:rsidRDefault="005D0B47" w:rsidP="00AF06AD">
      <w:pPr>
        <w:spacing w:after="0" w:line="240" w:lineRule="auto"/>
        <w:ind w:left="284"/>
        <w:jc w:val="both"/>
        <w:rPr>
          <w:rFonts w:cs="Arial"/>
          <w:sz w:val="24"/>
          <w:szCs w:val="24"/>
          <w:lang w:val="en-GB"/>
        </w:rPr>
      </w:pPr>
    </w:p>
    <w:p w14:paraId="2F20F5FA" w14:textId="26F64DC3" w:rsidR="005D0B47" w:rsidRDefault="005D0B47">
      <w:pPr>
        <w:spacing w:after="0"/>
        <w:ind w:left="284"/>
        <w:jc w:val="both"/>
        <w:rPr>
          <w:rFonts w:cs="Arial"/>
          <w:sz w:val="8"/>
          <w:szCs w:val="24"/>
          <w:lang w:val="en-GB"/>
        </w:rPr>
      </w:pPr>
    </w:p>
    <w:p w14:paraId="1E8934BD" w14:textId="5211FD67" w:rsidR="005D0B47" w:rsidRDefault="009C0C40" w:rsidP="009C0C40">
      <w:pPr>
        <w:tabs>
          <w:tab w:val="left" w:pos="0"/>
        </w:tabs>
        <w:spacing w:after="0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CCFF5E" wp14:editId="5BB35486">
                <wp:simplePos x="0" y="0"/>
                <wp:positionH relativeFrom="column">
                  <wp:posOffset>0</wp:posOffset>
                </wp:positionH>
                <wp:positionV relativeFrom="paragraph">
                  <wp:posOffset>32385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088D965" w14:textId="77777777" w:rsidR="005D0B47" w:rsidRDefault="003133F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CFF5E" id="_x0000_s1075" type="#_x0000_t202" style="position:absolute;margin-left:0;margin-top:2.55pt;width:125.3pt;height:25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" filled="f" stroked="f">
                <v:textbox inset="0,0,0,0">
                  <w:txbxContent>
                    <w:p w14:paraId="2088D965" w14:textId="77777777" w:rsidR="005D0B47" w:rsidRDefault="003133F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 w:rsidR="003133F9">
        <w:rPr>
          <w:noProof/>
          <w:lang w:eastAsia="pt-PT"/>
        </w:rPr>
        <w:drawing>
          <wp:inline distT="0" distB="0" distL="0" distR="0" wp14:anchorId="6ED91436" wp14:editId="18E940FF">
            <wp:extent cx="1591945" cy="410845"/>
            <wp:effectExtent l="0" t="0" r="8255" b="8255"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Picture 295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33F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76F4756" wp14:editId="1B8ADDC0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5C8B38" id="Rectangle 1898" o:spid="_x0000_s1026" style="position:absolute;margin-left:-1.75pt;margin-top:0;width:623.6pt;height:124.7pt;z-index:-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10B903FD" w14:textId="74719792" w:rsidR="005D0B47" w:rsidRDefault="003133F9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  <w:sectPr w:rsidR="005D0B47"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1C5800" wp14:editId="430071FF">
                <wp:extent cx="215900" cy="2159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13F15B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1C5800"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qKqhwIAAGIFAAAOAAAAZHJzL2Uyb0RvYy54bWysVE1v2zAMvQ/YfxB0X50EXT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1t6i&#10;qo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1213F15B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Complete the sentences with </w:t>
      </w:r>
      <w:r w:rsidRPr="002A7F89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>the</w:t>
      </w:r>
      <w:r w:rsidR="006E36A1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 correct</w:t>
      </w:r>
      <w:r w:rsidRPr="002A7F89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 school clubs</w:t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36EA64A2" w14:textId="0C4DC2E0" w:rsidR="00FE433D" w:rsidRPr="009C0C40" w:rsidRDefault="00FE433D" w:rsidP="00FE433D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9C0C40">
        <w:rPr>
          <w:rFonts w:cstheme="minorHAnsi"/>
          <w:b/>
          <w:sz w:val="24"/>
          <w:szCs w:val="24"/>
          <w:lang w:val="en-US"/>
        </w:rPr>
        <w:t>1.</w:t>
      </w:r>
      <w:r w:rsidRPr="009C0C40"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GB"/>
        </w:rPr>
        <w:t>Are you good at</w:t>
      </w:r>
      <w:r w:rsidRPr="009C0C40">
        <w:rPr>
          <w:rFonts w:cstheme="minorHAnsi"/>
          <w:sz w:val="24"/>
          <w:szCs w:val="24"/>
          <w:lang w:val="en-GB"/>
        </w:rPr>
        <w:t xml:space="preserve"> singing or playing musical instruments</w:t>
      </w:r>
      <w:r>
        <w:rPr>
          <w:rFonts w:cstheme="minorHAnsi"/>
          <w:sz w:val="24"/>
          <w:szCs w:val="24"/>
          <w:lang w:val="en-GB"/>
        </w:rPr>
        <w:t>?</w:t>
      </w:r>
      <w:r w:rsidRPr="009C0C40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>T</w:t>
      </w:r>
      <w:r w:rsidRPr="009C0C40">
        <w:rPr>
          <w:rFonts w:cstheme="minorHAnsi"/>
          <w:sz w:val="24"/>
          <w:szCs w:val="24"/>
          <w:lang w:val="en-GB"/>
        </w:rPr>
        <w:t xml:space="preserve">he club for you is </w:t>
      </w:r>
      <w:r>
        <w:rPr>
          <w:rFonts w:cstheme="minorHAnsi"/>
          <w:sz w:val="24"/>
          <w:szCs w:val="24"/>
          <w:lang w:val="en-GB"/>
        </w:rPr>
        <w:t xml:space="preserve">the </w:t>
      </w:r>
      <w:r>
        <w:rPr>
          <w:rFonts w:cstheme="minorHAnsi"/>
          <w:i/>
          <w:iCs/>
          <w:sz w:val="24"/>
          <w:szCs w:val="24"/>
          <w:u w:val="single"/>
          <w:lang w:val="en-GB"/>
        </w:rPr>
        <w:t>m</w:t>
      </w:r>
      <w:r w:rsidRPr="009C0C40">
        <w:rPr>
          <w:rFonts w:cs="Arial"/>
          <w:spacing w:val="-20"/>
          <w:lang w:val="en-GB"/>
        </w:rPr>
        <w:t>______________</w:t>
      </w:r>
      <w:proofErr w:type="gramStart"/>
      <w:r w:rsidRPr="009C0C40">
        <w:rPr>
          <w:rFonts w:cs="Arial"/>
          <w:spacing w:val="-20"/>
          <w:lang w:val="en-GB"/>
        </w:rPr>
        <w:t>_</w:t>
      </w:r>
      <w:r>
        <w:rPr>
          <w:rFonts w:cs="Arial"/>
          <w:spacing w:val="-20"/>
          <w:lang w:val="en-GB"/>
        </w:rPr>
        <w:t xml:space="preserve"> </w:t>
      </w:r>
      <w:r>
        <w:rPr>
          <w:rFonts w:cs="Arial"/>
          <w:sz w:val="24"/>
          <w:lang w:val="en-GB"/>
        </w:rPr>
        <w:t xml:space="preserve"> club</w:t>
      </w:r>
      <w:proofErr w:type="gramEnd"/>
      <w:r>
        <w:rPr>
          <w:rFonts w:cs="Arial"/>
          <w:sz w:val="24"/>
          <w:lang w:val="en-GB"/>
        </w:rPr>
        <w:t>.</w:t>
      </w:r>
    </w:p>
    <w:p w14:paraId="59236A80" w14:textId="4C4200E6" w:rsidR="00FE433D" w:rsidRPr="009C0C40" w:rsidRDefault="00FE433D" w:rsidP="00FE433D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9C0C40">
        <w:rPr>
          <w:rFonts w:cstheme="minorHAnsi"/>
          <w:b/>
          <w:sz w:val="24"/>
          <w:szCs w:val="24"/>
          <w:lang w:val="en-US"/>
        </w:rPr>
        <w:t>2.</w:t>
      </w:r>
      <w:r w:rsidRPr="009C0C40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Cs/>
          <w:sz w:val="24"/>
          <w:szCs w:val="24"/>
          <w:lang w:val="en-GB"/>
        </w:rPr>
        <w:t>Are you</w:t>
      </w:r>
      <w:r w:rsidRPr="009C0C40">
        <w:rPr>
          <w:rFonts w:cs="Arial"/>
          <w:bCs/>
          <w:sz w:val="24"/>
          <w:szCs w:val="24"/>
          <w:lang w:val="en-GB"/>
        </w:rPr>
        <w:t xml:space="preserve"> creative and </w:t>
      </w:r>
      <w:r>
        <w:rPr>
          <w:rFonts w:cs="Arial"/>
          <w:bCs/>
          <w:sz w:val="24"/>
          <w:szCs w:val="24"/>
          <w:lang w:val="en-GB"/>
        </w:rPr>
        <w:t xml:space="preserve">do you </w:t>
      </w:r>
      <w:r w:rsidRPr="009C0C40">
        <w:rPr>
          <w:rFonts w:cs="Arial"/>
          <w:bCs/>
          <w:sz w:val="24"/>
          <w:szCs w:val="24"/>
          <w:lang w:val="en-GB"/>
        </w:rPr>
        <w:t>enjoy drawing</w:t>
      </w:r>
      <w:r>
        <w:rPr>
          <w:rFonts w:cs="Arial"/>
          <w:bCs/>
          <w:sz w:val="24"/>
          <w:szCs w:val="24"/>
          <w:lang w:val="en-GB"/>
        </w:rPr>
        <w:t>? Y</w:t>
      </w:r>
      <w:r w:rsidRPr="009C0C40">
        <w:rPr>
          <w:rFonts w:cs="Arial"/>
          <w:bCs/>
          <w:sz w:val="24"/>
          <w:szCs w:val="24"/>
          <w:lang w:val="en-GB"/>
        </w:rPr>
        <w:t>ou can join</w:t>
      </w:r>
      <w:r w:rsidRPr="009C0C40">
        <w:rPr>
          <w:rFonts w:cs="Arial"/>
          <w:b/>
          <w:sz w:val="24"/>
          <w:szCs w:val="24"/>
          <w:lang w:val="en-US"/>
        </w:rPr>
        <w:t xml:space="preserve"> </w:t>
      </w:r>
      <w:r w:rsidRPr="009C0C40">
        <w:rPr>
          <w:rFonts w:cs="Arial"/>
          <w:bCs/>
          <w:sz w:val="24"/>
          <w:szCs w:val="24"/>
          <w:lang w:val="en-GB"/>
        </w:rPr>
        <w:t>the</w:t>
      </w:r>
      <w:r w:rsidRPr="009C0C40">
        <w:rPr>
          <w:rFonts w:cs="Arial"/>
          <w:bCs/>
          <w:sz w:val="24"/>
          <w:szCs w:val="24"/>
          <w:lang w:val="en-US"/>
        </w:rPr>
        <w:t xml:space="preserve"> </w:t>
      </w:r>
      <w:r w:rsidRPr="00273E1D">
        <w:rPr>
          <w:rFonts w:cs="Arial"/>
          <w:bCs/>
          <w:i/>
          <w:iCs/>
          <w:sz w:val="24"/>
          <w:szCs w:val="24"/>
          <w:u w:val="single"/>
          <w:lang w:val="en-US"/>
        </w:rPr>
        <w:t>a</w:t>
      </w:r>
      <w:r w:rsidRPr="00273E1D">
        <w:rPr>
          <w:rFonts w:cs="Arial"/>
          <w:spacing w:val="-20"/>
          <w:u w:val="single"/>
          <w:lang w:val="en-GB"/>
        </w:rPr>
        <w:t>_</w:t>
      </w:r>
      <w:r w:rsidRPr="009C0C40">
        <w:rPr>
          <w:rFonts w:cs="Arial"/>
          <w:spacing w:val="-20"/>
          <w:lang w:val="en-GB"/>
        </w:rPr>
        <w:t>_____________</w:t>
      </w:r>
      <w:r>
        <w:rPr>
          <w:rFonts w:cs="Arial"/>
          <w:sz w:val="24"/>
          <w:lang w:val="en-GB"/>
        </w:rPr>
        <w:t xml:space="preserve"> club.</w:t>
      </w:r>
    </w:p>
    <w:p w14:paraId="3EB98D90" w14:textId="565510CB" w:rsidR="00FE433D" w:rsidRPr="009C0C40" w:rsidRDefault="00FE433D" w:rsidP="00FE433D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9C0C40">
        <w:rPr>
          <w:rFonts w:cstheme="minorHAnsi"/>
          <w:b/>
          <w:sz w:val="24"/>
          <w:szCs w:val="24"/>
          <w:lang w:val="en-US"/>
        </w:rPr>
        <w:t>3.</w:t>
      </w:r>
      <w:r w:rsidRPr="009C0C40"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GB"/>
        </w:rPr>
        <w:t>To</w:t>
      </w:r>
      <w:r w:rsidRPr="009C0C40">
        <w:rPr>
          <w:rFonts w:cstheme="minorHAnsi"/>
          <w:sz w:val="24"/>
          <w:szCs w:val="24"/>
          <w:lang w:val="en-GB"/>
        </w:rPr>
        <w:t xml:space="preserve"> learn how to cook, you can go to the</w:t>
      </w:r>
      <w:r w:rsidRPr="009C0C40">
        <w:rPr>
          <w:sz w:val="24"/>
          <w:szCs w:val="24"/>
          <w:lang w:val="en-US"/>
        </w:rPr>
        <w:t xml:space="preserve"> </w:t>
      </w:r>
      <w:r w:rsidRPr="00273E1D">
        <w:rPr>
          <w:i/>
          <w:iCs/>
          <w:sz w:val="24"/>
          <w:szCs w:val="24"/>
          <w:u w:val="single"/>
          <w:lang w:val="en-US"/>
        </w:rPr>
        <w:t>c</w:t>
      </w:r>
      <w:r w:rsidRPr="009C0C40">
        <w:rPr>
          <w:rFonts w:cs="Arial"/>
          <w:spacing w:val="-20"/>
          <w:lang w:val="en-GB"/>
        </w:rPr>
        <w:t>___________________</w:t>
      </w:r>
      <w:r>
        <w:rPr>
          <w:rFonts w:cs="Arial"/>
          <w:sz w:val="24"/>
          <w:lang w:val="en-GB"/>
        </w:rPr>
        <w:t xml:space="preserve"> club.</w:t>
      </w:r>
    </w:p>
    <w:p w14:paraId="6F7897B7" w14:textId="3AF68FEF" w:rsidR="00FE433D" w:rsidRPr="009C0C40" w:rsidRDefault="00FE433D" w:rsidP="00FE433D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spacing w:val="-20"/>
          <w:lang w:val="en-GB"/>
        </w:rPr>
      </w:pPr>
      <w:r w:rsidRPr="009C0C40">
        <w:rPr>
          <w:rFonts w:cstheme="minorHAnsi"/>
          <w:b/>
          <w:sz w:val="24"/>
          <w:szCs w:val="24"/>
          <w:lang w:val="en-US"/>
        </w:rPr>
        <w:t>4.</w:t>
      </w:r>
      <w:r w:rsidRPr="009C0C40"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GB"/>
        </w:rPr>
        <w:t xml:space="preserve">Do you </w:t>
      </w:r>
      <w:r w:rsidRPr="009C0C40">
        <w:rPr>
          <w:rFonts w:cstheme="minorHAnsi"/>
          <w:sz w:val="24"/>
          <w:szCs w:val="24"/>
          <w:lang w:val="en-GB"/>
        </w:rPr>
        <w:t>like acting</w:t>
      </w:r>
      <w:r>
        <w:rPr>
          <w:rFonts w:cstheme="minorHAnsi"/>
          <w:sz w:val="24"/>
          <w:szCs w:val="24"/>
          <w:lang w:val="en-GB"/>
        </w:rPr>
        <w:t>?</w:t>
      </w:r>
      <w:r w:rsidRPr="009C0C40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>Y</w:t>
      </w:r>
      <w:r w:rsidRPr="009C0C40">
        <w:rPr>
          <w:rFonts w:cstheme="minorHAnsi"/>
          <w:sz w:val="24"/>
          <w:szCs w:val="24"/>
          <w:lang w:val="en-GB"/>
        </w:rPr>
        <w:t>ou should join</w:t>
      </w:r>
      <w:r w:rsidRPr="009C0C40">
        <w:rPr>
          <w:sz w:val="24"/>
          <w:szCs w:val="24"/>
          <w:lang w:val="en-US"/>
        </w:rPr>
        <w:t xml:space="preserve"> </w:t>
      </w:r>
      <w:r w:rsidRPr="009C0C40">
        <w:rPr>
          <w:sz w:val="24"/>
          <w:szCs w:val="24"/>
          <w:lang w:val="en-GB"/>
        </w:rPr>
        <w:t>the</w:t>
      </w:r>
      <w:r w:rsidRPr="009C0C40">
        <w:rPr>
          <w:sz w:val="24"/>
          <w:szCs w:val="24"/>
          <w:lang w:val="en-US"/>
        </w:rPr>
        <w:t xml:space="preserve"> </w:t>
      </w:r>
      <w:r w:rsidRPr="00273E1D">
        <w:rPr>
          <w:i/>
          <w:iCs/>
          <w:sz w:val="24"/>
          <w:szCs w:val="24"/>
          <w:u w:val="single"/>
          <w:lang w:val="en-US"/>
        </w:rPr>
        <w:t>d</w:t>
      </w:r>
      <w:r w:rsidRPr="009C0C40">
        <w:rPr>
          <w:rFonts w:cs="Arial"/>
          <w:spacing w:val="-20"/>
          <w:lang w:val="en-GB"/>
        </w:rPr>
        <w:t>__________________</w:t>
      </w:r>
      <w:r>
        <w:rPr>
          <w:rFonts w:cs="Arial"/>
          <w:sz w:val="24"/>
          <w:lang w:val="en-GB"/>
        </w:rPr>
        <w:t>club.</w:t>
      </w:r>
    </w:p>
    <w:p w14:paraId="3D1B7600" w14:textId="1574D131" w:rsidR="005D0B47" w:rsidRPr="009C0C40" w:rsidRDefault="00FE433D">
      <w:pPr>
        <w:tabs>
          <w:tab w:val="left" w:pos="851"/>
          <w:tab w:val="right" w:leader="underscore" w:pos="1560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  <w:sectPr w:rsidR="005D0B47" w:rsidRPr="009C0C40">
          <w:type w:val="continuous"/>
          <w:pgSz w:w="11906" w:h="16838"/>
          <w:pgMar w:top="1134" w:right="1134" w:bottom="1021" w:left="1134" w:header="709" w:footer="567" w:gutter="0"/>
          <w:cols w:space="2"/>
          <w:titlePg/>
          <w:docGrid w:linePitch="360"/>
        </w:sectPr>
      </w:pPr>
      <w:r w:rsidRPr="009C0C40">
        <w:rPr>
          <w:rFonts w:cstheme="minorHAnsi"/>
          <w:b/>
          <w:sz w:val="24"/>
          <w:szCs w:val="24"/>
          <w:lang w:val="en-US"/>
        </w:rPr>
        <w:t>5.</w:t>
      </w:r>
      <w:r w:rsidRPr="009C0C40">
        <w:rPr>
          <w:rFonts w:cs="Arial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GB"/>
        </w:rPr>
        <w:t>Is</w:t>
      </w:r>
      <w:r w:rsidRPr="009C0C40">
        <w:rPr>
          <w:rFonts w:cs="Arial"/>
          <w:sz w:val="24"/>
          <w:szCs w:val="24"/>
          <w:lang w:val="en-GB"/>
        </w:rPr>
        <w:t xml:space="preserve"> reading</w:t>
      </w:r>
      <w:r>
        <w:rPr>
          <w:rFonts w:cs="Arial"/>
          <w:sz w:val="24"/>
          <w:szCs w:val="24"/>
          <w:lang w:val="en-GB"/>
        </w:rPr>
        <w:t xml:space="preserve"> your favourite free-time activity</w:t>
      </w:r>
      <w:r w:rsidRPr="009C0C40">
        <w:rPr>
          <w:rFonts w:cs="Arial"/>
          <w:sz w:val="24"/>
          <w:szCs w:val="24"/>
          <w:lang w:val="en-GB"/>
        </w:rPr>
        <w:t>? Come to the</w:t>
      </w:r>
      <w:r w:rsidRPr="009C0C40">
        <w:rPr>
          <w:sz w:val="24"/>
          <w:szCs w:val="24"/>
          <w:lang w:val="en-US"/>
        </w:rPr>
        <w:t xml:space="preserve"> </w:t>
      </w:r>
      <w:r w:rsidRPr="00273E1D">
        <w:rPr>
          <w:i/>
          <w:iCs/>
          <w:sz w:val="24"/>
          <w:szCs w:val="24"/>
          <w:u w:val="single"/>
          <w:lang w:val="en-US"/>
        </w:rPr>
        <w:t>b</w:t>
      </w:r>
      <w:r w:rsidRPr="009C0C40">
        <w:rPr>
          <w:rFonts w:cs="Arial"/>
          <w:spacing w:val="-20"/>
          <w:lang w:val="en-GB"/>
        </w:rPr>
        <w:t>__________________</w:t>
      </w:r>
      <w:r>
        <w:rPr>
          <w:rFonts w:cs="Arial"/>
          <w:sz w:val="24"/>
          <w:lang w:val="en-GB"/>
        </w:rPr>
        <w:t xml:space="preserve"> club.</w:t>
      </w:r>
    </w:p>
    <w:p w14:paraId="618AB4D7" w14:textId="3AD13910" w:rsidR="005D0B47" w:rsidRDefault="005D0B47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10"/>
          <w:szCs w:val="24"/>
          <w:lang w:val="en-US"/>
        </w:rPr>
        <w:sectPr w:rsidR="005D0B47"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214889F4" w14:textId="37F8082D" w:rsidR="005D0B47" w:rsidRDefault="005D0B47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76E1140E" w14:textId="620274DC" w:rsidR="005D0B47" w:rsidRPr="008911E9" w:rsidRDefault="003133F9" w:rsidP="008911E9">
      <w:pPr>
        <w:tabs>
          <w:tab w:val="left" w:pos="567"/>
        </w:tabs>
        <w:spacing w:after="0" w:line="360" w:lineRule="auto"/>
        <w:ind w:left="567" w:right="-143" w:hanging="567"/>
        <w:rPr>
          <w:lang w:val="en-US" w:eastAsia="pt-PT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F2F756E" wp14:editId="28026154">
                <wp:extent cx="215900" cy="2159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903601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2F756E"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z4Rh7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15903601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0C40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 xml:space="preserve">Label the </w:t>
      </w:r>
      <w:r w:rsidRPr="002A7F89">
        <w:rPr>
          <w:rFonts w:cs="Arial"/>
          <w:b/>
          <w:sz w:val="24"/>
          <w:szCs w:val="24"/>
          <w:lang w:val="en-GB"/>
        </w:rPr>
        <w:t>parts of the school</w:t>
      </w:r>
      <w:r w:rsidR="008911E9">
        <w:rPr>
          <w:rFonts w:cs="Arial"/>
          <w:b/>
          <w:sz w:val="24"/>
          <w:szCs w:val="24"/>
          <w:lang w:val="en-US"/>
        </w:rPr>
        <w:t xml:space="preserve"> with the words: </w:t>
      </w:r>
      <w:r w:rsidR="008911E9">
        <w:rPr>
          <w:rFonts w:cs="Arial"/>
          <w:b/>
          <w:i/>
          <w:iCs/>
          <w:sz w:val="24"/>
          <w:szCs w:val="24"/>
          <w:lang w:val="en-US"/>
        </w:rPr>
        <w:t>classroom, lab, gym, canteen, computer room</w:t>
      </w:r>
      <w:r w:rsidR="008911E9">
        <w:rPr>
          <w:rFonts w:cs="Arial"/>
          <w:b/>
          <w:sz w:val="24"/>
          <w:szCs w:val="24"/>
          <w:lang w:val="en-US"/>
        </w:rPr>
        <w:t>.</w:t>
      </w:r>
    </w:p>
    <w:p w14:paraId="645D0CB7" w14:textId="77777777" w:rsidR="00F9129B" w:rsidRDefault="00F9129B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b/>
          <w:bCs/>
          <w:color w:val="000000" w:themeColor="text1"/>
          <w:szCs w:val="24"/>
          <w:lang w:val="en-US"/>
        </w:rPr>
        <w:tab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F9129B" w14:paraId="1BB34F98" w14:textId="77777777" w:rsidTr="00BE0812">
        <w:trPr>
          <w:jc w:val="center"/>
        </w:trPr>
        <w:tc>
          <w:tcPr>
            <w:tcW w:w="2948" w:type="dxa"/>
            <w:vAlign w:val="bottom"/>
          </w:tcPr>
          <w:p w14:paraId="60BDBD11" w14:textId="77777777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1065D36" wp14:editId="4E9E065F">
                  <wp:extent cx="1730510" cy="1147705"/>
                  <wp:effectExtent l="0" t="0" r="3175" b="0"/>
                  <wp:docPr id="204482646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826465" name="Picture 3"/>
                          <pic:cNvPicPr/>
                        </pic:nvPicPr>
                        <pic:blipFill rotWithShape="1">
                          <a:blip r:embed="rId30"/>
                          <a:srcRect l="23443" t="23457" b="13"/>
                          <a:stretch/>
                        </pic:blipFill>
                        <pic:spPr>
                          <a:xfrm>
                            <a:off x="0" y="0"/>
                            <a:ext cx="1730510" cy="11477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  <w:vAlign w:val="bottom"/>
          </w:tcPr>
          <w:p w14:paraId="6A0B274A" w14:textId="77777777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E92C9ED" wp14:editId="5C26D3A0">
                  <wp:extent cx="1730510" cy="1147705"/>
                  <wp:effectExtent l="0" t="0" r="3175" b="0"/>
                  <wp:docPr id="403633862" name="Picture 403633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633862" name="Picture 403633862"/>
                          <pic:cNvPicPr/>
                        </pic:nvPicPr>
                        <pic:blipFill rotWithShape="1">
                          <a:blip r:embed="rId31"/>
                          <a:srcRect l="11907" t="7276" r="6582" b="11690"/>
                          <a:stretch/>
                        </pic:blipFill>
                        <pic:spPr>
                          <a:xfrm>
                            <a:off x="0" y="0"/>
                            <a:ext cx="1730510" cy="11477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  <w:vAlign w:val="bottom"/>
          </w:tcPr>
          <w:p w14:paraId="48EF3439" w14:textId="77777777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68B5393F" wp14:editId="103583CB">
                  <wp:extent cx="1730510" cy="1147705"/>
                  <wp:effectExtent l="0" t="0" r="3175" b="0"/>
                  <wp:docPr id="132386201" name="Picture 132386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86201" name="Picture 132386201"/>
                          <pic:cNvPicPr/>
                        </pic:nvPicPr>
                        <pic:blipFill rotWithShape="1">
                          <a:blip r:embed="rId32"/>
                          <a:srcRect t="2248" r="26251" b="24435"/>
                          <a:stretch/>
                        </pic:blipFill>
                        <pic:spPr>
                          <a:xfrm>
                            <a:off x="0" y="0"/>
                            <a:ext cx="1730510" cy="11477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29B" w14:paraId="4671F1AE" w14:textId="77777777" w:rsidTr="00BE0812">
        <w:trPr>
          <w:trHeight w:val="397"/>
          <w:jc w:val="center"/>
        </w:trPr>
        <w:tc>
          <w:tcPr>
            <w:tcW w:w="2948" w:type="dxa"/>
            <w:vAlign w:val="bottom"/>
          </w:tcPr>
          <w:p w14:paraId="49012860" w14:textId="4EE1ED25" w:rsidR="00F9129B" w:rsidRPr="00621A04" w:rsidRDefault="00F9129B" w:rsidP="00BE0812">
            <w:pPr>
              <w:spacing w:after="0"/>
            </w:pPr>
            <w:r>
              <w:rPr>
                <w:b/>
                <w:bCs/>
              </w:rPr>
              <w:t>1.</w:t>
            </w:r>
            <w:r w:rsidR="00F61B54">
              <w:rPr>
                <w:b/>
                <w:bCs/>
              </w:rPr>
              <w:t xml:space="preserve"> </w:t>
            </w:r>
            <w:r>
              <w:t>______________________</w:t>
            </w:r>
          </w:p>
        </w:tc>
        <w:tc>
          <w:tcPr>
            <w:tcW w:w="2948" w:type="dxa"/>
            <w:vAlign w:val="bottom"/>
          </w:tcPr>
          <w:p w14:paraId="4C76C085" w14:textId="0B35280E" w:rsidR="00F9129B" w:rsidRDefault="00F9129B" w:rsidP="00BE081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="00F61B54">
              <w:rPr>
                <w:b/>
                <w:bCs/>
              </w:rPr>
              <w:t xml:space="preserve"> </w:t>
            </w:r>
            <w:r>
              <w:t>______________________</w:t>
            </w:r>
          </w:p>
        </w:tc>
        <w:tc>
          <w:tcPr>
            <w:tcW w:w="2948" w:type="dxa"/>
            <w:vAlign w:val="bottom"/>
          </w:tcPr>
          <w:p w14:paraId="02C47966" w14:textId="6E06854F" w:rsidR="00F9129B" w:rsidRDefault="00F9129B" w:rsidP="00BE081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r w:rsidR="00F61B54">
              <w:rPr>
                <w:b/>
                <w:bCs/>
              </w:rPr>
              <w:t xml:space="preserve"> </w:t>
            </w:r>
            <w:r>
              <w:t>______________________</w:t>
            </w:r>
          </w:p>
        </w:tc>
      </w:tr>
    </w:tbl>
    <w:p w14:paraId="1C517FD3" w14:textId="77777777" w:rsidR="00F9129B" w:rsidRPr="00BE0812" w:rsidRDefault="00F9129B" w:rsidP="00F9129B">
      <w:pPr>
        <w:spacing w:after="0" w:line="240" w:lineRule="auto"/>
        <w:rPr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46"/>
      </w:tblGrid>
      <w:tr w:rsidR="00F9129B" w14:paraId="7C3AE1F9" w14:textId="77777777" w:rsidTr="00F61B54">
        <w:trPr>
          <w:jc w:val="center"/>
        </w:trPr>
        <w:tc>
          <w:tcPr>
            <w:tcW w:w="2834" w:type="dxa"/>
            <w:vAlign w:val="bottom"/>
          </w:tcPr>
          <w:p w14:paraId="7DA18370" w14:textId="77777777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DE662D7" wp14:editId="584B436E">
                  <wp:extent cx="1730510" cy="1147705"/>
                  <wp:effectExtent l="0" t="0" r="3175" b="0"/>
                  <wp:docPr id="1269720906" name="Picture 1269720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720906" name="Picture 1269720906"/>
                          <pic:cNvPicPr/>
                        </pic:nvPicPr>
                        <pic:blipFill>
                          <a:blip r:embed="rId33"/>
                          <a:srcRect t="293" b="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510" cy="11477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bottom"/>
          </w:tcPr>
          <w:p w14:paraId="383C4BF6" w14:textId="77777777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90E37B2" wp14:editId="7D826E76">
                  <wp:extent cx="1730510" cy="1147705"/>
                  <wp:effectExtent l="0" t="0" r="3175" b="0"/>
                  <wp:docPr id="158297658" name="Picture 158297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97658" name="Picture 158297658"/>
                          <pic:cNvPicPr/>
                        </pic:nvPicPr>
                        <pic:blipFill rotWithShape="1">
                          <a:blip r:embed="rId34"/>
                          <a:srcRect l="4659" r="18031" b="23143"/>
                          <a:stretch/>
                        </pic:blipFill>
                        <pic:spPr>
                          <a:xfrm>
                            <a:off x="0" y="0"/>
                            <a:ext cx="1730510" cy="11477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29B" w14:paraId="42DFDBF7" w14:textId="77777777" w:rsidTr="00BE0812">
        <w:trPr>
          <w:trHeight w:val="397"/>
          <w:jc w:val="center"/>
        </w:trPr>
        <w:tc>
          <w:tcPr>
            <w:tcW w:w="2834" w:type="dxa"/>
            <w:vAlign w:val="bottom"/>
          </w:tcPr>
          <w:p w14:paraId="79FC03D7" w14:textId="05EF1FE7" w:rsidR="00F9129B" w:rsidRPr="00621A04" w:rsidRDefault="00F9129B" w:rsidP="00BE0812">
            <w:pPr>
              <w:spacing w:after="0"/>
            </w:pPr>
            <w:r>
              <w:rPr>
                <w:b/>
                <w:bCs/>
              </w:rPr>
              <w:t>4.</w:t>
            </w:r>
            <w:r w:rsidR="00F61B54">
              <w:rPr>
                <w:b/>
                <w:bCs/>
              </w:rPr>
              <w:t xml:space="preserve"> </w:t>
            </w:r>
            <w:r>
              <w:t>______________________</w:t>
            </w:r>
          </w:p>
        </w:tc>
        <w:tc>
          <w:tcPr>
            <w:tcW w:w="2835" w:type="dxa"/>
            <w:vAlign w:val="bottom"/>
          </w:tcPr>
          <w:p w14:paraId="542C4F02" w14:textId="41A78569" w:rsidR="00F9129B" w:rsidRDefault="00F9129B" w:rsidP="00BE081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  <w:r w:rsidR="00F61B54">
              <w:rPr>
                <w:b/>
                <w:bCs/>
              </w:rPr>
              <w:t xml:space="preserve"> </w:t>
            </w:r>
            <w:r>
              <w:t>______________________</w:t>
            </w:r>
          </w:p>
        </w:tc>
      </w:tr>
    </w:tbl>
    <w:p w14:paraId="14B5AA36" w14:textId="77777777" w:rsidR="00F9129B" w:rsidRDefault="00F9129B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CBC5C2C" w14:textId="1F047BDE" w:rsidR="005D0B47" w:rsidRDefault="009C0C40" w:rsidP="00F9129B">
      <w:pPr>
        <w:spacing w:after="0" w:line="240" w:lineRule="auto"/>
        <w:rPr>
          <w:b/>
          <w:bCs/>
          <w:color w:val="000000" w:themeColor="text1"/>
          <w:szCs w:val="24"/>
          <w:lang w:val="en-US"/>
        </w:rPr>
      </w:pPr>
      <w:r>
        <w:rPr>
          <w:b/>
          <w:bCs/>
          <w:noProof/>
          <w:color w:val="000000" w:themeColor="text1"/>
          <w:szCs w:val="24"/>
          <w:lang w:val="en-US"/>
        </w:rPr>
        <mc:AlternateContent>
          <mc:Choice Requires="wpg">
            <w:drawing>
              <wp:inline distT="0" distB="0" distL="0" distR="0" wp14:anchorId="42A98EA8" wp14:editId="1E547E61">
                <wp:extent cx="1591945" cy="410845"/>
                <wp:effectExtent l="0" t="0" r="8255" b="8255"/>
                <wp:docPr id="166407279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1945" cy="410845"/>
                          <a:chOff x="0" y="0"/>
                          <a:chExt cx="1591945" cy="410845"/>
                        </a:xfrm>
                      </wpg:grpSpPr>
                      <pic:pic xmlns:pic="http://schemas.openxmlformats.org/drawingml/2006/picture">
                        <pic:nvPicPr>
                          <pic:cNvPr id="1" name="Picture 29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945" cy="410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 Box 25"/>
                        <wps:cNvSpPr txBox="1"/>
                        <wps:spPr>
                          <a:xfrm>
                            <a:off x="289560" y="68580"/>
                            <a:ext cx="1084580" cy="2755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18665E" w14:textId="447F2224" w:rsidR="005D0B47" w:rsidRDefault="009C0C40" w:rsidP="009C0C40">
                              <w:pPr>
                                <w:jc w:val="center"/>
                              </w:pPr>
                              <w:r>
                                <w:rPr>
                                  <w:rFonts w:cstheme="minorHAnsi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Grammar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A98EA8" id="Group 1" o:spid="_x0000_s1078" style="width:125.35pt;height:32.35pt;mso-position-horizontal-relative:char;mso-position-vertical-relative:line" coordsize="15919,4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">
                <v:shape id="Picture 295" o:spid="_x0000_s1079" type="#_x0000_t75" style="position:absolute;width:15919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">
                  <v:imagedata r:id="rId39" o:title=""/>
                </v:shape>
                <v:shape id="Text Box 25" o:spid="_x0000_s1080" type="#_x0000_t202" style="position:absolute;left:2895;top:685;width:10846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<v:textbox>
                    <w:txbxContent>
                      <w:p w14:paraId="5018665E" w14:textId="447F2224" w:rsidR="005D0B47" w:rsidRDefault="009C0C40" w:rsidP="009C0C40">
                        <w:pPr>
                          <w:jc w:val="center"/>
                        </w:pPr>
                        <w:r>
                          <w:rPr>
                            <w:rFonts w:cstheme="minorHAnsi"/>
                            <w:b/>
                            <w:sz w:val="24"/>
                            <w:szCs w:val="24"/>
                            <w:lang w:val="en-US"/>
                          </w:rPr>
                          <w:t>Grammar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4DDBF2B" w14:textId="64EF89F5" w:rsidR="009C0C40" w:rsidRPr="00AF06AD" w:rsidRDefault="003133F9" w:rsidP="00AF06AD">
      <w:pPr>
        <w:tabs>
          <w:tab w:val="left" w:pos="567"/>
        </w:tabs>
        <w:spacing w:before="240" w:after="120"/>
        <w:ind w:left="567" w:hanging="567"/>
        <w:rPr>
          <w:rFonts w:cs="Arial"/>
          <w:b/>
          <w:sz w:val="24"/>
          <w:szCs w:val="24"/>
          <w:lang w:val="en-US"/>
        </w:rPr>
        <w:sectPr w:rsidR="009C0C40" w:rsidRPr="00AF06AD"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BC66876" wp14:editId="75A23714">
                <wp:extent cx="215900" cy="215900"/>
                <wp:effectExtent l="0" t="0" r="0" b="0"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4981CD2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C66876" 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A1/SgHRwIAAIQE&#10;AAAOAAAAAAAAAAAAAAAAAC4CAABkcnMvZTJvRG9jLnhtbFBLAQItABQABgAIAAAAIQBTr/Gn2gAA&#10;AAMBAAAPAAAAAAAAAAAAAAAAAKEEAABkcnMvZG93bnJldi54bWxQSwUGAAAAAAQABADzAAAAqAUA&#10;AAAA&#10;" fillcolor="#f26c47" stroked="f" strokeweight="1pt">
                <v:textbox inset="0,0,0,0">
                  <w:txbxContent>
                    <w:p w14:paraId="74981CD2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0C40">
        <w:rPr>
          <w:rFonts w:cs="Arial"/>
          <w:b/>
          <w:sz w:val="24"/>
          <w:szCs w:val="24"/>
          <w:lang w:val="en-US"/>
        </w:rPr>
        <w:tab/>
      </w:r>
      <w:r w:rsidRPr="002A7F89">
        <w:rPr>
          <w:rFonts w:cs="Arial"/>
          <w:b/>
          <w:sz w:val="24"/>
          <w:szCs w:val="24"/>
          <w:lang w:val="en-GB"/>
        </w:rPr>
        <w:t>Write the words in the plural</w:t>
      </w:r>
      <w:r>
        <w:rPr>
          <w:rFonts w:cs="Arial"/>
          <w:b/>
          <w:sz w:val="24"/>
          <w:szCs w:val="24"/>
          <w:lang w:val="en-US"/>
        </w:rPr>
        <w:t>.</w:t>
      </w:r>
    </w:p>
    <w:p w14:paraId="13A04EF0" w14:textId="68ABCE76" w:rsidR="009C0C40" w:rsidRPr="009C0C40" w:rsidRDefault="008B6663" w:rsidP="009C0C40">
      <w:pPr>
        <w:pStyle w:val="ListParagraph"/>
        <w:numPr>
          <w:ilvl w:val="0"/>
          <w:numId w:val="13"/>
        </w:numPr>
        <w:tabs>
          <w:tab w:val="left" w:pos="1843"/>
        </w:tabs>
        <w:spacing w:after="120" w:line="360" w:lineRule="auto"/>
        <w:ind w:left="851" w:hanging="284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 w:rsidRPr="009C0C40">
        <w:rPr>
          <w:rFonts w:cstheme="minorHAnsi"/>
          <w:sz w:val="24"/>
          <w:szCs w:val="24"/>
          <w:lang w:val="en-GB"/>
        </w:rPr>
        <w:t>pencil ________</w:t>
      </w:r>
      <w:r>
        <w:rPr>
          <w:rFonts w:cstheme="minorHAnsi"/>
          <w:sz w:val="24"/>
          <w:szCs w:val="24"/>
          <w:lang w:val="en-GB"/>
        </w:rPr>
        <w:t>____</w:t>
      </w:r>
      <w:r w:rsidRPr="009C0C40">
        <w:rPr>
          <w:rFonts w:cstheme="minorHAnsi"/>
          <w:sz w:val="24"/>
          <w:szCs w:val="24"/>
          <w:lang w:val="en-GB"/>
        </w:rPr>
        <w:t xml:space="preserve">     </w:t>
      </w:r>
    </w:p>
    <w:p w14:paraId="49F2DE46" w14:textId="3ACDD95A" w:rsidR="009C0C40" w:rsidRPr="009C0C40" w:rsidRDefault="008B6663" w:rsidP="009C0C40">
      <w:pPr>
        <w:pStyle w:val="ListParagraph"/>
        <w:numPr>
          <w:ilvl w:val="0"/>
          <w:numId w:val="13"/>
        </w:numPr>
        <w:tabs>
          <w:tab w:val="left" w:pos="567"/>
          <w:tab w:val="left" w:pos="1843"/>
        </w:tabs>
        <w:spacing w:after="120" w:line="360" w:lineRule="auto"/>
        <w:ind w:left="851" w:hanging="284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 w:rsidRPr="009C0C40">
        <w:rPr>
          <w:rFonts w:cstheme="minorHAnsi"/>
          <w:sz w:val="24"/>
          <w:szCs w:val="24"/>
          <w:lang w:val="en-GB"/>
        </w:rPr>
        <w:t>dress ________</w:t>
      </w:r>
      <w:r>
        <w:rPr>
          <w:rFonts w:cstheme="minorHAnsi"/>
          <w:sz w:val="24"/>
          <w:szCs w:val="24"/>
          <w:lang w:val="en-GB"/>
        </w:rPr>
        <w:t>____</w:t>
      </w:r>
      <w:r w:rsidRPr="009C0C40">
        <w:rPr>
          <w:rFonts w:cstheme="minorHAnsi"/>
          <w:sz w:val="24"/>
          <w:szCs w:val="24"/>
          <w:lang w:val="en-GB"/>
        </w:rPr>
        <w:t xml:space="preserve">     </w:t>
      </w:r>
    </w:p>
    <w:p w14:paraId="2279D382" w14:textId="64FDDE76" w:rsidR="009C0C40" w:rsidRPr="009C0C40" w:rsidRDefault="008B6663" w:rsidP="009C0C40">
      <w:pPr>
        <w:pStyle w:val="ListParagraph"/>
        <w:numPr>
          <w:ilvl w:val="0"/>
          <w:numId w:val="13"/>
        </w:numPr>
        <w:tabs>
          <w:tab w:val="left" w:pos="567"/>
          <w:tab w:val="left" w:pos="1843"/>
        </w:tabs>
        <w:spacing w:after="120" w:line="360" w:lineRule="auto"/>
        <w:ind w:left="851" w:hanging="284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 w:rsidRPr="009C0C40">
        <w:rPr>
          <w:rFonts w:cstheme="minorHAnsi"/>
          <w:sz w:val="24"/>
          <w:szCs w:val="24"/>
          <w:lang w:val="en-GB"/>
        </w:rPr>
        <w:t>library</w:t>
      </w:r>
      <w:r w:rsidR="003133F9" w:rsidRPr="009C0C40">
        <w:rPr>
          <w:rFonts w:cstheme="minorHAnsi"/>
          <w:sz w:val="24"/>
          <w:szCs w:val="24"/>
          <w:lang w:val="en-GB"/>
        </w:rPr>
        <w:t xml:space="preserve"> </w:t>
      </w:r>
      <w:r w:rsidR="009C0C40" w:rsidRPr="009C0C40">
        <w:rPr>
          <w:rFonts w:cstheme="minorHAnsi"/>
          <w:sz w:val="24"/>
          <w:szCs w:val="24"/>
          <w:lang w:val="en-GB"/>
        </w:rPr>
        <w:t>________</w:t>
      </w:r>
      <w:r w:rsidR="009C0C40">
        <w:rPr>
          <w:rFonts w:cstheme="minorHAnsi"/>
          <w:sz w:val="24"/>
          <w:szCs w:val="24"/>
          <w:lang w:val="en-GB"/>
        </w:rPr>
        <w:t>____</w:t>
      </w:r>
      <w:r w:rsidR="009C0C40" w:rsidRPr="009C0C40">
        <w:rPr>
          <w:rFonts w:cstheme="minorHAnsi"/>
          <w:sz w:val="24"/>
          <w:szCs w:val="24"/>
          <w:lang w:val="en-GB"/>
        </w:rPr>
        <w:t xml:space="preserve">     </w:t>
      </w:r>
    </w:p>
    <w:p w14:paraId="39B28B1B" w14:textId="5AF001A9" w:rsidR="009C0C40" w:rsidRPr="009C0C40" w:rsidRDefault="008B6663" w:rsidP="009C0C40">
      <w:pPr>
        <w:pStyle w:val="ListParagraph"/>
        <w:numPr>
          <w:ilvl w:val="0"/>
          <w:numId w:val="13"/>
        </w:numPr>
        <w:tabs>
          <w:tab w:val="left" w:pos="1134"/>
        </w:tabs>
        <w:spacing w:after="120" w:line="360" w:lineRule="auto"/>
        <w:ind w:left="284" w:hanging="284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 w:rsidRPr="009C0C40">
        <w:rPr>
          <w:rFonts w:cstheme="minorHAnsi"/>
          <w:sz w:val="24"/>
          <w:szCs w:val="24"/>
          <w:lang w:val="en-GB"/>
        </w:rPr>
        <w:t>life ________</w:t>
      </w:r>
      <w:r>
        <w:rPr>
          <w:rFonts w:cstheme="minorHAnsi"/>
          <w:sz w:val="24"/>
          <w:szCs w:val="24"/>
          <w:lang w:val="en-GB"/>
        </w:rPr>
        <w:t>____</w:t>
      </w:r>
      <w:r w:rsidRPr="009C0C40">
        <w:rPr>
          <w:rFonts w:cstheme="minorHAnsi"/>
          <w:sz w:val="24"/>
          <w:szCs w:val="24"/>
          <w:lang w:val="en-GB"/>
        </w:rPr>
        <w:t xml:space="preserve">     </w:t>
      </w:r>
    </w:p>
    <w:p w14:paraId="0E8085D8" w14:textId="3473BEFF" w:rsidR="005D0B47" w:rsidRPr="009C0C40" w:rsidRDefault="008B6663" w:rsidP="009C0C40">
      <w:pPr>
        <w:pStyle w:val="ListParagraph"/>
        <w:numPr>
          <w:ilvl w:val="0"/>
          <w:numId w:val="13"/>
        </w:numPr>
        <w:tabs>
          <w:tab w:val="left" w:pos="1134"/>
        </w:tabs>
        <w:spacing w:after="0" w:line="360" w:lineRule="auto"/>
        <w:ind w:left="284" w:hanging="284"/>
        <w:jc w:val="both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 w:rsidRPr="009C0C40">
        <w:rPr>
          <w:rFonts w:cstheme="minorHAnsi"/>
          <w:sz w:val="24"/>
          <w:szCs w:val="24"/>
          <w:lang w:val="en-GB"/>
        </w:rPr>
        <w:t xml:space="preserve">child </w:t>
      </w:r>
      <w:r w:rsidR="009C0C40" w:rsidRPr="009C0C40">
        <w:rPr>
          <w:rFonts w:cstheme="minorHAnsi"/>
          <w:sz w:val="24"/>
          <w:szCs w:val="24"/>
          <w:lang w:val="en-GB"/>
        </w:rPr>
        <w:t>________</w:t>
      </w:r>
      <w:r w:rsidR="009C0C40">
        <w:rPr>
          <w:rFonts w:cstheme="minorHAnsi"/>
          <w:sz w:val="24"/>
          <w:szCs w:val="24"/>
          <w:lang w:val="en-GB"/>
        </w:rPr>
        <w:t>____</w:t>
      </w:r>
      <w:r w:rsidR="009C0C40" w:rsidRPr="009C0C40">
        <w:rPr>
          <w:rFonts w:cstheme="minorHAnsi"/>
          <w:sz w:val="24"/>
          <w:szCs w:val="24"/>
          <w:lang w:val="en-GB"/>
        </w:rPr>
        <w:t xml:space="preserve">     </w:t>
      </w:r>
    </w:p>
    <w:p w14:paraId="29FBCB89" w14:textId="77777777" w:rsidR="009C0C40" w:rsidRDefault="009C0C40">
      <w:pPr>
        <w:spacing w:after="0"/>
        <w:jc w:val="both"/>
        <w:rPr>
          <w:rFonts w:cs="Arial"/>
          <w:b/>
          <w:sz w:val="24"/>
          <w:szCs w:val="24"/>
          <w:lang w:val="en-US"/>
        </w:rPr>
        <w:sectPr w:rsidR="009C0C40" w:rsidSect="009C7F76">
          <w:type w:val="continuous"/>
          <w:pgSz w:w="11906" w:h="16838"/>
          <w:pgMar w:top="1134" w:right="1983" w:bottom="1021" w:left="1134" w:header="709" w:footer="567" w:gutter="0"/>
          <w:cols w:num="2" w:space="283"/>
          <w:titlePg/>
          <w:docGrid w:linePitch="360"/>
        </w:sectPr>
      </w:pPr>
    </w:p>
    <w:p w14:paraId="739B62F1" w14:textId="3D1C29E2" w:rsidR="005D0B47" w:rsidRDefault="003133F9" w:rsidP="009C0C40">
      <w:pPr>
        <w:spacing w:before="240" w:after="0" w:line="360" w:lineRule="auto"/>
        <w:jc w:val="both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6B27EDA7" wp14:editId="75D51561">
                <wp:extent cx="215900" cy="2159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90A5C8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27EDA7"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rcjM&#10;YY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4D90A5C8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</w:t>
      </w:r>
      <w:r w:rsidR="008911E9">
        <w:rPr>
          <w:rFonts w:cs="Arial"/>
          <w:b/>
          <w:sz w:val="24"/>
          <w:szCs w:val="24"/>
          <w:lang w:val="en-US"/>
        </w:rPr>
        <w:t xml:space="preserve">Circle </w:t>
      </w:r>
      <w:r>
        <w:rPr>
          <w:rFonts w:cs="Arial"/>
          <w:b/>
          <w:sz w:val="24"/>
          <w:szCs w:val="24"/>
          <w:lang w:val="en-US"/>
        </w:rPr>
        <w:t xml:space="preserve">the correct </w:t>
      </w:r>
      <w:r w:rsidRPr="002A7F89">
        <w:rPr>
          <w:rFonts w:cs="Arial"/>
          <w:b/>
          <w:sz w:val="24"/>
          <w:szCs w:val="24"/>
          <w:lang w:val="en-GB"/>
        </w:rPr>
        <w:t xml:space="preserve">form of the verb </w:t>
      </w:r>
      <w:r w:rsidR="009C0C40" w:rsidRPr="009C0C40">
        <w:rPr>
          <w:rFonts w:cs="Arial"/>
          <w:b/>
          <w:i/>
          <w:iCs/>
          <w:sz w:val="24"/>
          <w:szCs w:val="24"/>
          <w:lang w:val="en-GB"/>
        </w:rPr>
        <w:t>t</w:t>
      </w:r>
      <w:r w:rsidRPr="009C0C40">
        <w:rPr>
          <w:rFonts w:cs="Arial"/>
          <w:b/>
          <w:i/>
          <w:iCs/>
          <w:sz w:val="24"/>
          <w:szCs w:val="24"/>
          <w:lang w:val="en-GB"/>
        </w:rPr>
        <w:t xml:space="preserve">here </w:t>
      </w:r>
      <w:r w:rsidR="009C0C40" w:rsidRPr="009C0C40">
        <w:rPr>
          <w:rFonts w:cs="Arial"/>
          <w:b/>
          <w:i/>
          <w:iCs/>
          <w:sz w:val="24"/>
          <w:szCs w:val="24"/>
          <w:lang w:val="en-GB"/>
        </w:rPr>
        <w:t>t</w:t>
      </w:r>
      <w:r w:rsidRPr="009C0C40">
        <w:rPr>
          <w:rFonts w:cs="Arial"/>
          <w:b/>
          <w:i/>
          <w:iCs/>
          <w:sz w:val="24"/>
          <w:szCs w:val="24"/>
          <w:lang w:val="en-GB"/>
        </w:rPr>
        <w:t xml:space="preserve">o </w:t>
      </w:r>
      <w:r w:rsidR="009C0C40" w:rsidRPr="009C0C40">
        <w:rPr>
          <w:rFonts w:cs="Arial"/>
          <w:b/>
          <w:i/>
          <w:iCs/>
          <w:sz w:val="24"/>
          <w:szCs w:val="24"/>
          <w:lang w:val="en-GB"/>
        </w:rPr>
        <w:t>b</w:t>
      </w:r>
      <w:r w:rsidRPr="009C0C40">
        <w:rPr>
          <w:rFonts w:cs="Arial"/>
          <w:b/>
          <w:i/>
          <w:iCs/>
          <w:sz w:val="24"/>
          <w:szCs w:val="24"/>
          <w:lang w:val="en-GB"/>
        </w:rPr>
        <w:t>e</w:t>
      </w:r>
      <w:r>
        <w:rPr>
          <w:rFonts w:cs="Arial"/>
          <w:b/>
          <w:sz w:val="24"/>
          <w:szCs w:val="24"/>
          <w:lang w:val="en-US"/>
        </w:rPr>
        <w:t xml:space="preserve">. </w:t>
      </w:r>
    </w:p>
    <w:p w14:paraId="5DCA9124" w14:textId="6F14E4FC" w:rsidR="008911E9" w:rsidRPr="008911E9" w:rsidRDefault="003133F9" w:rsidP="008911E9">
      <w:pPr>
        <w:pStyle w:val="ListParagraph"/>
        <w:numPr>
          <w:ilvl w:val="0"/>
          <w:numId w:val="14"/>
        </w:numPr>
        <w:spacing w:after="0"/>
        <w:ind w:left="851" w:right="283" w:hanging="284"/>
        <w:rPr>
          <w:sz w:val="24"/>
          <w:szCs w:val="24"/>
          <w:lang w:val="en-GB" w:eastAsia="pt-PT"/>
        </w:rPr>
      </w:pPr>
      <w:r>
        <w:rPr>
          <w:sz w:val="24"/>
          <w:szCs w:val="24"/>
          <w:lang w:val="en-US" w:eastAsia="pt-PT"/>
        </w:rPr>
        <w:t xml:space="preserve">In my school, </w:t>
      </w:r>
      <w:r w:rsidR="008911E9">
        <w:rPr>
          <w:rFonts w:cs="Arial"/>
          <w:b/>
          <w:bCs/>
          <w:sz w:val="24"/>
          <w:szCs w:val="24"/>
          <w:lang w:val="en-GB"/>
        </w:rPr>
        <w:t xml:space="preserve">there is / there are </w:t>
      </w:r>
      <w:r>
        <w:rPr>
          <w:sz w:val="24"/>
          <w:szCs w:val="24"/>
          <w:lang w:val="en-US" w:eastAsia="pt-PT"/>
        </w:rPr>
        <w:t>a sports field</w:t>
      </w:r>
      <w:r w:rsidR="00951507">
        <w:rPr>
          <w:sz w:val="24"/>
          <w:szCs w:val="24"/>
          <w:lang w:val="en-US" w:eastAsia="pt-PT"/>
        </w:rPr>
        <w:t>,</w:t>
      </w:r>
      <w:r>
        <w:rPr>
          <w:sz w:val="24"/>
          <w:szCs w:val="24"/>
          <w:lang w:val="en-US" w:eastAsia="pt-PT"/>
        </w:rPr>
        <w:t xml:space="preserve"> but </w:t>
      </w:r>
      <w:r w:rsidR="008911E9">
        <w:rPr>
          <w:b/>
          <w:bCs/>
          <w:sz w:val="24"/>
          <w:szCs w:val="24"/>
          <w:lang w:val="en-US" w:eastAsia="pt-PT"/>
        </w:rPr>
        <w:t>there isn’t / there aren’t</w:t>
      </w:r>
      <w:r>
        <w:rPr>
          <w:sz w:val="24"/>
          <w:szCs w:val="24"/>
          <w:lang w:val="en-US" w:eastAsia="pt-PT"/>
        </w:rPr>
        <w:t xml:space="preserve"> a</w:t>
      </w:r>
    </w:p>
    <w:p w14:paraId="44C622CC" w14:textId="7EA01174" w:rsidR="00AF06AD" w:rsidRDefault="003133F9" w:rsidP="008911E9">
      <w:pPr>
        <w:pStyle w:val="ListParagraph"/>
        <w:spacing w:after="0" w:line="360" w:lineRule="auto"/>
        <w:ind w:left="851" w:right="283"/>
        <w:rPr>
          <w:sz w:val="24"/>
          <w:szCs w:val="24"/>
          <w:lang w:val="en-GB" w:eastAsia="pt-PT"/>
        </w:rPr>
      </w:pPr>
      <w:r>
        <w:rPr>
          <w:sz w:val="24"/>
          <w:szCs w:val="24"/>
          <w:lang w:val="en-US" w:eastAsia="pt-PT"/>
        </w:rPr>
        <w:t>swimming pool</w:t>
      </w:r>
      <w:r w:rsidRPr="002A7F89">
        <w:rPr>
          <w:sz w:val="24"/>
          <w:szCs w:val="24"/>
          <w:lang w:val="en-GB" w:eastAsia="pt-PT"/>
        </w:rPr>
        <w:t>.</w:t>
      </w:r>
    </w:p>
    <w:p w14:paraId="1138D639" w14:textId="1EB781D2" w:rsidR="009C7F76" w:rsidRPr="009C7F76" w:rsidRDefault="009C0C40" w:rsidP="008911E9">
      <w:pPr>
        <w:pStyle w:val="ListParagraph"/>
        <w:numPr>
          <w:ilvl w:val="0"/>
          <w:numId w:val="14"/>
        </w:numPr>
        <w:spacing w:line="360" w:lineRule="auto"/>
        <w:ind w:left="851" w:right="283" w:hanging="284"/>
        <w:rPr>
          <w:sz w:val="24"/>
          <w:szCs w:val="24"/>
          <w:lang w:val="en-GB" w:eastAsia="pt-PT"/>
        </w:rPr>
      </w:pPr>
      <w:r w:rsidRPr="00AF06AD">
        <w:rPr>
          <w:rFonts w:cs="Arial"/>
          <w:sz w:val="24"/>
          <w:szCs w:val="24"/>
          <w:lang w:val="en-GB"/>
        </w:rPr>
        <w:t>“</w:t>
      </w:r>
      <w:r w:rsidR="008911E9">
        <w:rPr>
          <w:rFonts w:cs="Arial"/>
          <w:b/>
          <w:bCs/>
          <w:sz w:val="24"/>
          <w:szCs w:val="24"/>
          <w:lang w:val="en-GB"/>
        </w:rPr>
        <w:t>Is there / Are there</w:t>
      </w:r>
      <w:r w:rsidR="00AF06AD" w:rsidRPr="00AF06AD">
        <w:rPr>
          <w:rFonts w:cs="Arial"/>
          <w:sz w:val="24"/>
          <w:szCs w:val="24"/>
          <w:lang w:val="en-GB"/>
        </w:rPr>
        <w:t xml:space="preserve"> </w:t>
      </w:r>
      <w:r w:rsidR="003133F9" w:rsidRPr="00AF06AD">
        <w:rPr>
          <w:rFonts w:cs="Arial"/>
          <w:sz w:val="24"/>
          <w:szCs w:val="24"/>
          <w:lang w:val="en-GB"/>
        </w:rPr>
        <w:t>a computer room in your school?</w:t>
      </w:r>
      <w:r w:rsidRPr="00AF06AD">
        <w:rPr>
          <w:rFonts w:cs="Arial"/>
          <w:sz w:val="24"/>
          <w:szCs w:val="24"/>
          <w:lang w:val="en-GB"/>
        </w:rPr>
        <w:t>”</w:t>
      </w:r>
      <w:r w:rsidR="003133F9" w:rsidRPr="00AF06AD">
        <w:rPr>
          <w:rFonts w:cs="Arial"/>
          <w:sz w:val="24"/>
          <w:szCs w:val="24"/>
          <w:lang w:val="en-GB"/>
        </w:rPr>
        <w:t xml:space="preserve"> </w:t>
      </w:r>
      <w:r w:rsidR="00887C80">
        <w:rPr>
          <w:rFonts w:cs="Arial"/>
          <w:sz w:val="24"/>
          <w:szCs w:val="24"/>
          <w:lang w:val="en-GB"/>
        </w:rPr>
        <w:t xml:space="preserve"> </w:t>
      </w:r>
      <w:r w:rsidRPr="00AF06AD">
        <w:rPr>
          <w:rFonts w:cs="Arial"/>
          <w:sz w:val="24"/>
          <w:szCs w:val="24"/>
          <w:lang w:val="en-GB"/>
        </w:rPr>
        <w:t>“</w:t>
      </w:r>
      <w:r w:rsidR="003133F9" w:rsidRPr="00AF06AD">
        <w:rPr>
          <w:rFonts w:cs="Arial"/>
          <w:sz w:val="24"/>
          <w:szCs w:val="24"/>
          <w:lang w:val="en-GB"/>
        </w:rPr>
        <w:t>Yes,</w:t>
      </w:r>
      <w:r w:rsidR="008911E9">
        <w:rPr>
          <w:rFonts w:cs="Arial"/>
          <w:b/>
          <w:bCs/>
          <w:sz w:val="24"/>
          <w:szCs w:val="24"/>
          <w:lang w:val="en-GB"/>
        </w:rPr>
        <w:t xml:space="preserve"> there is / there are</w:t>
      </w:r>
      <w:r w:rsidR="00AF06AD" w:rsidRPr="00AF06AD">
        <w:rPr>
          <w:rFonts w:cs="Arial"/>
          <w:sz w:val="24"/>
          <w:szCs w:val="24"/>
          <w:lang w:val="en-GB"/>
        </w:rPr>
        <w:t>.”</w:t>
      </w:r>
    </w:p>
    <w:p w14:paraId="05969FAB" w14:textId="77777777" w:rsidR="008911E9" w:rsidRPr="008911E9" w:rsidRDefault="003133F9" w:rsidP="008911E9">
      <w:pPr>
        <w:pStyle w:val="ListParagraph"/>
        <w:numPr>
          <w:ilvl w:val="0"/>
          <w:numId w:val="14"/>
        </w:numPr>
        <w:ind w:left="851" w:right="283" w:hanging="284"/>
        <w:rPr>
          <w:sz w:val="24"/>
          <w:szCs w:val="24"/>
          <w:lang w:val="en-GB" w:eastAsia="pt-PT"/>
        </w:rPr>
      </w:pPr>
      <w:r w:rsidRPr="009C7F76">
        <w:rPr>
          <w:rFonts w:cs="Arial"/>
          <w:sz w:val="24"/>
          <w:szCs w:val="24"/>
          <w:lang w:val="en-GB"/>
        </w:rPr>
        <w:t xml:space="preserve">On the second floor, </w:t>
      </w:r>
      <w:r w:rsidR="008911E9">
        <w:rPr>
          <w:rFonts w:cs="Arial"/>
          <w:b/>
          <w:bCs/>
          <w:sz w:val="24"/>
          <w:szCs w:val="24"/>
          <w:lang w:val="en-GB"/>
        </w:rPr>
        <w:t xml:space="preserve">there is / there are </w:t>
      </w:r>
      <w:r w:rsidRPr="009C7F76">
        <w:rPr>
          <w:rFonts w:cs="Arial"/>
          <w:sz w:val="24"/>
          <w:szCs w:val="24"/>
          <w:lang w:val="en-GB"/>
        </w:rPr>
        <w:t>two labs</w:t>
      </w:r>
      <w:r w:rsidR="00AF06AD" w:rsidRPr="009C7F76">
        <w:rPr>
          <w:rFonts w:cs="Arial"/>
          <w:sz w:val="24"/>
          <w:szCs w:val="24"/>
          <w:lang w:val="en-GB"/>
        </w:rPr>
        <w:t>,</w:t>
      </w:r>
      <w:r w:rsidRPr="009C7F76">
        <w:rPr>
          <w:rFonts w:cs="Arial"/>
          <w:sz w:val="24"/>
          <w:szCs w:val="24"/>
          <w:lang w:val="en-GB"/>
        </w:rPr>
        <w:t xml:space="preserve"> but</w:t>
      </w:r>
      <w:r w:rsidR="008911E9">
        <w:rPr>
          <w:rFonts w:cs="Arial"/>
          <w:b/>
          <w:bCs/>
          <w:sz w:val="24"/>
          <w:szCs w:val="24"/>
          <w:lang w:val="en-GB"/>
        </w:rPr>
        <w:t xml:space="preserve"> there isn’t / there aren’t</w:t>
      </w:r>
      <w:r w:rsidRPr="009C7F76">
        <w:rPr>
          <w:rFonts w:cs="Arial"/>
          <w:sz w:val="24"/>
          <w:szCs w:val="24"/>
          <w:lang w:val="en-GB"/>
        </w:rPr>
        <w:t xml:space="preserve"> many</w:t>
      </w:r>
    </w:p>
    <w:p w14:paraId="1FE14AE2" w14:textId="0CB7E346" w:rsidR="00AF06AD" w:rsidRPr="009C7F76" w:rsidRDefault="003133F9" w:rsidP="008911E9">
      <w:pPr>
        <w:pStyle w:val="ListParagraph"/>
        <w:spacing w:line="360" w:lineRule="auto"/>
        <w:ind w:left="851" w:right="283"/>
        <w:rPr>
          <w:sz w:val="24"/>
          <w:szCs w:val="24"/>
          <w:lang w:val="en-GB" w:eastAsia="pt-PT"/>
        </w:rPr>
      </w:pPr>
      <w:r w:rsidRPr="009C7F76">
        <w:rPr>
          <w:rFonts w:cs="Arial"/>
          <w:sz w:val="24"/>
          <w:szCs w:val="24"/>
          <w:lang w:val="en-GB"/>
        </w:rPr>
        <w:t>classrooms.</w:t>
      </w:r>
    </w:p>
    <w:p w14:paraId="6ACC480C" w14:textId="00FC1F53" w:rsidR="005D0B47" w:rsidRPr="00AF06AD" w:rsidRDefault="00AF06AD" w:rsidP="008911E9">
      <w:pPr>
        <w:pStyle w:val="ListParagraph"/>
        <w:numPr>
          <w:ilvl w:val="0"/>
          <w:numId w:val="14"/>
        </w:numPr>
        <w:spacing w:after="0"/>
        <w:ind w:left="851" w:right="283" w:hanging="284"/>
        <w:rPr>
          <w:sz w:val="24"/>
          <w:szCs w:val="24"/>
          <w:lang w:val="en-GB" w:eastAsia="pt-PT"/>
        </w:rPr>
      </w:pPr>
      <w:r w:rsidRPr="00AF06AD">
        <w:rPr>
          <w:rFonts w:cs="Arial"/>
          <w:sz w:val="24"/>
          <w:szCs w:val="24"/>
          <w:lang w:val="en-GB"/>
        </w:rPr>
        <w:t>“</w:t>
      </w:r>
      <w:r w:rsidR="008911E9">
        <w:rPr>
          <w:rFonts w:cs="Arial"/>
          <w:b/>
          <w:bCs/>
          <w:sz w:val="24"/>
          <w:szCs w:val="24"/>
          <w:lang w:val="en-GB"/>
        </w:rPr>
        <w:t xml:space="preserve">Is there / Are there </w:t>
      </w:r>
      <w:r w:rsidR="003133F9" w:rsidRPr="00AF06AD">
        <w:rPr>
          <w:rFonts w:cs="Arial"/>
          <w:sz w:val="24"/>
          <w:szCs w:val="24"/>
          <w:lang w:val="en-GB"/>
        </w:rPr>
        <w:t>many students in your school?</w:t>
      </w:r>
      <w:r w:rsidR="009C0C40" w:rsidRPr="00AF06AD">
        <w:rPr>
          <w:rFonts w:cs="Arial"/>
          <w:sz w:val="24"/>
          <w:szCs w:val="24"/>
          <w:lang w:val="en-GB"/>
        </w:rPr>
        <w:t>”</w:t>
      </w:r>
      <w:r w:rsidR="003133F9" w:rsidRPr="00AF06AD">
        <w:rPr>
          <w:rFonts w:cs="Arial"/>
          <w:sz w:val="24"/>
          <w:szCs w:val="24"/>
          <w:lang w:val="en-GB"/>
        </w:rPr>
        <w:t xml:space="preserve"> </w:t>
      </w:r>
      <w:r w:rsidR="00887C80">
        <w:rPr>
          <w:rFonts w:cs="Arial"/>
          <w:sz w:val="24"/>
          <w:szCs w:val="24"/>
          <w:lang w:val="en-GB"/>
        </w:rPr>
        <w:t xml:space="preserve"> </w:t>
      </w:r>
      <w:r w:rsidR="009C0C40" w:rsidRPr="00AF06AD">
        <w:rPr>
          <w:rFonts w:cs="Arial"/>
          <w:sz w:val="24"/>
          <w:szCs w:val="24"/>
          <w:lang w:val="en-GB"/>
        </w:rPr>
        <w:t>“</w:t>
      </w:r>
      <w:r w:rsidR="003133F9" w:rsidRPr="00AF06AD">
        <w:rPr>
          <w:rFonts w:cs="Arial"/>
          <w:sz w:val="24"/>
          <w:szCs w:val="24"/>
          <w:lang w:val="en-GB"/>
        </w:rPr>
        <w:t xml:space="preserve">No, </w:t>
      </w:r>
      <w:r w:rsidR="008911E9">
        <w:rPr>
          <w:rFonts w:cs="Arial"/>
          <w:b/>
          <w:bCs/>
          <w:sz w:val="24"/>
          <w:szCs w:val="24"/>
          <w:lang w:val="en-GB"/>
        </w:rPr>
        <w:t>there isn’t / there aren’t</w:t>
      </w:r>
      <w:r w:rsidR="003133F9" w:rsidRPr="00AF06AD">
        <w:rPr>
          <w:rFonts w:cs="Arial"/>
          <w:sz w:val="24"/>
          <w:szCs w:val="24"/>
          <w:lang w:val="en-GB"/>
        </w:rPr>
        <w:t>. It’s a small school.</w:t>
      </w:r>
      <w:r w:rsidR="009C0C40" w:rsidRPr="00AF06AD">
        <w:rPr>
          <w:rFonts w:cs="Arial"/>
          <w:sz w:val="24"/>
          <w:szCs w:val="24"/>
          <w:lang w:val="en-GB"/>
        </w:rPr>
        <w:t>”</w:t>
      </w:r>
    </w:p>
    <w:p w14:paraId="0360009F" w14:textId="496450D2" w:rsidR="005D0B47" w:rsidRDefault="003133F9" w:rsidP="00AF06AD">
      <w:pPr>
        <w:tabs>
          <w:tab w:val="left" w:pos="567"/>
        </w:tabs>
        <w:spacing w:before="240" w:after="12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AA211DE" wp14:editId="06942D38">
                <wp:extent cx="215900" cy="2159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FFFC82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A211DE"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iPd2&#10;sI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21FFFC82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0C40">
        <w:rPr>
          <w:rFonts w:cs="Arial"/>
          <w:b/>
          <w:sz w:val="24"/>
          <w:szCs w:val="24"/>
          <w:lang w:val="en-US"/>
        </w:rPr>
        <w:tab/>
      </w:r>
      <w:r w:rsidRPr="002A7F89">
        <w:rPr>
          <w:rFonts w:cs="Arial"/>
          <w:b/>
          <w:sz w:val="24"/>
          <w:szCs w:val="24"/>
          <w:lang w:val="en-GB"/>
        </w:rPr>
        <w:t>Write the correct preposition</w:t>
      </w:r>
      <w:r w:rsidR="00013BBB">
        <w:rPr>
          <w:rFonts w:cs="Arial"/>
          <w:b/>
          <w:sz w:val="24"/>
          <w:szCs w:val="24"/>
          <w:lang w:val="en-GB"/>
        </w:rPr>
        <w:t xml:space="preserve"> (</w:t>
      </w:r>
      <w:r w:rsidR="00013BBB">
        <w:rPr>
          <w:rFonts w:cs="Arial"/>
          <w:b/>
          <w:i/>
          <w:iCs/>
          <w:sz w:val="24"/>
          <w:szCs w:val="24"/>
          <w:lang w:val="en-GB"/>
        </w:rPr>
        <w:t>about</w:t>
      </w:r>
      <w:r w:rsidR="00013BBB">
        <w:rPr>
          <w:rFonts w:cs="Arial"/>
          <w:b/>
          <w:sz w:val="24"/>
          <w:szCs w:val="24"/>
          <w:lang w:val="en-GB"/>
        </w:rPr>
        <w:t xml:space="preserve">, </w:t>
      </w:r>
      <w:r w:rsidR="00013BBB">
        <w:rPr>
          <w:rFonts w:cs="Arial"/>
          <w:b/>
          <w:i/>
          <w:iCs/>
          <w:sz w:val="24"/>
          <w:szCs w:val="24"/>
          <w:lang w:val="en-GB"/>
        </w:rPr>
        <w:t>of</w:t>
      </w:r>
      <w:r w:rsidR="00013BBB">
        <w:rPr>
          <w:rFonts w:cs="Arial"/>
          <w:b/>
          <w:sz w:val="24"/>
          <w:szCs w:val="24"/>
          <w:lang w:val="en-GB"/>
        </w:rPr>
        <w:t xml:space="preserve">, </w:t>
      </w:r>
      <w:r w:rsidR="00013BBB">
        <w:rPr>
          <w:rFonts w:cs="Arial"/>
          <w:b/>
          <w:i/>
          <w:iCs/>
          <w:sz w:val="24"/>
          <w:szCs w:val="24"/>
          <w:lang w:val="en-GB"/>
        </w:rPr>
        <w:t>in</w:t>
      </w:r>
      <w:r w:rsidR="00013BBB">
        <w:rPr>
          <w:rFonts w:cs="Arial"/>
          <w:b/>
          <w:sz w:val="24"/>
          <w:szCs w:val="24"/>
          <w:lang w:val="en-GB"/>
        </w:rPr>
        <w:t xml:space="preserve">, </w:t>
      </w:r>
      <w:r w:rsidR="00013BBB">
        <w:rPr>
          <w:rFonts w:cs="Arial"/>
          <w:b/>
          <w:i/>
          <w:iCs/>
          <w:sz w:val="24"/>
          <w:szCs w:val="24"/>
          <w:lang w:val="en-GB"/>
        </w:rPr>
        <w:t>at</w:t>
      </w:r>
      <w:r w:rsidR="00013BBB">
        <w:rPr>
          <w:rFonts w:cs="Arial"/>
          <w:b/>
          <w:sz w:val="24"/>
          <w:szCs w:val="24"/>
          <w:lang w:val="en-GB"/>
        </w:rPr>
        <w:t>)</w:t>
      </w:r>
      <w:r w:rsidRPr="002A7F89">
        <w:rPr>
          <w:rFonts w:cs="Arial"/>
          <w:b/>
          <w:sz w:val="24"/>
          <w:szCs w:val="24"/>
          <w:lang w:val="en-GB"/>
        </w:rPr>
        <w:t xml:space="preserve"> after the adjectives</w:t>
      </w:r>
      <w:r>
        <w:rPr>
          <w:rFonts w:cs="Arial"/>
          <w:b/>
          <w:sz w:val="24"/>
          <w:szCs w:val="24"/>
          <w:lang w:val="en-US"/>
        </w:rPr>
        <w:t xml:space="preserve">. </w:t>
      </w:r>
    </w:p>
    <w:p w14:paraId="15047F13" w14:textId="5F8D3E92" w:rsidR="005D0B47" w:rsidRPr="002A7F89" w:rsidRDefault="003133F9" w:rsidP="00AF06AD">
      <w:pPr>
        <w:pStyle w:val="ListParagraph"/>
        <w:numPr>
          <w:ilvl w:val="0"/>
          <w:numId w:val="15"/>
        </w:numPr>
        <w:tabs>
          <w:tab w:val="left" w:pos="851"/>
          <w:tab w:val="right" w:leader="underscore" w:pos="9638"/>
        </w:tabs>
        <w:spacing w:after="0" w:line="360" w:lineRule="auto"/>
        <w:rPr>
          <w:sz w:val="24"/>
          <w:szCs w:val="24"/>
          <w:lang w:val="en-GB" w:eastAsia="pt-PT"/>
        </w:rPr>
      </w:pPr>
      <w:r w:rsidRPr="002A7F89">
        <w:rPr>
          <w:sz w:val="24"/>
          <w:szCs w:val="24"/>
          <w:lang w:val="en-GB"/>
        </w:rPr>
        <w:t xml:space="preserve">Sue is very good </w:t>
      </w:r>
      <w:r w:rsidR="009C0C40" w:rsidRPr="009C0C40">
        <w:rPr>
          <w:rFonts w:cstheme="minorHAnsi"/>
          <w:sz w:val="24"/>
          <w:szCs w:val="24"/>
          <w:lang w:val="en-GB"/>
        </w:rPr>
        <w:t>________</w:t>
      </w:r>
      <w:r w:rsidR="009C0C40">
        <w:rPr>
          <w:rFonts w:cstheme="minorHAnsi"/>
          <w:sz w:val="24"/>
          <w:szCs w:val="24"/>
          <w:lang w:val="en-GB"/>
        </w:rPr>
        <w:t xml:space="preserve">____ </w:t>
      </w:r>
      <w:r w:rsidR="008B6663">
        <w:rPr>
          <w:sz w:val="24"/>
          <w:szCs w:val="24"/>
          <w:lang w:val="en-GB"/>
        </w:rPr>
        <w:t>m</w:t>
      </w:r>
      <w:r w:rsidRPr="002A7F89">
        <w:rPr>
          <w:sz w:val="24"/>
          <w:szCs w:val="24"/>
          <w:lang w:val="en-GB"/>
        </w:rPr>
        <w:t>aths</w:t>
      </w:r>
      <w:r w:rsidRPr="002A7F89">
        <w:rPr>
          <w:sz w:val="24"/>
          <w:szCs w:val="24"/>
          <w:lang w:val="en-GB" w:eastAsia="pt-PT"/>
        </w:rPr>
        <w:t>.</w:t>
      </w:r>
    </w:p>
    <w:p w14:paraId="4811935E" w14:textId="77777777" w:rsidR="00AF06AD" w:rsidRDefault="003133F9" w:rsidP="00AF06AD">
      <w:pPr>
        <w:pStyle w:val="ListParagraph"/>
        <w:numPr>
          <w:ilvl w:val="0"/>
          <w:numId w:val="15"/>
        </w:numPr>
        <w:tabs>
          <w:tab w:val="left" w:pos="851"/>
          <w:tab w:val="right" w:leader="underscore" w:pos="9638"/>
        </w:tabs>
        <w:spacing w:after="0" w:line="360" w:lineRule="auto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</w:rPr>
        <w:t xml:space="preserve">Peter </w:t>
      </w:r>
      <w:proofErr w:type="spellStart"/>
      <w:r>
        <w:rPr>
          <w:rFonts w:cs="Arial"/>
          <w:sz w:val="24"/>
          <w:szCs w:val="24"/>
        </w:rPr>
        <w:t>is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crazy</w:t>
      </w:r>
      <w:proofErr w:type="spellEnd"/>
      <w:r>
        <w:rPr>
          <w:rFonts w:cs="Arial"/>
          <w:sz w:val="24"/>
          <w:szCs w:val="24"/>
        </w:rPr>
        <w:t xml:space="preserve"> </w:t>
      </w:r>
      <w:r w:rsidR="009C0C40" w:rsidRPr="009C0C40">
        <w:rPr>
          <w:rFonts w:cstheme="minorHAnsi"/>
          <w:sz w:val="24"/>
          <w:szCs w:val="24"/>
          <w:lang w:val="en-GB"/>
        </w:rPr>
        <w:t>________</w:t>
      </w:r>
      <w:r w:rsidR="009C0C40">
        <w:rPr>
          <w:rFonts w:cstheme="minorHAnsi"/>
          <w:sz w:val="24"/>
          <w:szCs w:val="24"/>
          <w:lang w:val="en-GB"/>
        </w:rPr>
        <w:t xml:space="preserve">____ </w:t>
      </w:r>
      <w:proofErr w:type="spellStart"/>
      <w:r>
        <w:rPr>
          <w:rFonts w:cs="Arial"/>
          <w:sz w:val="24"/>
          <w:szCs w:val="24"/>
        </w:rPr>
        <w:t>football</w:t>
      </w:r>
      <w:proofErr w:type="spellEnd"/>
      <w:r>
        <w:rPr>
          <w:rFonts w:cs="Arial"/>
          <w:sz w:val="24"/>
          <w:szCs w:val="24"/>
          <w:lang w:val="en-GB"/>
        </w:rPr>
        <w:t xml:space="preserve">. </w:t>
      </w:r>
    </w:p>
    <w:p w14:paraId="68F175E2" w14:textId="735E9C45" w:rsidR="00AF06AD" w:rsidRDefault="003133F9" w:rsidP="00AF06AD">
      <w:pPr>
        <w:pStyle w:val="ListParagraph"/>
        <w:numPr>
          <w:ilvl w:val="0"/>
          <w:numId w:val="15"/>
        </w:numPr>
        <w:tabs>
          <w:tab w:val="left" w:pos="851"/>
          <w:tab w:val="right" w:leader="underscore" w:pos="9638"/>
        </w:tabs>
        <w:spacing w:after="0" w:line="360" w:lineRule="auto"/>
        <w:rPr>
          <w:rFonts w:cs="Arial"/>
          <w:sz w:val="24"/>
          <w:szCs w:val="24"/>
          <w:lang w:val="en-GB"/>
        </w:rPr>
      </w:pPr>
      <w:r w:rsidRPr="00AF06AD">
        <w:rPr>
          <w:rFonts w:cs="Arial"/>
          <w:sz w:val="24"/>
          <w:szCs w:val="24"/>
        </w:rPr>
        <w:t xml:space="preserve">Mary </w:t>
      </w:r>
      <w:proofErr w:type="spellStart"/>
      <w:r w:rsidRPr="00AF06AD">
        <w:rPr>
          <w:rFonts w:cs="Arial"/>
          <w:sz w:val="24"/>
          <w:szCs w:val="24"/>
        </w:rPr>
        <w:t>is</w:t>
      </w:r>
      <w:proofErr w:type="spellEnd"/>
      <w:r w:rsidRPr="00AF06AD">
        <w:rPr>
          <w:rFonts w:cs="Arial"/>
          <w:sz w:val="24"/>
          <w:szCs w:val="24"/>
        </w:rPr>
        <w:t xml:space="preserve"> </w:t>
      </w:r>
      <w:proofErr w:type="spellStart"/>
      <w:r w:rsidRPr="00AF06AD">
        <w:rPr>
          <w:rFonts w:cs="Arial"/>
          <w:sz w:val="24"/>
          <w:szCs w:val="24"/>
        </w:rPr>
        <w:t>interested</w:t>
      </w:r>
      <w:proofErr w:type="spellEnd"/>
      <w:r w:rsidRPr="00AF06AD">
        <w:rPr>
          <w:rFonts w:cs="Arial"/>
          <w:sz w:val="24"/>
          <w:szCs w:val="24"/>
        </w:rPr>
        <w:t xml:space="preserve"> </w:t>
      </w:r>
      <w:r w:rsidR="009C0C40" w:rsidRPr="00AF06AD">
        <w:rPr>
          <w:rFonts w:cstheme="minorHAnsi"/>
          <w:sz w:val="24"/>
          <w:szCs w:val="24"/>
          <w:lang w:val="en-GB"/>
        </w:rPr>
        <w:t xml:space="preserve">____________ </w:t>
      </w:r>
      <w:proofErr w:type="spellStart"/>
      <w:r w:rsidR="008B6663">
        <w:rPr>
          <w:rFonts w:cs="Arial"/>
          <w:sz w:val="24"/>
          <w:szCs w:val="24"/>
        </w:rPr>
        <w:t>h</w:t>
      </w:r>
      <w:r w:rsidRPr="00AF06AD">
        <w:rPr>
          <w:rFonts w:cs="Arial"/>
          <w:sz w:val="24"/>
          <w:szCs w:val="24"/>
        </w:rPr>
        <w:t>istory</w:t>
      </w:r>
      <w:proofErr w:type="spellEnd"/>
      <w:r w:rsidRPr="00AF06AD">
        <w:rPr>
          <w:rFonts w:cs="Arial"/>
          <w:sz w:val="24"/>
          <w:szCs w:val="24"/>
          <w:lang w:val="en-GB"/>
        </w:rPr>
        <w:t xml:space="preserve">. </w:t>
      </w:r>
    </w:p>
    <w:p w14:paraId="07148F48" w14:textId="23459C03" w:rsidR="005D0B47" w:rsidRPr="00AF06AD" w:rsidRDefault="003133F9" w:rsidP="00AF06AD">
      <w:pPr>
        <w:pStyle w:val="ListParagraph"/>
        <w:numPr>
          <w:ilvl w:val="0"/>
          <w:numId w:val="15"/>
        </w:numPr>
        <w:tabs>
          <w:tab w:val="left" w:pos="851"/>
          <w:tab w:val="right" w:leader="underscore" w:pos="9638"/>
        </w:tabs>
        <w:spacing w:after="0" w:line="360" w:lineRule="auto"/>
        <w:rPr>
          <w:rFonts w:cs="Arial"/>
          <w:sz w:val="24"/>
          <w:szCs w:val="24"/>
          <w:lang w:val="en-GB"/>
        </w:rPr>
      </w:pPr>
      <w:r w:rsidRPr="00AF06AD">
        <w:rPr>
          <w:rFonts w:cs="Arial"/>
          <w:sz w:val="24"/>
          <w:szCs w:val="24"/>
          <w:lang w:val="en-GB"/>
        </w:rPr>
        <w:t xml:space="preserve">My mother is afraid </w:t>
      </w:r>
      <w:r w:rsidR="009C0C40" w:rsidRPr="00AF06AD">
        <w:rPr>
          <w:rFonts w:cstheme="minorHAnsi"/>
          <w:sz w:val="24"/>
          <w:szCs w:val="24"/>
          <w:lang w:val="en-GB"/>
        </w:rPr>
        <w:t xml:space="preserve">____________ </w:t>
      </w:r>
      <w:r w:rsidRPr="00AF06AD">
        <w:rPr>
          <w:rFonts w:cs="Arial"/>
          <w:sz w:val="24"/>
          <w:szCs w:val="24"/>
          <w:lang w:val="en-GB"/>
        </w:rPr>
        <w:t>spiders</w:t>
      </w:r>
      <w:r w:rsidRPr="00AF06AD">
        <w:rPr>
          <w:sz w:val="24"/>
          <w:szCs w:val="24"/>
          <w:lang w:val="en-US"/>
        </w:rPr>
        <w:t>.</w:t>
      </w:r>
    </w:p>
    <w:p w14:paraId="5D386CA6" w14:textId="77777777" w:rsidR="00AF06AD" w:rsidRPr="00AF06AD" w:rsidRDefault="00AF06AD" w:rsidP="00AF06AD">
      <w:pPr>
        <w:tabs>
          <w:tab w:val="left" w:pos="851"/>
          <w:tab w:val="right" w:leader="underscore" w:pos="9638"/>
        </w:tabs>
        <w:spacing w:after="0"/>
        <w:ind w:left="567"/>
        <w:rPr>
          <w:rFonts w:cs="Arial"/>
          <w:sz w:val="24"/>
          <w:szCs w:val="24"/>
          <w:lang w:val="en-GB"/>
        </w:rPr>
      </w:pPr>
    </w:p>
    <w:p w14:paraId="3AC977AD" w14:textId="5B96A83E" w:rsidR="005D0B47" w:rsidRPr="002A7F89" w:rsidRDefault="003133F9" w:rsidP="00AF06AD">
      <w:pPr>
        <w:tabs>
          <w:tab w:val="left" w:pos="567"/>
        </w:tabs>
        <w:spacing w:after="120"/>
        <w:ind w:left="567" w:right="-709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D978054" wp14:editId="3822FF31">
                <wp:extent cx="215900" cy="215900"/>
                <wp:effectExtent l="0" t="0" r="0" b="0"/>
                <wp:docPr id="6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6A74EA" w14:textId="77777777" w:rsidR="005D0B47" w:rsidRPr="00AF06AD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F06AD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978054"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H0RhgIAAGIFAAAOAAAAZHJzL2Uyb0RvYy54bWysVE1v2zAMvQ/YfxB0X50Eaz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4QH0R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706A74EA" w14:textId="77777777" w:rsidR="005D0B47" w:rsidRPr="00AF06AD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F06AD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F06AD">
        <w:rPr>
          <w:rFonts w:cs="Arial"/>
          <w:b/>
          <w:sz w:val="24"/>
          <w:szCs w:val="24"/>
          <w:lang w:val="en-US"/>
        </w:rPr>
        <w:tab/>
      </w:r>
      <w:r w:rsidRPr="002A7F89">
        <w:rPr>
          <w:rFonts w:cs="Arial"/>
          <w:b/>
          <w:sz w:val="24"/>
          <w:szCs w:val="24"/>
          <w:lang w:val="en-GB"/>
        </w:rPr>
        <w:t xml:space="preserve">Complete the </w:t>
      </w:r>
      <w:r>
        <w:rPr>
          <w:rFonts w:cs="Arial"/>
          <w:b/>
          <w:sz w:val="24"/>
          <w:szCs w:val="24"/>
          <w:lang w:val="en-US"/>
        </w:rPr>
        <w:t>sentences</w:t>
      </w:r>
      <w:r w:rsidR="00AF06AD">
        <w:rPr>
          <w:rFonts w:cs="Arial"/>
          <w:b/>
          <w:sz w:val="24"/>
          <w:szCs w:val="24"/>
          <w:lang w:val="en-US"/>
        </w:rPr>
        <w:t xml:space="preserve"> with</w:t>
      </w:r>
      <w:r w:rsidRPr="002A7F89">
        <w:rPr>
          <w:rFonts w:cs="Arial"/>
          <w:b/>
          <w:sz w:val="24"/>
          <w:szCs w:val="24"/>
          <w:lang w:val="en-GB"/>
        </w:rPr>
        <w:t xml:space="preserve"> the comparative or </w:t>
      </w:r>
      <w:r w:rsidR="00116A6C">
        <w:rPr>
          <w:rFonts w:cs="Arial"/>
          <w:b/>
          <w:sz w:val="24"/>
          <w:szCs w:val="24"/>
          <w:lang w:val="en-GB"/>
        </w:rPr>
        <w:t xml:space="preserve">the </w:t>
      </w:r>
      <w:r w:rsidRPr="002A7F89">
        <w:rPr>
          <w:rFonts w:cs="Arial"/>
          <w:b/>
          <w:sz w:val="24"/>
          <w:szCs w:val="24"/>
          <w:lang w:val="en-GB"/>
        </w:rPr>
        <w:t>superlative</w:t>
      </w:r>
      <w:r w:rsidR="00AF06AD">
        <w:rPr>
          <w:rFonts w:cs="Arial"/>
          <w:b/>
          <w:sz w:val="24"/>
          <w:szCs w:val="24"/>
          <w:lang w:val="en-GB"/>
        </w:rPr>
        <w:t>.</w:t>
      </w:r>
      <w:r w:rsidR="00951507">
        <w:rPr>
          <w:rFonts w:cs="Arial"/>
          <w:b/>
          <w:sz w:val="24"/>
          <w:szCs w:val="24"/>
          <w:lang w:val="en-GB"/>
        </w:rPr>
        <w:t xml:space="preserve"> Pay attention to the underlined words.</w:t>
      </w:r>
    </w:p>
    <w:p w14:paraId="3017D202" w14:textId="0E9D627D" w:rsidR="00AF06AD" w:rsidRPr="00273E1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60" w:line="360" w:lineRule="auto"/>
        <w:ind w:left="851" w:hanging="284"/>
        <w:rPr>
          <w:rFonts w:cstheme="minorHAnsi"/>
          <w:bCs/>
          <w:sz w:val="24"/>
          <w:szCs w:val="24"/>
          <w:lang w:val="en-US"/>
        </w:rPr>
      </w:pPr>
      <w:r w:rsidRPr="002A7F89">
        <w:rPr>
          <w:rFonts w:cstheme="minorHAnsi"/>
          <w:bCs/>
          <w:sz w:val="24"/>
          <w:szCs w:val="24"/>
          <w:lang w:val="en-GB"/>
        </w:rPr>
        <w:t xml:space="preserve">I’m 10 years old. My sister is only 8. </w:t>
      </w:r>
      <w:r w:rsidRPr="00273E1D">
        <w:rPr>
          <w:rFonts w:cstheme="minorHAnsi"/>
          <w:bCs/>
          <w:sz w:val="24"/>
          <w:szCs w:val="24"/>
          <w:lang w:val="en-US"/>
        </w:rPr>
        <w:t>She is ________</w:t>
      </w:r>
      <w:r w:rsidR="00116A6C" w:rsidRPr="00273E1D">
        <w:rPr>
          <w:rFonts w:cstheme="minorHAnsi"/>
          <w:bCs/>
          <w:sz w:val="24"/>
          <w:szCs w:val="24"/>
          <w:lang w:val="en-US"/>
        </w:rPr>
        <w:t>___</w:t>
      </w:r>
      <w:r w:rsidRPr="00273E1D">
        <w:rPr>
          <w:rFonts w:cstheme="minorHAnsi"/>
          <w:bCs/>
          <w:sz w:val="24"/>
          <w:szCs w:val="24"/>
          <w:lang w:val="en-US"/>
        </w:rPr>
        <w:t>_____</w:t>
      </w:r>
      <w:r w:rsidR="00116A6C" w:rsidRPr="00273E1D">
        <w:rPr>
          <w:rFonts w:cstheme="minorHAnsi"/>
          <w:bCs/>
          <w:sz w:val="24"/>
          <w:szCs w:val="24"/>
          <w:lang w:val="en-US"/>
        </w:rPr>
        <w:t>______</w:t>
      </w:r>
      <w:r w:rsidRPr="00273E1D">
        <w:rPr>
          <w:rFonts w:cstheme="minorHAnsi"/>
          <w:bCs/>
          <w:sz w:val="24"/>
          <w:szCs w:val="24"/>
          <w:lang w:val="en-US"/>
        </w:rPr>
        <w:t xml:space="preserve"> </w:t>
      </w:r>
      <w:r w:rsidRPr="00273E1D">
        <w:rPr>
          <w:rFonts w:cstheme="minorHAnsi"/>
          <w:b/>
          <w:sz w:val="24"/>
          <w:szCs w:val="24"/>
          <w:lang w:val="en-US"/>
        </w:rPr>
        <w:t xml:space="preserve">(young) </w:t>
      </w:r>
      <w:r w:rsidR="00951507" w:rsidRPr="00273E1D">
        <w:rPr>
          <w:rFonts w:cstheme="minorHAnsi"/>
          <w:bCs/>
          <w:sz w:val="24"/>
          <w:szCs w:val="24"/>
          <w:u w:val="single"/>
          <w:lang w:val="en-US"/>
        </w:rPr>
        <w:t>than</w:t>
      </w:r>
      <w:r w:rsidR="00951507" w:rsidRPr="00273E1D">
        <w:rPr>
          <w:rFonts w:cstheme="minorHAnsi"/>
          <w:b/>
          <w:sz w:val="24"/>
          <w:szCs w:val="24"/>
          <w:lang w:val="en-US"/>
        </w:rPr>
        <w:t xml:space="preserve"> </w:t>
      </w:r>
      <w:r w:rsidRPr="00273E1D">
        <w:rPr>
          <w:rFonts w:cstheme="minorHAnsi"/>
          <w:bCs/>
          <w:sz w:val="24"/>
          <w:szCs w:val="24"/>
          <w:lang w:val="en-US"/>
        </w:rPr>
        <w:t>me.</w:t>
      </w:r>
    </w:p>
    <w:p w14:paraId="58CC431C" w14:textId="515CB267" w:rsidR="00AF06A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60" w:line="360" w:lineRule="auto"/>
        <w:ind w:left="851" w:hanging="284"/>
        <w:rPr>
          <w:rFonts w:cstheme="minorHAnsi"/>
          <w:bCs/>
          <w:sz w:val="24"/>
          <w:szCs w:val="24"/>
          <w:lang w:val="en-GB"/>
        </w:rPr>
      </w:pPr>
      <w:r w:rsidRPr="00AF06AD">
        <w:rPr>
          <w:rFonts w:cstheme="minorHAnsi"/>
          <w:bCs/>
          <w:sz w:val="24"/>
          <w:szCs w:val="24"/>
          <w:lang w:val="en-GB"/>
        </w:rPr>
        <w:t xml:space="preserve">Paul is </w:t>
      </w:r>
      <w:r w:rsidR="00116A6C" w:rsidRPr="00116A6C">
        <w:rPr>
          <w:rFonts w:cstheme="minorHAnsi"/>
          <w:bCs/>
          <w:sz w:val="24"/>
          <w:szCs w:val="24"/>
          <w:lang w:val="en-GB"/>
        </w:rPr>
        <w:t xml:space="preserve">______________________ </w:t>
      </w:r>
      <w:r w:rsidRPr="00AF06AD">
        <w:rPr>
          <w:rFonts w:cstheme="minorHAnsi"/>
          <w:b/>
          <w:sz w:val="24"/>
          <w:szCs w:val="24"/>
          <w:lang w:val="en-GB"/>
        </w:rPr>
        <w:t>(good)</w:t>
      </w:r>
      <w:r w:rsidRPr="00AF06AD">
        <w:rPr>
          <w:rFonts w:cstheme="minorHAnsi"/>
          <w:bCs/>
          <w:sz w:val="24"/>
          <w:szCs w:val="24"/>
          <w:lang w:val="en-GB"/>
        </w:rPr>
        <w:t xml:space="preserve"> </w:t>
      </w:r>
      <w:r w:rsidR="00951507" w:rsidRPr="00273E1D">
        <w:rPr>
          <w:rFonts w:cstheme="minorHAnsi"/>
          <w:bCs/>
          <w:sz w:val="24"/>
          <w:szCs w:val="24"/>
          <w:u w:val="single"/>
          <w:lang w:val="en-GB"/>
        </w:rPr>
        <w:t>than</w:t>
      </w:r>
      <w:r w:rsidR="00951507">
        <w:rPr>
          <w:rFonts w:cstheme="minorHAnsi"/>
          <w:bCs/>
          <w:sz w:val="24"/>
          <w:szCs w:val="24"/>
          <w:lang w:val="en-GB"/>
        </w:rPr>
        <w:t xml:space="preserve"> </w:t>
      </w:r>
      <w:r w:rsidRPr="00AF06AD">
        <w:rPr>
          <w:rFonts w:cstheme="minorHAnsi"/>
          <w:bCs/>
          <w:sz w:val="24"/>
          <w:szCs w:val="24"/>
          <w:lang w:val="en-GB"/>
        </w:rPr>
        <w:t>Ken at playing basketball.</w:t>
      </w:r>
    </w:p>
    <w:p w14:paraId="356CF658" w14:textId="0FFBD9FA" w:rsidR="00AF06A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60" w:line="360" w:lineRule="auto"/>
        <w:ind w:left="851" w:hanging="284"/>
        <w:rPr>
          <w:rFonts w:cstheme="minorHAnsi"/>
          <w:bCs/>
          <w:sz w:val="24"/>
          <w:szCs w:val="24"/>
          <w:lang w:val="en-GB"/>
        </w:rPr>
      </w:pPr>
      <w:r w:rsidRPr="00AF06AD">
        <w:rPr>
          <w:rFonts w:cstheme="minorHAnsi"/>
          <w:bCs/>
          <w:sz w:val="24"/>
          <w:szCs w:val="24"/>
          <w:lang w:val="en-GB"/>
        </w:rPr>
        <w:t xml:space="preserve">Thomas has great marks. He is </w:t>
      </w:r>
      <w:r w:rsidR="00116A6C" w:rsidRPr="00116A6C">
        <w:rPr>
          <w:rFonts w:cstheme="minorHAnsi"/>
          <w:bCs/>
          <w:sz w:val="24"/>
          <w:szCs w:val="24"/>
          <w:lang w:val="en-GB"/>
        </w:rPr>
        <w:t xml:space="preserve">______________________ </w:t>
      </w:r>
      <w:r w:rsidRPr="00AF06AD">
        <w:rPr>
          <w:rFonts w:cstheme="minorHAnsi"/>
          <w:b/>
          <w:sz w:val="24"/>
          <w:szCs w:val="24"/>
          <w:lang w:val="en-GB"/>
        </w:rPr>
        <w:t>(intelligent)</w:t>
      </w:r>
      <w:r w:rsidRPr="00AF06AD">
        <w:rPr>
          <w:rFonts w:cstheme="minorHAnsi"/>
          <w:bCs/>
          <w:sz w:val="24"/>
          <w:szCs w:val="24"/>
          <w:lang w:val="en-GB"/>
        </w:rPr>
        <w:t xml:space="preserve"> </w:t>
      </w:r>
      <w:r w:rsidR="00951507" w:rsidRPr="00273E1D">
        <w:rPr>
          <w:rFonts w:cstheme="minorHAnsi"/>
          <w:bCs/>
          <w:sz w:val="24"/>
          <w:szCs w:val="24"/>
          <w:u w:val="single"/>
          <w:lang w:val="en-GB"/>
        </w:rPr>
        <w:t>than</w:t>
      </w:r>
      <w:r w:rsidR="00951507">
        <w:rPr>
          <w:rFonts w:cstheme="minorHAnsi"/>
          <w:bCs/>
          <w:sz w:val="24"/>
          <w:szCs w:val="24"/>
          <w:lang w:val="en-GB"/>
        </w:rPr>
        <w:t xml:space="preserve"> </w:t>
      </w:r>
      <w:r w:rsidRPr="00AF06AD">
        <w:rPr>
          <w:rFonts w:cstheme="minorHAnsi"/>
          <w:bCs/>
          <w:sz w:val="24"/>
          <w:szCs w:val="24"/>
          <w:lang w:val="en-GB"/>
        </w:rPr>
        <w:t>Richard.</w:t>
      </w:r>
    </w:p>
    <w:p w14:paraId="186237F7" w14:textId="3D8A0BE9" w:rsidR="00AF06A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60" w:line="360" w:lineRule="auto"/>
        <w:ind w:left="851" w:hanging="284"/>
        <w:rPr>
          <w:rFonts w:cstheme="minorHAnsi"/>
          <w:bCs/>
          <w:sz w:val="24"/>
          <w:szCs w:val="24"/>
          <w:lang w:val="en-GB"/>
        </w:rPr>
      </w:pPr>
      <w:r w:rsidRPr="00AF06AD">
        <w:rPr>
          <w:rFonts w:cstheme="minorHAnsi"/>
          <w:bCs/>
          <w:sz w:val="24"/>
          <w:szCs w:val="24"/>
          <w:lang w:val="en-GB"/>
        </w:rPr>
        <w:t xml:space="preserve">Carol is so </w:t>
      </w:r>
      <w:r w:rsidRPr="00887C80">
        <w:rPr>
          <w:rFonts w:cstheme="minorHAnsi"/>
          <w:bCs/>
          <w:sz w:val="24"/>
          <w:szCs w:val="24"/>
          <w:lang w:val="en-GB"/>
        </w:rPr>
        <w:t>funny</w:t>
      </w:r>
      <w:r w:rsidRPr="00AF06AD">
        <w:rPr>
          <w:rFonts w:cstheme="minorHAnsi"/>
          <w:bCs/>
          <w:sz w:val="24"/>
          <w:szCs w:val="24"/>
          <w:lang w:val="en-GB"/>
        </w:rPr>
        <w:t xml:space="preserve">! She is </w:t>
      </w:r>
      <w:r w:rsidR="00951507" w:rsidRPr="00273E1D">
        <w:rPr>
          <w:rFonts w:cstheme="minorHAnsi"/>
          <w:bCs/>
          <w:sz w:val="24"/>
          <w:szCs w:val="24"/>
          <w:u w:val="single"/>
          <w:lang w:val="en-GB"/>
        </w:rPr>
        <w:t>the</w:t>
      </w:r>
      <w:r w:rsidR="00951507">
        <w:rPr>
          <w:rFonts w:cstheme="minorHAnsi"/>
          <w:bCs/>
          <w:sz w:val="24"/>
          <w:szCs w:val="24"/>
          <w:lang w:val="en-GB"/>
        </w:rPr>
        <w:t xml:space="preserve"> </w:t>
      </w:r>
      <w:r w:rsidR="00116A6C" w:rsidRPr="00116A6C">
        <w:rPr>
          <w:rFonts w:cstheme="minorHAnsi"/>
          <w:bCs/>
          <w:sz w:val="24"/>
          <w:szCs w:val="24"/>
          <w:lang w:val="en-GB"/>
        </w:rPr>
        <w:t xml:space="preserve">______________________ </w:t>
      </w:r>
      <w:r w:rsidR="00951507" w:rsidRPr="00273E1D">
        <w:rPr>
          <w:rFonts w:cstheme="minorHAnsi"/>
          <w:b/>
          <w:sz w:val="24"/>
          <w:szCs w:val="24"/>
          <w:lang w:val="en-GB"/>
        </w:rPr>
        <w:t>(funny)</w:t>
      </w:r>
      <w:r w:rsidR="00951507">
        <w:rPr>
          <w:rFonts w:cstheme="minorHAnsi"/>
          <w:bCs/>
          <w:sz w:val="24"/>
          <w:szCs w:val="24"/>
          <w:lang w:val="en-GB"/>
        </w:rPr>
        <w:t xml:space="preserve"> </w:t>
      </w:r>
      <w:r w:rsidRPr="00AF06AD">
        <w:rPr>
          <w:rFonts w:cstheme="minorHAnsi"/>
          <w:bCs/>
          <w:sz w:val="24"/>
          <w:szCs w:val="24"/>
          <w:lang w:val="en-GB"/>
        </w:rPr>
        <w:t>girl in my class.</w:t>
      </w:r>
    </w:p>
    <w:p w14:paraId="44D546C1" w14:textId="557E8E3F" w:rsidR="00AF06A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60" w:line="360" w:lineRule="auto"/>
        <w:ind w:left="851" w:hanging="284"/>
        <w:rPr>
          <w:rFonts w:cstheme="minorHAnsi"/>
          <w:bCs/>
          <w:sz w:val="24"/>
          <w:szCs w:val="24"/>
          <w:lang w:val="en-GB"/>
        </w:rPr>
      </w:pPr>
      <w:r w:rsidRPr="00AF06AD">
        <w:rPr>
          <w:rFonts w:cs="Arial"/>
          <w:bCs/>
          <w:sz w:val="24"/>
          <w:szCs w:val="24"/>
          <w:lang w:val="en-GB"/>
        </w:rPr>
        <w:t xml:space="preserve">In my opinion, </w:t>
      </w:r>
      <w:r w:rsidR="00887C80">
        <w:rPr>
          <w:rFonts w:cs="Arial"/>
          <w:bCs/>
          <w:sz w:val="24"/>
          <w:szCs w:val="24"/>
          <w:lang w:val="en-GB"/>
        </w:rPr>
        <w:t>h</w:t>
      </w:r>
      <w:r w:rsidRPr="00AF06AD">
        <w:rPr>
          <w:rFonts w:cs="Arial"/>
          <w:bCs/>
          <w:sz w:val="24"/>
          <w:szCs w:val="24"/>
          <w:lang w:val="en-GB"/>
        </w:rPr>
        <w:t xml:space="preserve">istory is </w:t>
      </w:r>
      <w:r w:rsidR="00951507" w:rsidRPr="00273E1D">
        <w:rPr>
          <w:rFonts w:cs="Arial"/>
          <w:bCs/>
          <w:sz w:val="24"/>
          <w:szCs w:val="24"/>
          <w:u w:val="single"/>
          <w:lang w:val="en-GB"/>
        </w:rPr>
        <w:t>the</w:t>
      </w:r>
      <w:r w:rsidR="00951507">
        <w:rPr>
          <w:rFonts w:cs="Arial"/>
          <w:bCs/>
          <w:sz w:val="24"/>
          <w:szCs w:val="24"/>
          <w:lang w:val="en-GB"/>
        </w:rPr>
        <w:t xml:space="preserve"> </w:t>
      </w:r>
      <w:r w:rsidR="00116A6C" w:rsidRPr="00116A6C">
        <w:rPr>
          <w:rFonts w:cstheme="minorHAnsi"/>
          <w:bCs/>
          <w:sz w:val="24"/>
          <w:szCs w:val="24"/>
          <w:lang w:val="en-GB"/>
        </w:rPr>
        <w:t xml:space="preserve">______________________ </w:t>
      </w:r>
      <w:r w:rsidRPr="00AF06AD">
        <w:rPr>
          <w:rFonts w:cs="Arial"/>
          <w:b/>
          <w:sz w:val="24"/>
          <w:szCs w:val="24"/>
          <w:lang w:val="en-GB"/>
        </w:rPr>
        <w:t>(interesting)</w:t>
      </w:r>
      <w:r w:rsidRPr="00AF06AD">
        <w:rPr>
          <w:rFonts w:cs="Arial"/>
          <w:bCs/>
          <w:sz w:val="24"/>
          <w:szCs w:val="24"/>
          <w:lang w:val="en-GB"/>
        </w:rPr>
        <w:t xml:space="preserve"> subject.</w:t>
      </w:r>
    </w:p>
    <w:p w14:paraId="62CE1674" w14:textId="3DAE4D35" w:rsidR="005D0B47" w:rsidRPr="00AF06A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0" w:line="360" w:lineRule="auto"/>
        <w:ind w:left="851" w:hanging="284"/>
        <w:rPr>
          <w:rFonts w:cstheme="minorHAnsi"/>
          <w:bCs/>
          <w:sz w:val="24"/>
          <w:szCs w:val="24"/>
          <w:lang w:val="en-GB"/>
        </w:rPr>
      </w:pPr>
      <w:r w:rsidRPr="00AF06AD">
        <w:rPr>
          <w:rFonts w:cs="Arial"/>
          <w:bCs/>
          <w:sz w:val="24"/>
          <w:szCs w:val="24"/>
          <w:lang w:val="en-GB" w:eastAsia="en-GB"/>
        </w:rPr>
        <w:t xml:space="preserve">My English teacher is really nice. She is </w:t>
      </w:r>
      <w:r w:rsidR="00951507" w:rsidRPr="00273E1D">
        <w:rPr>
          <w:rFonts w:cs="Arial"/>
          <w:bCs/>
          <w:sz w:val="24"/>
          <w:szCs w:val="24"/>
          <w:u w:val="single"/>
          <w:lang w:val="en-GB" w:eastAsia="en-GB"/>
        </w:rPr>
        <w:t>the</w:t>
      </w:r>
      <w:r w:rsidR="00951507">
        <w:rPr>
          <w:rFonts w:cs="Arial"/>
          <w:bCs/>
          <w:sz w:val="24"/>
          <w:szCs w:val="24"/>
          <w:lang w:val="en-GB" w:eastAsia="en-GB"/>
        </w:rPr>
        <w:t xml:space="preserve"> </w:t>
      </w:r>
      <w:r w:rsidR="00116A6C" w:rsidRPr="00116A6C">
        <w:rPr>
          <w:rFonts w:cstheme="minorHAnsi"/>
          <w:bCs/>
          <w:sz w:val="24"/>
          <w:szCs w:val="24"/>
          <w:lang w:val="en-GB"/>
        </w:rPr>
        <w:t xml:space="preserve">______________________ </w:t>
      </w:r>
      <w:r w:rsidR="00116A6C" w:rsidRPr="00116A6C">
        <w:rPr>
          <w:rFonts w:cstheme="minorHAnsi"/>
          <w:b/>
          <w:sz w:val="24"/>
          <w:szCs w:val="24"/>
          <w:lang w:val="en-GB"/>
        </w:rPr>
        <w:t>(</w:t>
      </w:r>
      <w:r w:rsidRPr="00116A6C">
        <w:rPr>
          <w:rFonts w:cs="Arial"/>
          <w:b/>
          <w:sz w:val="24"/>
          <w:szCs w:val="24"/>
          <w:lang w:val="en-GB" w:eastAsia="en-GB"/>
        </w:rPr>
        <w:t>good)</w:t>
      </w:r>
      <w:r w:rsidRPr="00AF06AD">
        <w:rPr>
          <w:rFonts w:cs="Arial"/>
          <w:b/>
          <w:sz w:val="24"/>
          <w:szCs w:val="24"/>
          <w:lang w:val="en-GB" w:eastAsia="en-GB"/>
        </w:rPr>
        <w:t xml:space="preserve"> </w:t>
      </w:r>
      <w:r w:rsidRPr="00AF06AD">
        <w:rPr>
          <w:rFonts w:cs="Arial"/>
          <w:bCs/>
          <w:sz w:val="24"/>
          <w:szCs w:val="24"/>
          <w:lang w:val="en-GB" w:eastAsia="en-GB"/>
        </w:rPr>
        <w:t>teacher I have.</w:t>
      </w:r>
    </w:p>
    <w:p w14:paraId="197DFB82" w14:textId="77777777" w:rsidR="005D0B47" w:rsidRDefault="005D0B47" w:rsidP="00AF06A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0A9D34C5" w14:textId="77660CD2" w:rsidR="005D0B47" w:rsidRDefault="003133F9" w:rsidP="009C0C40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A4CB33" wp14:editId="1A14398C">
                <wp:extent cx="215900" cy="215900"/>
                <wp:effectExtent l="0" t="0" r="0" b="0"/>
                <wp:docPr id="6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21DD7" w14:textId="77777777" w:rsidR="005D0B47" w:rsidRPr="00AF06AD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F06AD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A4CB33"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8fAhgIAAGIFAAAOAAAAZHJzL2Uyb0RvYy54bWysVE1v2zAMvQ/YfxB0X50Eaz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df8fA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00D21DD7" w14:textId="77777777" w:rsidR="005D0B47" w:rsidRPr="00AF06AD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F06AD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F06AD">
        <w:rPr>
          <w:rFonts w:cs="Arial"/>
          <w:b/>
          <w:sz w:val="24"/>
          <w:szCs w:val="24"/>
          <w:lang w:val="en-US"/>
        </w:rPr>
        <w:tab/>
      </w:r>
      <w:r w:rsidR="00013BBB">
        <w:rPr>
          <w:rFonts w:cs="Arial"/>
          <w:b/>
          <w:sz w:val="24"/>
          <w:szCs w:val="24"/>
          <w:lang w:val="en-US"/>
        </w:rPr>
        <w:t xml:space="preserve">Circle </w:t>
      </w:r>
      <w:r>
        <w:rPr>
          <w:rFonts w:cs="Arial"/>
          <w:b/>
          <w:sz w:val="24"/>
          <w:szCs w:val="24"/>
          <w:lang w:val="en-US"/>
        </w:rPr>
        <w:t xml:space="preserve">the </w:t>
      </w:r>
      <w:r w:rsidR="00013BBB">
        <w:rPr>
          <w:rFonts w:cs="Arial"/>
          <w:b/>
          <w:sz w:val="24"/>
          <w:szCs w:val="24"/>
          <w:lang w:val="en-US"/>
        </w:rPr>
        <w:t xml:space="preserve">correct form of the </w:t>
      </w:r>
      <w:r w:rsidRPr="00887C80">
        <w:rPr>
          <w:rFonts w:cs="Arial"/>
          <w:b/>
          <w:sz w:val="24"/>
          <w:szCs w:val="24"/>
          <w:lang w:val="en-US"/>
        </w:rPr>
        <w:t xml:space="preserve">present </w:t>
      </w:r>
      <w:r w:rsidRPr="00887C80">
        <w:rPr>
          <w:rFonts w:cs="Arial"/>
          <w:b/>
          <w:sz w:val="24"/>
          <w:szCs w:val="24"/>
          <w:lang w:val="en-GB"/>
        </w:rPr>
        <w:t>continuous</w:t>
      </w:r>
      <w:r w:rsidRPr="00887C80">
        <w:rPr>
          <w:rFonts w:cs="Arial"/>
          <w:b/>
          <w:sz w:val="24"/>
          <w:szCs w:val="24"/>
          <w:lang w:val="en-US"/>
        </w:rPr>
        <w:t>.</w:t>
      </w:r>
      <w:r>
        <w:rPr>
          <w:rFonts w:cs="Arial"/>
          <w:b/>
          <w:sz w:val="24"/>
          <w:szCs w:val="24"/>
          <w:lang w:val="en-US"/>
        </w:rPr>
        <w:t xml:space="preserve"> </w:t>
      </w:r>
    </w:p>
    <w:p w14:paraId="4BFE1CBE" w14:textId="072964DD" w:rsidR="005D0B47" w:rsidRPr="00AF06AD" w:rsidRDefault="003133F9" w:rsidP="009C7F76">
      <w:pPr>
        <w:pStyle w:val="ListParagraph"/>
        <w:numPr>
          <w:ilvl w:val="0"/>
          <w:numId w:val="19"/>
        </w:numPr>
        <w:tabs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AF06AD">
        <w:rPr>
          <w:rFonts w:cs="Arial"/>
          <w:sz w:val="24"/>
          <w:szCs w:val="24"/>
          <w:lang w:val="en-GB"/>
        </w:rPr>
        <w:t>Luke</w:t>
      </w:r>
      <w:r w:rsidR="00AF06AD">
        <w:rPr>
          <w:sz w:val="24"/>
          <w:szCs w:val="24"/>
          <w:lang w:val="en-US"/>
        </w:rPr>
        <w:t xml:space="preserve"> </w:t>
      </w:r>
      <w:r w:rsidR="00013BBB">
        <w:rPr>
          <w:rFonts w:cstheme="minorHAnsi"/>
          <w:b/>
          <w:bCs/>
          <w:sz w:val="24"/>
          <w:szCs w:val="24"/>
          <w:lang w:val="en-GB"/>
        </w:rPr>
        <w:t xml:space="preserve">isn’t riding / doesn’t ride </w:t>
      </w:r>
      <w:r w:rsidRPr="00AF06AD">
        <w:rPr>
          <w:sz w:val="24"/>
          <w:szCs w:val="24"/>
          <w:lang w:val="en-GB"/>
        </w:rPr>
        <w:t>his bike</w:t>
      </w:r>
      <w:r w:rsidRPr="00AF06AD">
        <w:rPr>
          <w:rFonts w:cs="Arial"/>
          <w:bCs/>
          <w:sz w:val="24"/>
          <w:szCs w:val="24"/>
          <w:lang w:val="en-US"/>
        </w:rPr>
        <w:t>.</w:t>
      </w:r>
      <w:r w:rsidRPr="00AF06AD">
        <w:rPr>
          <w:rFonts w:cs="Arial"/>
          <w:bCs/>
          <w:sz w:val="24"/>
          <w:szCs w:val="24"/>
          <w:lang w:val="en-GB"/>
        </w:rPr>
        <w:t xml:space="preserve"> He </w:t>
      </w:r>
      <w:r w:rsidRPr="00AF06AD">
        <w:rPr>
          <w:rFonts w:cs="Arial"/>
          <w:b/>
          <w:sz w:val="24"/>
          <w:szCs w:val="24"/>
          <w:lang w:val="en-GB"/>
        </w:rPr>
        <w:t>climb</w:t>
      </w:r>
      <w:r w:rsidR="00013BBB">
        <w:rPr>
          <w:rFonts w:cs="Arial"/>
          <w:b/>
          <w:sz w:val="24"/>
          <w:szCs w:val="24"/>
          <w:lang w:val="en-GB"/>
        </w:rPr>
        <w:t>s / is climbing</w:t>
      </w:r>
      <w:r w:rsidRPr="00AF06AD">
        <w:rPr>
          <w:rFonts w:cs="Arial"/>
          <w:bCs/>
          <w:sz w:val="24"/>
          <w:szCs w:val="24"/>
          <w:lang w:val="en-GB"/>
        </w:rPr>
        <w:t xml:space="preserve"> ropes.</w:t>
      </w:r>
    </w:p>
    <w:p w14:paraId="6EA1812F" w14:textId="796500E6" w:rsidR="005D0B47" w:rsidRPr="009C7F76" w:rsidRDefault="003133F9" w:rsidP="009C7F76">
      <w:pPr>
        <w:pStyle w:val="ListParagraph"/>
        <w:numPr>
          <w:ilvl w:val="0"/>
          <w:numId w:val="19"/>
        </w:numPr>
        <w:tabs>
          <w:tab w:val="right" w:leader="underscore" w:pos="9638"/>
        </w:tabs>
        <w:spacing w:after="120" w:line="360" w:lineRule="auto"/>
        <w:ind w:left="851" w:hanging="284"/>
        <w:rPr>
          <w:rFonts w:cs="Arial"/>
          <w:bCs/>
          <w:sz w:val="24"/>
          <w:szCs w:val="24"/>
          <w:lang w:val="en-GB"/>
        </w:rPr>
      </w:pPr>
      <w:r w:rsidRPr="00AF06AD">
        <w:rPr>
          <w:rFonts w:cs="Arial"/>
          <w:sz w:val="24"/>
          <w:szCs w:val="24"/>
          <w:lang w:val="en-GB"/>
        </w:rPr>
        <w:t>My friends</w:t>
      </w:r>
      <w:r w:rsidRPr="00AF06AD">
        <w:rPr>
          <w:sz w:val="24"/>
          <w:szCs w:val="24"/>
          <w:lang w:val="en-US"/>
        </w:rPr>
        <w:t xml:space="preserve"> </w:t>
      </w:r>
      <w:r w:rsidR="00013BBB">
        <w:rPr>
          <w:rFonts w:cs="Arial"/>
          <w:b/>
          <w:sz w:val="24"/>
          <w:szCs w:val="24"/>
          <w:lang w:val="en-US"/>
        </w:rPr>
        <w:t xml:space="preserve">are play / are </w:t>
      </w:r>
      <w:r w:rsidRPr="00AF06AD">
        <w:rPr>
          <w:rFonts w:cs="Arial"/>
          <w:b/>
          <w:sz w:val="24"/>
          <w:szCs w:val="24"/>
          <w:lang w:val="en-GB"/>
        </w:rPr>
        <w:t>play</w:t>
      </w:r>
      <w:proofErr w:type="spellStart"/>
      <w:r w:rsidR="00013BBB">
        <w:rPr>
          <w:rFonts w:cs="Arial"/>
          <w:b/>
          <w:sz w:val="24"/>
          <w:szCs w:val="24"/>
          <w:lang w:val="en-US"/>
        </w:rPr>
        <w:t>ing</w:t>
      </w:r>
      <w:proofErr w:type="spellEnd"/>
      <w:r w:rsidRPr="00AF06AD">
        <w:rPr>
          <w:rFonts w:cs="Arial"/>
          <w:bCs/>
          <w:sz w:val="24"/>
          <w:szCs w:val="24"/>
          <w:lang w:val="en-US"/>
        </w:rPr>
        <w:t xml:space="preserve"> </w:t>
      </w:r>
      <w:r w:rsidRPr="00AF06AD">
        <w:rPr>
          <w:rFonts w:cs="Arial"/>
          <w:bCs/>
          <w:sz w:val="24"/>
          <w:szCs w:val="24"/>
          <w:lang w:val="en-GB"/>
        </w:rPr>
        <w:t>video games.</w:t>
      </w:r>
      <w:r w:rsidR="009C7F76">
        <w:rPr>
          <w:rFonts w:cs="Arial"/>
          <w:bCs/>
          <w:sz w:val="24"/>
          <w:szCs w:val="24"/>
          <w:lang w:val="en-GB"/>
        </w:rPr>
        <w:t xml:space="preserve"> </w:t>
      </w:r>
      <w:r w:rsidRPr="009C7F76">
        <w:rPr>
          <w:rFonts w:cs="Arial"/>
          <w:bCs/>
          <w:sz w:val="24"/>
          <w:szCs w:val="24"/>
          <w:lang w:val="en-GB"/>
        </w:rPr>
        <w:t xml:space="preserve">They </w:t>
      </w:r>
      <w:r w:rsidR="00013BBB">
        <w:rPr>
          <w:rFonts w:cs="Arial"/>
          <w:b/>
          <w:sz w:val="24"/>
          <w:szCs w:val="24"/>
          <w:lang w:val="en-GB"/>
        </w:rPr>
        <w:t>aren’t</w:t>
      </w:r>
      <w:r w:rsidR="00AF06AD" w:rsidRPr="009C7F76">
        <w:rPr>
          <w:rFonts w:cs="Arial"/>
          <w:b/>
          <w:sz w:val="24"/>
          <w:szCs w:val="24"/>
          <w:lang w:val="en-GB"/>
        </w:rPr>
        <w:t xml:space="preserve"> </w:t>
      </w:r>
      <w:r w:rsidRPr="009C7F76">
        <w:rPr>
          <w:rFonts w:cs="Arial"/>
          <w:b/>
          <w:sz w:val="24"/>
          <w:szCs w:val="24"/>
          <w:lang w:val="en-GB"/>
        </w:rPr>
        <w:t>swim</w:t>
      </w:r>
      <w:r w:rsidR="00013BBB">
        <w:rPr>
          <w:rFonts w:cs="Arial"/>
          <w:b/>
          <w:sz w:val="24"/>
          <w:szCs w:val="24"/>
          <w:lang w:val="en-GB"/>
        </w:rPr>
        <w:t>ming / don’t swim</w:t>
      </w:r>
      <w:r w:rsidRPr="009C7F76">
        <w:rPr>
          <w:rFonts w:cs="Arial"/>
          <w:b/>
          <w:sz w:val="24"/>
          <w:szCs w:val="24"/>
          <w:lang w:val="en-GB"/>
        </w:rPr>
        <w:t>.</w:t>
      </w:r>
    </w:p>
    <w:p w14:paraId="5650BBBE" w14:textId="78C6783C" w:rsidR="00AF06AD" w:rsidRPr="00AF06AD" w:rsidRDefault="00AF06AD" w:rsidP="009C7F76">
      <w:pPr>
        <w:pStyle w:val="ListParagraph"/>
        <w:numPr>
          <w:ilvl w:val="0"/>
          <w:numId w:val="19"/>
        </w:numPr>
        <w:tabs>
          <w:tab w:val="right" w:leader="underscore" w:pos="9638"/>
        </w:tabs>
        <w:spacing w:after="40" w:line="360" w:lineRule="auto"/>
        <w:ind w:left="851" w:hanging="284"/>
        <w:rPr>
          <w:rFonts w:cs="Arial"/>
          <w:bCs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GB"/>
        </w:rPr>
        <w:t>“</w:t>
      </w:r>
      <w:r w:rsidR="00013BBB">
        <w:rPr>
          <w:rFonts w:cstheme="minorHAnsi"/>
          <w:b/>
          <w:bCs/>
          <w:sz w:val="24"/>
          <w:szCs w:val="24"/>
          <w:lang w:val="en-GB"/>
        </w:rPr>
        <w:t xml:space="preserve">Does </w:t>
      </w:r>
      <w:r w:rsidR="00A5159A">
        <w:rPr>
          <w:rFonts w:cstheme="minorHAnsi"/>
          <w:b/>
          <w:bCs/>
          <w:sz w:val="24"/>
          <w:szCs w:val="24"/>
          <w:lang w:val="en-GB"/>
        </w:rPr>
        <w:t>he read</w:t>
      </w:r>
      <w:r w:rsidR="00013BBB">
        <w:rPr>
          <w:b/>
          <w:bCs/>
          <w:sz w:val="24"/>
          <w:szCs w:val="24"/>
          <w:lang w:val="en-GB"/>
        </w:rPr>
        <w:t xml:space="preserve"> / </w:t>
      </w:r>
      <w:r w:rsidR="00A5159A">
        <w:rPr>
          <w:b/>
          <w:bCs/>
          <w:sz w:val="24"/>
          <w:szCs w:val="24"/>
          <w:lang w:val="en-GB"/>
        </w:rPr>
        <w:t xml:space="preserve">Is he reading </w:t>
      </w:r>
      <w:r w:rsidR="003133F9" w:rsidRPr="00AF06AD">
        <w:rPr>
          <w:sz w:val="24"/>
          <w:szCs w:val="24"/>
          <w:lang w:val="en-GB"/>
        </w:rPr>
        <w:t>a book?</w:t>
      </w:r>
      <w:r>
        <w:rPr>
          <w:sz w:val="24"/>
          <w:szCs w:val="24"/>
          <w:lang w:val="en-GB"/>
        </w:rPr>
        <w:t>” “</w:t>
      </w:r>
      <w:r w:rsidR="003133F9" w:rsidRPr="00AF06AD">
        <w:rPr>
          <w:sz w:val="24"/>
          <w:szCs w:val="24"/>
          <w:lang w:val="en-GB"/>
        </w:rPr>
        <w:t>No, h</w:t>
      </w:r>
      <w:r w:rsidR="003133F9" w:rsidRPr="00AF06AD">
        <w:rPr>
          <w:sz w:val="24"/>
          <w:szCs w:val="24"/>
          <w:lang w:val="en-US"/>
        </w:rPr>
        <w:t>e</w:t>
      </w:r>
      <w:r w:rsidR="00013BBB">
        <w:rPr>
          <w:sz w:val="24"/>
          <w:szCs w:val="24"/>
          <w:lang w:val="en-US"/>
        </w:rPr>
        <w:t xml:space="preserve"> </w:t>
      </w:r>
      <w:r w:rsidR="00013BBB">
        <w:rPr>
          <w:rFonts w:cstheme="minorHAnsi"/>
          <w:b/>
          <w:bCs/>
          <w:sz w:val="24"/>
          <w:szCs w:val="24"/>
          <w:lang w:val="en-GB"/>
        </w:rPr>
        <w:t>isn’t / is</w:t>
      </w:r>
      <w:r>
        <w:rPr>
          <w:rFonts w:cstheme="minorHAnsi"/>
          <w:sz w:val="24"/>
          <w:szCs w:val="24"/>
          <w:lang w:val="en-GB"/>
        </w:rPr>
        <w:t>.”</w:t>
      </w:r>
    </w:p>
    <w:p w14:paraId="3C2A7FE1" w14:textId="1ACE5216" w:rsidR="00AF06AD" w:rsidRPr="00AF06AD" w:rsidRDefault="00AF06AD" w:rsidP="009C7F76">
      <w:pPr>
        <w:pStyle w:val="ListParagraph"/>
        <w:numPr>
          <w:ilvl w:val="0"/>
          <w:numId w:val="19"/>
        </w:numPr>
        <w:tabs>
          <w:tab w:val="right" w:leader="underscore" w:pos="9638"/>
        </w:tabs>
        <w:spacing w:after="40" w:line="360" w:lineRule="auto"/>
        <w:ind w:left="851" w:hanging="284"/>
        <w:rPr>
          <w:rFonts w:cs="Arial"/>
          <w:bCs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GB"/>
        </w:rPr>
        <w:t>“</w:t>
      </w:r>
      <w:r w:rsidR="00013BBB">
        <w:rPr>
          <w:rFonts w:cstheme="minorHAnsi"/>
          <w:b/>
          <w:bCs/>
          <w:sz w:val="24"/>
          <w:szCs w:val="24"/>
          <w:lang w:val="en-GB"/>
        </w:rPr>
        <w:t xml:space="preserve">Are </w:t>
      </w:r>
      <w:r w:rsidR="003133F9" w:rsidRPr="00A5159A">
        <w:rPr>
          <w:rFonts w:cs="Arial"/>
          <w:b/>
          <w:bCs/>
          <w:sz w:val="24"/>
          <w:szCs w:val="24"/>
          <w:lang w:val="en-GB"/>
        </w:rPr>
        <w:t>they</w:t>
      </w:r>
      <w:r w:rsidR="003133F9" w:rsidRPr="00AF06AD">
        <w:rPr>
          <w:rFonts w:cs="Arial"/>
          <w:sz w:val="24"/>
          <w:szCs w:val="24"/>
          <w:lang w:val="en-GB"/>
        </w:rPr>
        <w:t xml:space="preserve"> </w:t>
      </w:r>
      <w:r w:rsidR="00A5159A">
        <w:rPr>
          <w:rFonts w:cs="Arial"/>
          <w:b/>
          <w:bCs/>
          <w:sz w:val="24"/>
          <w:szCs w:val="24"/>
          <w:lang w:val="en-GB"/>
        </w:rPr>
        <w:t>listening</w:t>
      </w:r>
      <w:r w:rsidR="00A5159A" w:rsidRPr="00AF06AD">
        <w:rPr>
          <w:rFonts w:cs="Arial"/>
          <w:sz w:val="24"/>
          <w:szCs w:val="24"/>
          <w:lang w:val="en-GB"/>
        </w:rPr>
        <w:t xml:space="preserve"> </w:t>
      </w:r>
      <w:r w:rsidR="00013BBB">
        <w:rPr>
          <w:rFonts w:cs="Arial"/>
          <w:b/>
          <w:bCs/>
          <w:sz w:val="24"/>
          <w:szCs w:val="24"/>
          <w:lang w:val="en-GB"/>
        </w:rPr>
        <w:t xml:space="preserve">/ </w:t>
      </w:r>
      <w:r w:rsidR="00A5159A">
        <w:rPr>
          <w:rFonts w:cs="Arial"/>
          <w:b/>
          <w:bCs/>
          <w:sz w:val="24"/>
          <w:szCs w:val="24"/>
          <w:lang w:val="en-GB"/>
        </w:rPr>
        <w:t xml:space="preserve">Do they listen </w:t>
      </w:r>
      <w:r w:rsidR="003133F9" w:rsidRPr="00AF06AD">
        <w:rPr>
          <w:rFonts w:cs="Arial"/>
          <w:sz w:val="24"/>
          <w:szCs w:val="24"/>
          <w:lang w:val="en-GB"/>
        </w:rPr>
        <w:t>to music?</w:t>
      </w:r>
      <w:r>
        <w:rPr>
          <w:rFonts w:cs="Arial"/>
          <w:sz w:val="24"/>
          <w:szCs w:val="24"/>
          <w:lang w:val="en-GB"/>
        </w:rPr>
        <w:t>”</w:t>
      </w:r>
      <w:r w:rsidR="003133F9" w:rsidRPr="00AF06AD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>“</w:t>
      </w:r>
      <w:r w:rsidR="003133F9" w:rsidRPr="00AF06AD">
        <w:rPr>
          <w:rFonts w:cs="Arial"/>
          <w:sz w:val="24"/>
          <w:szCs w:val="24"/>
          <w:lang w:val="en-GB"/>
        </w:rPr>
        <w:t>Yes, they</w:t>
      </w:r>
      <w:r w:rsidR="00013BBB">
        <w:rPr>
          <w:rFonts w:cstheme="minorHAnsi"/>
          <w:sz w:val="24"/>
          <w:szCs w:val="24"/>
          <w:lang w:val="en-GB"/>
        </w:rPr>
        <w:t xml:space="preserve"> </w:t>
      </w:r>
      <w:r w:rsidR="00013BBB">
        <w:rPr>
          <w:rFonts w:cstheme="minorHAnsi"/>
          <w:b/>
          <w:bCs/>
          <w:sz w:val="24"/>
          <w:szCs w:val="24"/>
          <w:lang w:val="en-GB"/>
        </w:rPr>
        <w:t>are / aren’t</w:t>
      </w:r>
      <w:r>
        <w:rPr>
          <w:rFonts w:cstheme="minorHAnsi"/>
          <w:sz w:val="24"/>
          <w:szCs w:val="24"/>
          <w:lang w:val="en-GB"/>
        </w:rPr>
        <w:t>.”</w:t>
      </w:r>
    </w:p>
    <w:p w14:paraId="3EDC6DEB" w14:textId="622931B1" w:rsidR="00AF06AD" w:rsidRPr="00AF06AD" w:rsidRDefault="003133F9" w:rsidP="00013BBB">
      <w:pPr>
        <w:pStyle w:val="ListParagraph"/>
        <w:numPr>
          <w:ilvl w:val="0"/>
          <w:numId w:val="19"/>
        </w:numPr>
        <w:spacing w:after="40" w:line="360" w:lineRule="auto"/>
        <w:ind w:left="851" w:right="141" w:hanging="284"/>
        <w:rPr>
          <w:rFonts w:cs="Arial"/>
          <w:bCs/>
          <w:sz w:val="24"/>
          <w:szCs w:val="24"/>
          <w:lang w:val="en-US"/>
        </w:rPr>
      </w:pPr>
      <w:r w:rsidRPr="00AF06AD">
        <w:rPr>
          <w:rFonts w:cstheme="minorHAnsi"/>
          <w:bCs/>
          <w:sz w:val="24"/>
          <w:szCs w:val="24"/>
          <w:lang w:val="en-GB"/>
        </w:rPr>
        <w:t xml:space="preserve">My parents </w:t>
      </w:r>
      <w:r w:rsidR="00013BBB">
        <w:rPr>
          <w:rFonts w:cstheme="minorHAnsi"/>
          <w:b/>
          <w:sz w:val="24"/>
          <w:szCs w:val="24"/>
          <w:lang w:val="en-GB"/>
        </w:rPr>
        <w:t xml:space="preserve">are </w:t>
      </w:r>
      <w:r w:rsidRPr="00AF06AD">
        <w:rPr>
          <w:rFonts w:cstheme="minorHAnsi"/>
          <w:b/>
          <w:sz w:val="24"/>
          <w:szCs w:val="24"/>
          <w:lang w:val="en-GB"/>
        </w:rPr>
        <w:t>tak</w:t>
      </w:r>
      <w:r w:rsidR="00013BBB">
        <w:rPr>
          <w:rFonts w:cstheme="minorHAnsi"/>
          <w:b/>
          <w:sz w:val="24"/>
          <w:szCs w:val="24"/>
          <w:lang w:val="en-GB"/>
        </w:rPr>
        <w:t>ing / is taking</w:t>
      </w:r>
      <w:r w:rsidRPr="00AF06AD">
        <w:rPr>
          <w:rFonts w:cstheme="minorHAnsi"/>
          <w:bCs/>
          <w:sz w:val="24"/>
          <w:szCs w:val="24"/>
          <w:lang w:val="en-GB"/>
        </w:rPr>
        <w:t xml:space="preserve"> photos of our pets. They </w:t>
      </w:r>
      <w:r w:rsidR="00013BBB">
        <w:rPr>
          <w:rFonts w:cstheme="minorHAnsi"/>
          <w:b/>
          <w:sz w:val="24"/>
          <w:szCs w:val="24"/>
          <w:lang w:val="en-GB"/>
        </w:rPr>
        <w:t xml:space="preserve">aren’t </w:t>
      </w:r>
      <w:r w:rsidRPr="00AF06AD">
        <w:rPr>
          <w:rFonts w:cstheme="minorHAnsi"/>
          <w:b/>
          <w:sz w:val="24"/>
          <w:szCs w:val="24"/>
          <w:lang w:val="en-GB"/>
        </w:rPr>
        <w:t>watch</w:t>
      </w:r>
      <w:r w:rsidR="00013BBB">
        <w:rPr>
          <w:rFonts w:cstheme="minorHAnsi"/>
          <w:b/>
          <w:sz w:val="24"/>
          <w:szCs w:val="24"/>
          <w:lang w:val="en-GB"/>
        </w:rPr>
        <w:t>ing / isn’t watching</w:t>
      </w:r>
      <w:r w:rsidRPr="00AF06AD">
        <w:rPr>
          <w:rFonts w:cstheme="minorHAnsi"/>
          <w:bCs/>
          <w:sz w:val="24"/>
          <w:szCs w:val="24"/>
          <w:lang w:val="en-GB"/>
        </w:rPr>
        <w:t xml:space="preserve"> TV.</w:t>
      </w:r>
    </w:p>
    <w:p w14:paraId="648ABE7F" w14:textId="73F7AB94" w:rsidR="00F33257" w:rsidRPr="008911E9" w:rsidRDefault="003133F9" w:rsidP="00F33257">
      <w:pPr>
        <w:pStyle w:val="ListParagraph"/>
        <w:numPr>
          <w:ilvl w:val="0"/>
          <w:numId w:val="19"/>
        </w:num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b/>
          <w:bCs/>
          <w:color w:val="000000" w:themeColor="text1"/>
          <w:szCs w:val="24"/>
          <w:lang w:val="en-US"/>
        </w:rPr>
      </w:pPr>
      <w:r w:rsidRPr="00F33257">
        <w:rPr>
          <w:sz w:val="24"/>
          <w:szCs w:val="24"/>
          <w:lang w:val="en-GB"/>
        </w:rPr>
        <w:t xml:space="preserve">My sister </w:t>
      </w:r>
      <w:r w:rsidR="00013BBB" w:rsidRPr="00F33257">
        <w:rPr>
          <w:b/>
          <w:bCs/>
          <w:sz w:val="24"/>
          <w:szCs w:val="24"/>
          <w:lang w:val="en-US"/>
        </w:rPr>
        <w:t>isn’</w:t>
      </w:r>
      <w:r w:rsidRPr="00F33257">
        <w:rPr>
          <w:b/>
          <w:bCs/>
          <w:sz w:val="24"/>
          <w:szCs w:val="24"/>
          <w:lang w:val="en-GB"/>
        </w:rPr>
        <w:t>t run</w:t>
      </w:r>
      <w:r w:rsidR="00013BBB" w:rsidRPr="00F33257">
        <w:rPr>
          <w:b/>
          <w:bCs/>
          <w:sz w:val="24"/>
          <w:szCs w:val="24"/>
          <w:lang w:val="en-GB"/>
        </w:rPr>
        <w:t>ning / aren’t running</w:t>
      </w:r>
      <w:r w:rsidRPr="00F33257">
        <w:rPr>
          <w:sz w:val="24"/>
          <w:szCs w:val="24"/>
          <w:lang w:val="en-GB"/>
        </w:rPr>
        <w:t>. She</w:t>
      </w:r>
      <w:r w:rsidR="00013BBB" w:rsidRPr="00F33257">
        <w:rPr>
          <w:sz w:val="24"/>
          <w:szCs w:val="24"/>
          <w:lang w:val="en-GB"/>
        </w:rPr>
        <w:t xml:space="preserve"> </w:t>
      </w:r>
      <w:r w:rsidR="00013BBB" w:rsidRPr="00F33257">
        <w:rPr>
          <w:b/>
          <w:bCs/>
          <w:sz w:val="24"/>
          <w:szCs w:val="24"/>
          <w:lang w:val="en-GB"/>
        </w:rPr>
        <w:t>is d</w:t>
      </w:r>
      <w:r w:rsidRPr="00F33257">
        <w:rPr>
          <w:b/>
          <w:bCs/>
          <w:sz w:val="24"/>
          <w:szCs w:val="24"/>
          <w:lang w:val="en-GB"/>
        </w:rPr>
        <w:t>anc</w:t>
      </w:r>
      <w:r w:rsidR="00013BBB" w:rsidRPr="00F33257">
        <w:rPr>
          <w:b/>
          <w:bCs/>
          <w:sz w:val="24"/>
          <w:szCs w:val="24"/>
          <w:lang w:val="en-GB"/>
        </w:rPr>
        <w:t>ing / are dancing</w:t>
      </w:r>
      <w:r w:rsidRPr="00F33257">
        <w:rPr>
          <w:sz w:val="24"/>
          <w:szCs w:val="24"/>
          <w:lang w:val="en-GB"/>
        </w:rPr>
        <w:t>.</w:t>
      </w:r>
      <w:r w:rsidR="008911E9" w:rsidRPr="00F33257">
        <w:rPr>
          <w:sz w:val="24"/>
          <w:szCs w:val="24"/>
          <w:lang w:val="en-GB"/>
        </w:rPr>
        <w:t xml:space="preserve">  </w:t>
      </w:r>
    </w:p>
    <w:p w14:paraId="7D3E856D" w14:textId="67D557FC" w:rsidR="005D0B47" w:rsidRDefault="009C7F76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7E9D3D41" wp14:editId="32C03874">
                <wp:simplePos x="0" y="0"/>
                <wp:positionH relativeFrom="page">
                  <wp:posOffset>-126577</wp:posOffset>
                </wp:positionH>
                <wp:positionV relativeFrom="page">
                  <wp:posOffset>-33868</wp:posOffset>
                </wp:positionV>
                <wp:extent cx="7919720" cy="1583690"/>
                <wp:effectExtent l="0" t="0" r="5080" b="0"/>
                <wp:wrapNone/>
                <wp:docPr id="259223288" name="Rectangle 259223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5EBCAF" id="Rectangle 259223288" o:spid="_x0000_s1026" style="position:absolute;margin-left:-9.95pt;margin-top:-2.65pt;width:623.6pt;height:124.7pt;z-index:-251617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="003133F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F0776B" wp14:editId="515B8C3D">
                <wp:simplePos x="0" y="0"/>
                <wp:positionH relativeFrom="column">
                  <wp:posOffset>59690</wp:posOffset>
                </wp:positionH>
                <wp:positionV relativeFrom="paragraph">
                  <wp:posOffset>-546100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482ED9" w14:textId="7C254168" w:rsidR="005D0B47" w:rsidRDefault="003133F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427FA8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483A00A1" w14:textId="77777777" w:rsidR="005D0B47" w:rsidRDefault="005D0B4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0776B" id="_x0000_s1086" type="#_x0000_t202" style="position:absolute;left:0;text-align:left;margin-left:4.7pt;margin-top:-43pt;width:272.05pt;height:49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" filled="f" stroked="f">
                <v:textbox inset="2mm,0,2mm,0">
                  <w:txbxContent>
                    <w:p w14:paraId="0C482ED9" w14:textId="7C254168" w:rsidR="005D0B47" w:rsidRDefault="003133F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427FA8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483A00A1" w14:textId="77777777" w:rsidR="005D0B47" w:rsidRDefault="005D0B4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33F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C9E417" wp14:editId="4F62A8F3">
                <wp:simplePos x="0" y="0"/>
                <wp:positionH relativeFrom="column">
                  <wp:posOffset>-730885</wp:posOffset>
                </wp:positionH>
                <wp:positionV relativeFrom="paragraph">
                  <wp:posOffset>-762635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F77A4" id="Rectangle 6" o:spid="_x0000_s1026" style="position:absolute;margin-left:-57.55pt;margin-top:-60.05pt;width:283.45pt;height:86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149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D0B47" w14:paraId="51DD3B41" w14:textId="77777777">
        <w:tc>
          <w:tcPr>
            <w:tcW w:w="6426" w:type="dxa"/>
            <w:gridSpan w:val="2"/>
          </w:tcPr>
          <w:p w14:paraId="6291AB25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095F90B9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23FBA5C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D0B47" w14:paraId="1A7E0CEB" w14:textId="77777777">
        <w:tc>
          <w:tcPr>
            <w:tcW w:w="3213" w:type="dxa"/>
          </w:tcPr>
          <w:p w14:paraId="2F3712AB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ED3ECBB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532DAE21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70C2608B" w14:textId="77777777" w:rsidR="005D0B47" w:rsidRDefault="005D0B47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49AA696" w14:textId="19A49B8A" w:rsidR="009C7F76" w:rsidRDefault="009C7F76" w:rsidP="009C7F76">
      <w:pPr>
        <w:spacing w:after="0" w:line="240" w:lineRule="auto"/>
        <w:jc w:val="both"/>
        <w:rPr>
          <w:b/>
          <w:bCs/>
          <w:color w:val="000000" w:themeColor="text1"/>
          <w:szCs w:val="24"/>
          <w:lang w:val="en-US"/>
        </w:rPr>
      </w:pPr>
    </w:p>
    <w:p w14:paraId="666106DC" w14:textId="7FB5FA19" w:rsidR="00951507" w:rsidRDefault="003133F9" w:rsidP="00951507">
      <w:pPr>
        <w:tabs>
          <w:tab w:val="left" w:pos="567"/>
        </w:tabs>
        <w:spacing w:before="120" w:after="0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6AE78CE" wp14:editId="2B706CE1">
                <wp:extent cx="215900" cy="215900"/>
                <wp:effectExtent l="0" t="0" r="0" b="0"/>
                <wp:docPr id="19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19667" y="1710267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21E34" w14:textId="77777777" w:rsidR="005D0B47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AE78CE"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" fillcolor="#f26c47" stroked="f" strokeweight="1pt">
                <v:textbox inset="0,0,0,0">
                  <w:txbxContent>
                    <w:p w14:paraId="7A721E34" w14:textId="77777777" w:rsidR="005D0B47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C7F76">
        <w:rPr>
          <w:rFonts w:cs="Arial"/>
          <w:b/>
          <w:sz w:val="24"/>
          <w:szCs w:val="24"/>
          <w:lang w:val="en-US"/>
        </w:rPr>
        <w:tab/>
      </w:r>
      <w:r w:rsidRPr="009C7F76">
        <w:rPr>
          <w:rFonts w:cs="Arial"/>
          <w:b/>
          <w:sz w:val="24"/>
          <w:szCs w:val="24"/>
          <w:lang w:val="en-GB"/>
        </w:rPr>
        <w:t xml:space="preserve">Write a text about your school. </w:t>
      </w:r>
      <w:r w:rsidR="00951507">
        <w:rPr>
          <w:rFonts w:cs="Arial"/>
          <w:b/>
          <w:sz w:val="24"/>
          <w:szCs w:val="24"/>
          <w:lang w:val="en-GB"/>
        </w:rPr>
        <w:t>The questions below can help you</w:t>
      </w:r>
      <w:r w:rsidR="00F33257">
        <w:rPr>
          <w:rFonts w:cs="Arial"/>
          <w:b/>
          <w:sz w:val="24"/>
          <w:szCs w:val="24"/>
          <w:lang w:val="en-GB"/>
        </w:rPr>
        <w:t>.</w:t>
      </w:r>
    </w:p>
    <w:p w14:paraId="77F3F4A9" w14:textId="40810942" w:rsidR="00F9129B" w:rsidRDefault="00F33257" w:rsidP="009C7F76">
      <w:pPr>
        <w:tabs>
          <w:tab w:val="left" w:pos="567"/>
        </w:tabs>
        <w:spacing w:before="120" w:after="0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b/>
          <w:bCs/>
          <w:noProof/>
          <w:color w:val="000000" w:themeColor="text1"/>
          <w:szCs w:val="24"/>
          <w:lang w:val="en-US"/>
        </w:rPr>
        <w:drawing>
          <wp:anchor distT="0" distB="0" distL="114300" distR="114300" simplePos="0" relativeHeight="251713536" behindDoc="1" locked="0" layoutInCell="1" allowOverlap="1" wp14:anchorId="4136C2F4" wp14:editId="156897CA">
            <wp:simplePos x="0" y="0"/>
            <wp:positionH relativeFrom="column">
              <wp:posOffset>1737995</wp:posOffset>
            </wp:positionH>
            <wp:positionV relativeFrom="paragraph">
              <wp:posOffset>152400</wp:posOffset>
            </wp:positionV>
            <wp:extent cx="2838450" cy="1892300"/>
            <wp:effectExtent l="38100" t="38100" r="95250" b="88900"/>
            <wp:wrapThrough wrapText="bothSides">
              <wp:wrapPolygon edited="0">
                <wp:start x="1160" y="-435"/>
                <wp:lineTo x="-290" y="-217"/>
                <wp:lineTo x="-290" y="20875"/>
                <wp:lineTo x="1015" y="22397"/>
                <wp:lineTo x="20875" y="22397"/>
                <wp:lineTo x="22180" y="20875"/>
                <wp:lineTo x="22180" y="1957"/>
                <wp:lineTo x="21310" y="-217"/>
                <wp:lineTo x="20730" y="-435"/>
                <wp:lineTo x="1160" y="-435"/>
              </wp:wrapPolygon>
            </wp:wrapThrough>
            <wp:docPr id="2011093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09353" name="Picture 4"/>
                    <pic:cNvPicPr/>
                  </pic:nvPicPr>
                  <pic:blipFill>
                    <a:blip r:embed="rId40"/>
                    <a:srcRect t="35" b="35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8923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52976D" w14:textId="256BE077" w:rsidR="00F9129B" w:rsidRDefault="00F9129B" w:rsidP="009C7F76">
      <w:pPr>
        <w:tabs>
          <w:tab w:val="left" w:pos="567"/>
        </w:tabs>
        <w:spacing w:before="120" w:after="0"/>
        <w:ind w:left="567" w:hanging="567"/>
        <w:rPr>
          <w:rFonts w:cs="Arial"/>
          <w:b/>
          <w:sz w:val="24"/>
          <w:szCs w:val="24"/>
          <w:lang w:val="en-GB"/>
        </w:rPr>
      </w:pPr>
    </w:p>
    <w:p w14:paraId="2015A22F" w14:textId="68B13078" w:rsidR="00F9129B" w:rsidRDefault="00F9129B" w:rsidP="009C7F76">
      <w:pPr>
        <w:tabs>
          <w:tab w:val="left" w:pos="567"/>
        </w:tabs>
        <w:spacing w:before="120" w:after="0"/>
        <w:ind w:left="567" w:hanging="567"/>
        <w:rPr>
          <w:rFonts w:cs="Arial"/>
          <w:b/>
          <w:sz w:val="24"/>
          <w:szCs w:val="24"/>
          <w:lang w:val="en-GB"/>
        </w:rPr>
      </w:pPr>
    </w:p>
    <w:p w14:paraId="75490DDC" w14:textId="77777777" w:rsidR="00F61B54" w:rsidRDefault="00F61B54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</w:p>
    <w:p w14:paraId="06F03A23" w14:textId="77777777" w:rsidR="00F61B54" w:rsidRDefault="00F61B54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</w:p>
    <w:p w14:paraId="2B6DDA93" w14:textId="77777777" w:rsidR="00F61B54" w:rsidRDefault="00F61B54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</w:p>
    <w:p w14:paraId="7C3F278B" w14:textId="77777777" w:rsidR="00951507" w:rsidRDefault="00951507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</w:p>
    <w:p w14:paraId="287DA596" w14:textId="77777777" w:rsidR="00951507" w:rsidRDefault="00951507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</w:p>
    <w:p w14:paraId="1AE4BD94" w14:textId="77777777" w:rsidR="00951507" w:rsidRDefault="00951507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951507" w14:paraId="66E07BC6" w14:textId="77777777" w:rsidTr="00951507">
        <w:tc>
          <w:tcPr>
            <w:tcW w:w="2122" w:type="dxa"/>
          </w:tcPr>
          <w:p w14:paraId="4716E521" w14:textId="27E1FD35" w:rsidR="00F33257" w:rsidRPr="00273E1D" w:rsidRDefault="00F33257" w:rsidP="00951507">
            <w:pPr>
              <w:spacing w:before="120" w:after="0"/>
              <w:ind w:left="37"/>
              <w:rPr>
                <w:rFonts w:cs="Arial"/>
                <w:b/>
                <w:lang w:val="en-GB"/>
              </w:rPr>
            </w:pPr>
            <w:r w:rsidRPr="00273E1D">
              <w:rPr>
                <w:rFonts w:cs="Arial"/>
                <w:b/>
                <w:lang w:val="en-GB"/>
              </w:rPr>
              <w:t>Where do you go to school?</w:t>
            </w:r>
          </w:p>
          <w:p w14:paraId="630EB0C6" w14:textId="1C2ECBFD" w:rsidR="00951507" w:rsidRPr="00273E1D" w:rsidRDefault="00951507" w:rsidP="004043C0">
            <w:pPr>
              <w:spacing w:before="120" w:after="0"/>
              <w:ind w:left="37"/>
              <w:rPr>
                <w:rFonts w:cs="Arial"/>
                <w:b/>
                <w:lang w:val="en-GB"/>
              </w:rPr>
            </w:pPr>
            <w:r w:rsidRPr="00273E1D">
              <w:rPr>
                <w:rFonts w:cs="Arial"/>
                <w:b/>
                <w:lang w:val="en-GB"/>
              </w:rPr>
              <w:t xml:space="preserve">Is it big or small? How many floors are there? </w:t>
            </w:r>
            <w:r w:rsidRPr="00273E1D">
              <w:rPr>
                <w:rFonts w:cs="Arial"/>
                <w:b/>
                <w:lang w:val="en-GB"/>
              </w:rPr>
              <w:br/>
            </w:r>
          </w:p>
          <w:p w14:paraId="56228BE4" w14:textId="54D7F4D0" w:rsidR="00951507" w:rsidRPr="00602D29" w:rsidRDefault="00602D29" w:rsidP="00273E1D">
            <w:pPr>
              <w:spacing w:before="120" w:after="0"/>
              <w:ind w:left="37"/>
              <w:rPr>
                <w:rFonts w:cs="Arial"/>
                <w:b/>
                <w:lang w:val="en-GB"/>
              </w:rPr>
            </w:pPr>
            <w:r w:rsidRPr="00602D29">
              <w:rPr>
                <w:rFonts w:cs="Arial"/>
                <w:b/>
                <w:lang w:val="en-GB"/>
              </w:rPr>
              <w:t>What parts of the school are there</w:t>
            </w:r>
            <w:r w:rsidR="00951507" w:rsidRPr="00602D29">
              <w:rPr>
                <w:rFonts w:cs="Arial"/>
                <w:b/>
                <w:lang w:val="en-GB"/>
              </w:rPr>
              <w:t xml:space="preserve">? </w:t>
            </w:r>
          </w:p>
          <w:p w14:paraId="1CAA0C69" w14:textId="77777777" w:rsidR="00951507" w:rsidRPr="00273E1D" w:rsidRDefault="00951507" w:rsidP="00951507">
            <w:pPr>
              <w:spacing w:before="120" w:after="0"/>
              <w:ind w:left="37"/>
              <w:rPr>
                <w:rFonts w:cs="Arial"/>
                <w:b/>
                <w:lang w:val="en-GB"/>
              </w:rPr>
            </w:pPr>
          </w:p>
          <w:p w14:paraId="38C17505" w14:textId="77777777" w:rsidR="004043C0" w:rsidRDefault="004043C0" w:rsidP="00951507">
            <w:pPr>
              <w:spacing w:before="120" w:after="0"/>
              <w:ind w:left="37"/>
              <w:rPr>
                <w:rFonts w:cs="Arial"/>
                <w:b/>
                <w:lang w:val="en-GB"/>
              </w:rPr>
            </w:pPr>
          </w:p>
          <w:p w14:paraId="23939F60" w14:textId="77777777" w:rsidR="004043C0" w:rsidRDefault="004043C0" w:rsidP="00951507">
            <w:pPr>
              <w:spacing w:before="120" w:after="0"/>
              <w:ind w:left="37"/>
              <w:rPr>
                <w:rFonts w:cs="Arial"/>
                <w:b/>
                <w:lang w:val="en-GB"/>
              </w:rPr>
            </w:pPr>
          </w:p>
          <w:p w14:paraId="08E9FC0E" w14:textId="77777777" w:rsidR="004043C0" w:rsidRDefault="004043C0" w:rsidP="00951507">
            <w:pPr>
              <w:spacing w:before="120" w:after="0"/>
              <w:ind w:left="37"/>
              <w:rPr>
                <w:rFonts w:cs="Arial"/>
                <w:b/>
                <w:lang w:val="en-GB"/>
              </w:rPr>
            </w:pPr>
          </w:p>
          <w:p w14:paraId="5355C884" w14:textId="2E5DF683" w:rsidR="00951507" w:rsidRPr="00273E1D" w:rsidRDefault="00951507" w:rsidP="00951507">
            <w:pPr>
              <w:spacing w:before="120" w:after="0"/>
              <w:ind w:left="37"/>
              <w:rPr>
                <w:rFonts w:cs="Arial"/>
                <w:b/>
                <w:lang w:val="en-GB"/>
              </w:rPr>
            </w:pPr>
            <w:r w:rsidRPr="00273E1D">
              <w:rPr>
                <w:rFonts w:cs="Arial"/>
                <w:b/>
                <w:lang w:val="en-GB"/>
              </w:rPr>
              <w:t>What</w:t>
            </w:r>
            <w:r w:rsidR="00602D29">
              <w:rPr>
                <w:rFonts w:cs="Arial"/>
                <w:b/>
                <w:lang w:val="en-GB"/>
              </w:rPr>
              <w:t xml:space="preserve"> i</w:t>
            </w:r>
            <w:r w:rsidRPr="00273E1D">
              <w:rPr>
                <w:rFonts w:cs="Arial"/>
                <w:b/>
                <w:lang w:val="en-GB"/>
              </w:rPr>
              <w:t xml:space="preserve">s your favourite </w:t>
            </w:r>
            <w:r w:rsidR="00602D29">
              <w:rPr>
                <w:rFonts w:cs="Arial"/>
                <w:b/>
                <w:lang w:val="en-GB"/>
              </w:rPr>
              <w:t>part of the school</w:t>
            </w:r>
            <w:r w:rsidRPr="00273E1D">
              <w:rPr>
                <w:rFonts w:cs="Arial"/>
                <w:b/>
                <w:lang w:val="en-GB"/>
              </w:rPr>
              <w:t>?</w:t>
            </w:r>
          </w:p>
          <w:p w14:paraId="4A7C908B" w14:textId="77777777" w:rsidR="00951507" w:rsidRPr="00273E1D" w:rsidRDefault="00951507" w:rsidP="00273E1D">
            <w:pPr>
              <w:spacing w:before="120" w:after="0"/>
              <w:ind w:left="37"/>
              <w:rPr>
                <w:bCs/>
                <w:color w:val="000000" w:themeColor="text1"/>
                <w:szCs w:val="24"/>
                <w:lang w:val="en-US"/>
              </w:rPr>
            </w:pPr>
          </w:p>
        </w:tc>
        <w:tc>
          <w:tcPr>
            <w:tcW w:w="6940" w:type="dxa"/>
          </w:tcPr>
          <w:p w14:paraId="520F8D80" w14:textId="05A02963" w:rsidR="00F33257" w:rsidRDefault="0024767C" w:rsidP="0024767C">
            <w:pPr>
              <w:spacing w:before="120" w:after="0"/>
              <w:ind w:left="37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GB"/>
              </w:rPr>
              <w:t>I go to a school in</w:t>
            </w:r>
            <w:r w:rsidR="00F33257">
              <w:rPr>
                <w:rFonts w:cs="Arial"/>
                <w:bCs/>
                <w:sz w:val="24"/>
                <w:szCs w:val="24"/>
                <w:lang w:val="en-GB"/>
              </w:rPr>
              <w:t xml:space="preserve"> </w:t>
            </w:r>
            <w:r w:rsidRPr="0024767C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______________.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 </w:t>
            </w:r>
          </w:p>
          <w:p w14:paraId="7BBCB102" w14:textId="77777777" w:rsidR="004043C0" w:rsidRDefault="004043C0" w:rsidP="0024767C">
            <w:pPr>
              <w:spacing w:before="120" w:after="0"/>
              <w:ind w:left="37"/>
              <w:rPr>
                <w:rFonts w:cs="Arial"/>
                <w:bCs/>
                <w:sz w:val="24"/>
                <w:szCs w:val="24"/>
                <w:lang w:val="en-GB"/>
              </w:rPr>
            </w:pPr>
          </w:p>
          <w:p w14:paraId="0D01C224" w14:textId="438C62F2" w:rsidR="00F33257" w:rsidRDefault="0024767C" w:rsidP="0024767C">
            <w:pPr>
              <w:spacing w:before="120" w:after="0"/>
              <w:ind w:left="37"/>
              <w:rPr>
                <w:rFonts w:cs="Arial"/>
                <w:bCs/>
                <w:sz w:val="24"/>
                <w:szCs w:val="24"/>
                <w:lang w:val="en-GB"/>
              </w:rPr>
            </w:pPr>
            <w:r>
              <w:rPr>
                <w:rFonts w:cs="Arial"/>
                <w:bCs/>
                <w:sz w:val="24"/>
                <w:szCs w:val="24"/>
                <w:lang w:val="en-GB"/>
              </w:rPr>
              <w:t xml:space="preserve">It’s a </w:t>
            </w:r>
            <w:r w:rsidRPr="0024767C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</w:t>
            </w:r>
            <w:proofErr w:type="gramStart"/>
            <w:r w:rsidRPr="0024767C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 w:rsidR="00F332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  <w:lang w:val="en-GB"/>
              </w:rPr>
              <w:t>school</w:t>
            </w:r>
            <w:proofErr w:type="gramEnd"/>
            <w:r>
              <w:rPr>
                <w:rFonts w:cs="Arial"/>
                <w:bCs/>
                <w:sz w:val="24"/>
                <w:szCs w:val="24"/>
                <w:lang w:val="en-GB"/>
              </w:rPr>
              <w:t>.</w:t>
            </w:r>
            <w:r w:rsidR="00F33257">
              <w:rPr>
                <w:rFonts w:cs="Arial"/>
                <w:bCs/>
                <w:sz w:val="24"/>
                <w:szCs w:val="24"/>
                <w:lang w:val="en-GB"/>
              </w:rPr>
              <w:t xml:space="preserve">  There are </w:t>
            </w:r>
            <w:r w:rsidR="00F33257" w:rsidRPr="0024767C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</w:t>
            </w:r>
            <w:r w:rsidR="00F33257">
              <w:rPr>
                <w:rFonts w:cs="Arial"/>
                <w:bCs/>
                <w:sz w:val="24"/>
                <w:szCs w:val="24"/>
                <w:lang w:val="en-GB"/>
              </w:rPr>
              <w:t xml:space="preserve"> floors.  </w:t>
            </w:r>
          </w:p>
          <w:p w14:paraId="236B9C7D" w14:textId="77777777" w:rsidR="004043C0" w:rsidRDefault="004043C0" w:rsidP="00273E1D">
            <w:pPr>
              <w:spacing w:before="120" w:after="0"/>
              <w:ind w:left="37"/>
              <w:rPr>
                <w:rFonts w:cs="Arial"/>
                <w:bCs/>
                <w:sz w:val="24"/>
                <w:szCs w:val="24"/>
                <w:lang w:val="en-GB"/>
              </w:rPr>
            </w:pPr>
          </w:p>
          <w:p w14:paraId="072087F8" w14:textId="77777777" w:rsidR="004043C0" w:rsidRDefault="004043C0" w:rsidP="004043C0">
            <w:pPr>
              <w:spacing w:before="120" w:after="0"/>
              <w:rPr>
                <w:rFonts w:cs="Arial"/>
                <w:bCs/>
                <w:sz w:val="24"/>
                <w:szCs w:val="24"/>
                <w:lang w:val="en-GB"/>
              </w:rPr>
            </w:pPr>
          </w:p>
          <w:p w14:paraId="63E6F298" w14:textId="5A584373" w:rsidR="00951507" w:rsidRPr="00273E1D" w:rsidRDefault="00F33257" w:rsidP="004043C0">
            <w:pPr>
              <w:spacing w:before="120" w:after="0"/>
              <w:rPr>
                <w:rFonts w:cs="Arial"/>
                <w:bCs/>
                <w:sz w:val="24"/>
                <w:szCs w:val="24"/>
                <w:lang w:val="en-GB"/>
              </w:rPr>
            </w:pPr>
            <w:r>
              <w:rPr>
                <w:rFonts w:cs="Arial"/>
                <w:bCs/>
                <w:sz w:val="24"/>
                <w:szCs w:val="24"/>
                <w:lang w:val="en-GB"/>
              </w:rPr>
              <w:t xml:space="preserve">In my school there is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="00951507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_____________________________________________</w:t>
            </w:r>
          </w:p>
          <w:p w14:paraId="66319CF8" w14:textId="77777777" w:rsidR="00951507" w:rsidRDefault="00951507" w:rsidP="00951507">
            <w:pPr>
              <w:tabs>
                <w:tab w:val="left" w:pos="567"/>
              </w:tabs>
              <w:spacing w:before="120" w:after="0" w:line="240" w:lineRule="auto"/>
              <w:jc w:val="center"/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__________________________________________________________________</w:t>
            </w:r>
          </w:p>
          <w:p w14:paraId="7BC7CD9D" w14:textId="2C29CF4B" w:rsidR="00951507" w:rsidRPr="00273E1D" w:rsidRDefault="00951507" w:rsidP="00951507">
            <w:pPr>
              <w:tabs>
                <w:tab w:val="left" w:pos="567"/>
              </w:tabs>
              <w:spacing w:before="120" w:after="0" w:line="240" w:lineRule="auto"/>
              <w:jc w:val="center"/>
              <w:rPr>
                <w:rFonts w:cs="Arial"/>
                <w:spacing w:val="-20"/>
                <w:sz w:val="24"/>
                <w:szCs w:val="24"/>
                <w:lang w:val="en-US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_________________________________________________________________</w:t>
            </w:r>
            <w:r w:rsidR="00F33257">
              <w:rPr>
                <w:rFonts w:cs="Arial"/>
                <w:spacing w:val="-20"/>
                <w:sz w:val="24"/>
                <w:szCs w:val="24"/>
                <w:lang w:val="en-US"/>
              </w:rPr>
              <w:t>.</w:t>
            </w:r>
          </w:p>
          <w:p w14:paraId="52CBF6FE" w14:textId="75FFC2FE" w:rsidR="00951507" w:rsidRDefault="00F33257" w:rsidP="00951507">
            <w:pPr>
              <w:tabs>
                <w:tab w:val="left" w:pos="567"/>
              </w:tabs>
              <w:spacing w:before="120" w:after="0" w:line="240" w:lineRule="auto"/>
              <w:jc w:val="center"/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GB"/>
              </w:rPr>
              <w:t>Outside there</w:t>
            </w:r>
            <w:r w:rsidR="004043C0">
              <w:rPr>
                <w:rFonts w:cs="Arial"/>
                <w:bCs/>
                <w:sz w:val="24"/>
                <w:szCs w:val="24"/>
                <w:lang w:val="en-GB"/>
              </w:rPr>
              <w:t xml:space="preserve"> </w:t>
            </w:r>
            <w:r w:rsidR="004043C0" w:rsidRPr="00602D29">
              <w:rPr>
                <w:rFonts w:cs="Arial"/>
                <w:bCs/>
                <w:color w:val="000000" w:themeColor="text1"/>
                <w:sz w:val="24"/>
                <w:szCs w:val="24"/>
                <w:lang w:val="en-GB"/>
              </w:rPr>
              <w:t>is / there are</w:t>
            </w:r>
            <w:r w:rsidR="00951507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="00951507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________________________</w:t>
            </w:r>
          </w:p>
          <w:p w14:paraId="5492CAFD" w14:textId="2B0ECB0B" w:rsidR="00951507" w:rsidRDefault="00951507" w:rsidP="004043C0">
            <w:pPr>
              <w:tabs>
                <w:tab w:val="left" w:pos="567"/>
              </w:tabs>
              <w:spacing w:before="120" w:after="0" w:line="240" w:lineRule="auto"/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_____________________________________________</w:t>
            </w:r>
            <w:r w:rsidR="004043C0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 w:rsidR="004043C0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</w:p>
          <w:p w14:paraId="57FE5A24" w14:textId="637BC1F5" w:rsidR="00951507" w:rsidRPr="00273E1D" w:rsidRDefault="00951507" w:rsidP="00951507">
            <w:pPr>
              <w:tabs>
                <w:tab w:val="left" w:pos="567"/>
              </w:tabs>
              <w:spacing w:before="120" w:after="0" w:line="240" w:lineRule="auto"/>
              <w:jc w:val="center"/>
              <w:rPr>
                <w:rFonts w:cs="Arial"/>
                <w:spacing w:val="-20"/>
                <w:sz w:val="24"/>
                <w:szCs w:val="24"/>
                <w:lang w:val="en-US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_________________________________________________________________</w:t>
            </w:r>
            <w:r w:rsidR="00F33257">
              <w:rPr>
                <w:rFonts w:cs="Arial"/>
                <w:spacing w:val="-20"/>
                <w:sz w:val="24"/>
                <w:szCs w:val="24"/>
                <w:lang w:val="en-US"/>
              </w:rPr>
              <w:t>.</w:t>
            </w:r>
          </w:p>
          <w:p w14:paraId="2326CFB6" w14:textId="50915494" w:rsidR="00F33257" w:rsidRPr="004F260F" w:rsidRDefault="00F33257" w:rsidP="00F33257">
            <w:pPr>
              <w:spacing w:before="120" w:after="0"/>
              <w:ind w:left="37"/>
              <w:rPr>
                <w:rFonts w:cs="Arial"/>
                <w:bCs/>
                <w:sz w:val="24"/>
                <w:szCs w:val="24"/>
                <w:lang w:val="en-GB"/>
              </w:rPr>
            </w:pPr>
            <w:r>
              <w:rPr>
                <w:rFonts w:cs="Arial"/>
                <w:bCs/>
                <w:sz w:val="24"/>
                <w:szCs w:val="24"/>
                <w:lang w:val="en-GB"/>
              </w:rPr>
              <w:t xml:space="preserve">My favourite place is the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</w:t>
            </w:r>
            <w:proofErr w:type="gramStart"/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_  </w:t>
            </w:r>
            <w:r>
              <w:rPr>
                <w:rFonts w:cs="Arial"/>
                <w:bCs/>
                <w:sz w:val="24"/>
                <w:szCs w:val="24"/>
                <w:lang w:val="en-GB"/>
              </w:rPr>
              <w:t>because</w:t>
            </w:r>
            <w:proofErr w:type="gramEnd"/>
            <w:r>
              <w:rPr>
                <w:rFonts w:cs="Arial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</w:t>
            </w:r>
          </w:p>
          <w:p w14:paraId="618171E2" w14:textId="77777777" w:rsidR="00951507" w:rsidRDefault="00951507" w:rsidP="00951507">
            <w:pPr>
              <w:tabs>
                <w:tab w:val="left" w:pos="567"/>
              </w:tabs>
              <w:spacing w:before="120" w:after="0" w:line="240" w:lineRule="auto"/>
              <w:jc w:val="center"/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__________________________________________________________________</w:t>
            </w:r>
          </w:p>
          <w:p w14:paraId="071208AA" w14:textId="77777777" w:rsidR="00951507" w:rsidRDefault="00951507" w:rsidP="00951507">
            <w:pPr>
              <w:tabs>
                <w:tab w:val="left" w:pos="567"/>
              </w:tabs>
              <w:spacing w:before="120" w:after="0" w:line="240" w:lineRule="auto"/>
              <w:jc w:val="center"/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__________________________________________________________________</w:t>
            </w:r>
          </w:p>
          <w:p w14:paraId="48045D05" w14:textId="3A8DDD64" w:rsidR="00951507" w:rsidRDefault="00951507" w:rsidP="00951507">
            <w:pPr>
              <w:tabs>
                <w:tab w:val="left" w:pos="567"/>
              </w:tabs>
              <w:spacing w:before="120" w:after="0" w:line="240" w:lineRule="auto"/>
              <w:jc w:val="center"/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__________________________________________________________________</w:t>
            </w:r>
            <w:r w:rsidR="00F33257" w:rsidRPr="00273E1D">
              <w:rPr>
                <w:rFonts w:cs="Arial"/>
                <w:spacing w:val="-20"/>
                <w:sz w:val="24"/>
                <w:szCs w:val="24"/>
                <w:lang w:val="en-US"/>
              </w:rPr>
              <w:t>.</w:t>
            </w:r>
          </w:p>
          <w:p w14:paraId="39D4C3FA" w14:textId="77777777" w:rsidR="00951507" w:rsidRDefault="00951507" w:rsidP="00273E1D">
            <w:pPr>
              <w:tabs>
                <w:tab w:val="left" w:pos="567"/>
              </w:tabs>
              <w:spacing w:before="120" w:after="0" w:line="240" w:lineRule="auto"/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  <w:p w14:paraId="27C1F56C" w14:textId="0647D418" w:rsidR="00951507" w:rsidRDefault="00951507" w:rsidP="00F9129B">
            <w:pPr>
              <w:tabs>
                <w:tab w:val="left" w:pos="567"/>
              </w:tabs>
              <w:spacing w:before="120" w:after="0" w:line="240" w:lineRule="auto"/>
              <w:jc w:val="center"/>
              <w:rPr>
                <w:b/>
                <w:bCs/>
                <w:color w:val="000000" w:themeColor="text1"/>
                <w:szCs w:val="24"/>
                <w:lang w:val="en-US"/>
              </w:rPr>
            </w:pPr>
          </w:p>
        </w:tc>
      </w:tr>
    </w:tbl>
    <w:p w14:paraId="27B75F82" w14:textId="77777777" w:rsidR="00951507" w:rsidRDefault="00951507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</w:p>
    <w:p w14:paraId="1464529E" w14:textId="1D0D8AF5" w:rsidR="005D0B47" w:rsidRDefault="005D0B47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</w:p>
    <w:sectPr w:rsidR="005D0B47" w:rsidSect="00AF06AD">
      <w:type w:val="continuous"/>
      <w:pgSz w:w="11906" w:h="16838"/>
      <w:pgMar w:top="1134" w:right="1133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E8582" w14:textId="77777777" w:rsidR="00D256BC" w:rsidRDefault="00D256BC">
      <w:pPr>
        <w:spacing w:line="240" w:lineRule="auto"/>
      </w:pPr>
      <w:r>
        <w:separator/>
      </w:r>
    </w:p>
  </w:endnote>
  <w:endnote w:type="continuationSeparator" w:id="0">
    <w:p w14:paraId="68D7127F" w14:textId="77777777" w:rsidR="00D256BC" w:rsidRDefault="00D256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A205D" w14:textId="77777777" w:rsidR="005D0B47" w:rsidRDefault="003133F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6</w:t>
    </w:r>
    <w:r>
      <w:rPr>
        <w:b/>
        <w:color w:val="000000" w:themeColor="text1"/>
        <w:sz w:val="20"/>
      </w:rPr>
      <w:fldChar w:fldCharType="end"/>
    </w:r>
  </w:p>
  <w:p w14:paraId="33885432" w14:textId="77777777" w:rsidR="005D0B47" w:rsidRDefault="005D0B47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04EC5" w14:textId="77777777" w:rsidR="005D0B47" w:rsidRDefault="003133F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3</w:t>
    </w:r>
    <w:r>
      <w:rPr>
        <w:b/>
        <w:color w:val="000000" w:themeColor="text1"/>
        <w:sz w:val="20"/>
      </w:rPr>
      <w:fldChar w:fldCharType="end"/>
    </w:r>
  </w:p>
  <w:p w14:paraId="49FAB1BC" w14:textId="77777777" w:rsidR="005D0B47" w:rsidRDefault="005D0B47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60786" w14:textId="77777777" w:rsidR="005D0B47" w:rsidRDefault="003133F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9F48A" w14:textId="77777777" w:rsidR="00D256BC" w:rsidRDefault="00D256BC">
      <w:pPr>
        <w:spacing w:after="0"/>
      </w:pPr>
      <w:r>
        <w:separator/>
      </w:r>
    </w:p>
  </w:footnote>
  <w:footnote w:type="continuationSeparator" w:id="0">
    <w:p w14:paraId="592ED1AE" w14:textId="77777777" w:rsidR="00D256BC" w:rsidRDefault="00D256B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7EE3" w14:textId="77777777" w:rsidR="005D0B47" w:rsidRDefault="003133F9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4624" behindDoc="0" locked="0" layoutInCell="1" hidden="1" allowOverlap="1" wp14:anchorId="477C0DB4" wp14:editId="7D269EBC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B0FFD2B" w14:textId="77777777" w:rsidR="005D0B47" w:rsidRDefault="003133F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9E7DA9A" w14:textId="77777777" w:rsidR="005D0B47" w:rsidRDefault="003133F9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77C0DB4" id="Group 1980" o:spid="_x0000_s1088" style="position:absolute;margin-left:-.8pt;margin-top:9.65pt;width:314.3pt;height:72.8pt;z-index:251674624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0B0FFD2B" w14:textId="77777777" w:rsidR="005D0B47" w:rsidRDefault="003133F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09E7DA9A" w14:textId="77777777" w:rsidR="005D0B47" w:rsidRDefault="003133F9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1DF96DD"/>
    <w:multiLevelType w:val="singleLevel"/>
    <w:tmpl w:val="81DF96DD"/>
    <w:lvl w:ilvl="0">
      <w:start w:val="5"/>
      <w:numFmt w:val="decimal"/>
      <w:lvlText w:val="%1."/>
      <w:lvlJc w:val="left"/>
    </w:lvl>
  </w:abstractNum>
  <w:abstractNum w:abstractNumId="1" w15:restartNumberingAfterBreak="0">
    <w:nsid w:val="9F897699"/>
    <w:multiLevelType w:val="singleLevel"/>
    <w:tmpl w:val="9F897699"/>
    <w:lvl w:ilvl="0">
      <w:start w:val="8"/>
      <w:numFmt w:val="upperLetter"/>
      <w:suff w:val="space"/>
      <w:lvlText w:val="%1)"/>
      <w:lvlJc w:val="left"/>
    </w:lvl>
  </w:abstractNum>
  <w:abstractNum w:abstractNumId="2" w15:restartNumberingAfterBreak="0">
    <w:nsid w:val="CB3149C9"/>
    <w:multiLevelType w:val="singleLevel"/>
    <w:tmpl w:val="F992E584"/>
    <w:lvl w:ilvl="0">
      <w:start w:val="1"/>
      <w:numFmt w:val="decimal"/>
      <w:lvlText w:val="%1."/>
      <w:lvlJc w:val="left"/>
      <w:rPr>
        <w:b/>
        <w:bCs w:val="0"/>
      </w:rPr>
    </w:lvl>
  </w:abstractNum>
  <w:abstractNum w:abstractNumId="3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4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5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6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7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8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9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10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1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2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9364FE"/>
    <w:multiLevelType w:val="hybridMultilevel"/>
    <w:tmpl w:val="010447B2"/>
    <w:lvl w:ilvl="0" w:tplc="C5D0527E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6" w:hanging="360"/>
      </w:pPr>
    </w:lvl>
    <w:lvl w:ilvl="2" w:tplc="0816001B" w:tentative="1">
      <w:start w:val="1"/>
      <w:numFmt w:val="lowerRoman"/>
      <w:lvlText w:val="%3."/>
      <w:lvlJc w:val="right"/>
      <w:pPr>
        <w:ind w:left="2366" w:hanging="180"/>
      </w:pPr>
    </w:lvl>
    <w:lvl w:ilvl="3" w:tplc="0816000F" w:tentative="1">
      <w:start w:val="1"/>
      <w:numFmt w:val="decimal"/>
      <w:lvlText w:val="%4."/>
      <w:lvlJc w:val="left"/>
      <w:pPr>
        <w:ind w:left="3086" w:hanging="360"/>
      </w:pPr>
    </w:lvl>
    <w:lvl w:ilvl="4" w:tplc="08160019" w:tentative="1">
      <w:start w:val="1"/>
      <w:numFmt w:val="lowerLetter"/>
      <w:lvlText w:val="%5."/>
      <w:lvlJc w:val="left"/>
      <w:pPr>
        <w:ind w:left="3806" w:hanging="360"/>
      </w:pPr>
    </w:lvl>
    <w:lvl w:ilvl="5" w:tplc="0816001B" w:tentative="1">
      <w:start w:val="1"/>
      <w:numFmt w:val="lowerRoman"/>
      <w:lvlText w:val="%6."/>
      <w:lvlJc w:val="right"/>
      <w:pPr>
        <w:ind w:left="4526" w:hanging="180"/>
      </w:pPr>
    </w:lvl>
    <w:lvl w:ilvl="6" w:tplc="0816000F" w:tentative="1">
      <w:start w:val="1"/>
      <w:numFmt w:val="decimal"/>
      <w:lvlText w:val="%7."/>
      <w:lvlJc w:val="left"/>
      <w:pPr>
        <w:ind w:left="5246" w:hanging="360"/>
      </w:pPr>
    </w:lvl>
    <w:lvl w:ilvl="7" w:tplc="08160019" w:tentative="1">
      <w:start w:val="1"/>
      <w:numFmt w:val="lowerLetter"/>
      <w:lvlText w:val="%8."/>
      <w:lvlJc w:val="left"/>
      <w:pPr>
        <w:ind w:left="5966" w:hanging="360"/>
      </w:pPr>
    </w:lvl>
    <w:lvl w:ilvl="8" w:tplc="08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4" w15:restartNumberingAfterBreak="0">
    <w:nsid w:val="164A3E3F"/>
    <w:multiLevelType w:val="hybridMultilevel"/>
    <w:tmpl w:val="F424C27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A032ACA"/>
    <w:multiLevelType w:val="multilevel"/>
    <w:tmpl w:val="53765D5E"/>
    <w:lvl w:ilvl="0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b/>
        <w:bCs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1FB100A2"/>
    <w:multiLevelType w:val="hybridMultilevel"/>
    <w:tmpl w:val="F424C27E"/>
    <w:lvl w:ilvl="0" w:tplc="114A88DA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7E116DC"/>
    <w:multiLevelType w:val="multilevel"/>
    <w:tmpl w:val="27E116DC"/>
    <w:lvl w:ilvl="0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CF15C27"/>
    <w:multiLevelType w:val="hybridMultilevel"/>
    <w:tmpl w:val="F41EE49A"/>
    <w:lvl w:ilvl="0" w:tplc="12B28BCE">
      <w:start w:val="1"/>
      <w:numFmt w:val="decimal"/>
      <w:lvlText w:val="%1."/>
      <w:lvlJc w:val="left"/>
      <w:pPr>
        <w:ind w:left="926" w:hanging="360"/>
      </w:pPr>
      <w:rPr>
        <w:rFonts w:hint="default"/>
        <w:color w:val="87590D"/>
      </w:rPr>
    </w:lvl>
    <w:lvl w:ilvl="1" w:tplc="08160019" w:tentative="1">
      <w:start w:val="1"/>
      <w:numFmt w:val="lowerLetter"/>
      <w:lvlText w:val="%2."/>
      <w:lvlJc w:val="left"/>
      <w:pPr>
        <w:ind w:left="1646" w:hanging="360"/>
      </w:pPr>
    </w:lvl>
    <w:lvl w:ilvl="2" w:tplc="0816001B" w:tentative="1">
      <w:start w:val="1"/>
      <w:numFmt w:val="lowerRoman"/>
      <w:lvlText w:val="%3."/>
      <w:lvlJc w:val="right"/>
      <w:pPr>
        <w:ind w:left="2366" w:hanging="180"/>
      </w:pPr>
    </w:lvl>
    <w:lvl w:ilvl="3" w:tplc="0816000F" w:tentative="1">
      <w:start w:val="1"/>
      <w:numFmt w:val="decimal"/>
      <w:lvlText w:val="%4."/>
      <w:lvlJc w:val="left"/>
      <w:pPr>
        <w:ind w:left="3086" w:hanging="360"/>
      </w:pPr>
    </w:lvl>
    <w:lvl w:ilvl="4" w:tplc="08160019" w:tentative="1">
      <w:start w:val="1"/>
      <w:numFmt w:val="lowerLetter"/>
      <w:lvlText w:val="%5."/>
      <w:lvlJc w:val="left"/>
      <w:pPr>
        <w:ind w:left="3806" w:hanging="360"/>
      </w:pPr>
    </w:lvl>
    <w:lvl w:ilvl="5" w:tplc="0816001B" w:tentative="1">
      <w:start w:val="1"/>
      <w:numFmt w:val="lowerRoman"/>
      <w:lvlText w:val="%6."/>
      <w:lvlJc w:val="right"/>
      <w:pPr>
        <w:ind w:left="4526" w:hanging="180"/>
      </w:pPr>
    </w:lvl>
    <w:lvl w:ilvl="6" w:tplc="0816000F" w:tentative="1">
      <w:start w:val="1"/>
      <w:numFmt w:val="decimal"/>
      <w:lvlText w:val="%7."/>
      <w:lvlJc w:val="left"/>
      <w:pPr>
        <w:ind w:left="5246" w:hanging="360"/>
      </w:pPr>
    </w:lvl>
    <w:lvl w:ilvl="7" w:tplc="08160019" w:tentative="1">
      <w:start w:val="1"/>
      <w:numFmt w:val="lowerLetter"/>
      <w:lvlText w:val="%8."/>
      <w:lvlJc w:val="left"/>
      <w:pPr>
        <w:ind w:left="5966" w:hanging="360"/>
      </w:pPr>
    </w:lvl>
    <w:lvl w:ilvl="8" w:tplc="08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9" w15:restartNumberingAfterBreak="0">
    <w:nsid w:val="58A7425E"/>
    <w:multiLevelType w:val="multilevel"/>
    <w:tmpl w:val="58A7425E"/>
    <w:lvl w:ilvl="0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291121B"/>
    <w:multiLevelType w:val="hybridMultilevel"/>
    <w:tmpl w:val="16C87EC0"/>
    <w:lvl w:ilvl="0" w:tplc="53EAB102">
      <w:start w:val="1"/>
      <w:numFmt w:val="lowerLetter"/>
      <w:lvlText w:val="%1.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E767385"/>
    <w:multiLevelType w:val="singleLevel"/>
    <w:tmpl w:val="7E767385"/>
    <w:lvl w:ilvl="0">
      <w:start w:val="1"/>
      <w:numFmt w:val="upperLetter"/>
      <w:suff w:val="space"/>
      <w:lvlText w:val="%1)"/>
      <w:lvlJc w:val="left"/>
    </w:lvl>
  </w:abstractNum>
  <w:num w:numId="1" w16cid:durableId="1442334189">
    <w:abstractNumId w:val="12"/>
  </w:num>
  <w:num w:numId="2" w16cid:durableId="1006327423">
    <w:abstractNumId w:val="10"/>
  </w:num>
  <w:num w:numId="3" w16cid:durableId="51345005">
    <w:abstractNumId w:val="9"/>
  </w:num>
  <w:num w:numId="4" w16cid:durableId="1008682076">
    <w:abstractNumId w:val="8"/>
  </w:num>
  <w:num w:numId="5" w16cid:durableId="120653100">
    <w:abstractNumId w:val="7"/>
  </w:num>
  <w:num w:numId="6" w16cid:durableId="1145701306">
    <w:abstractNumId w:val="11"/>
  </w:num>
  <w:num w:numId="7" w16cid:durableId="726077168">
    <w:abstractNumId w:val="6"/>
  </w:num>
  <w:num w:numId="8" w16cid:durableId="2066637286">
    <w:abstractNumId w:val="5"/>
  </w:num>
  <w:num w:numId="9" w16cid:durableId="1949659808">
    <w:abstractNumId w:val="4"/>
  </w:num>
  <w:num w:numId="10" w16cid:durableId="706947526">
    <w:abstractNumId w:val="3"/>
  </w:num>
  <w:num w:numId="11" w16cid:durableId="1221478468">
    <w:abstractNumId w:val="21"/>
  </w:num>
  <w:num w:numId="12" w16cid:durableId="5907444">
    <w:abstractNumId w:val="1"/>
  </w:num>
  <w:num w:numId="13" w16cid:durableId="2091735302">
    <w:abstractNumId w:val="15"/>
  </w:num>
  <w:num w:numId="14" w16cid:durableId="242030769">
    <w:abstractNumId w:val="19"/>
  </w:num>
  <w:num w:numId="15" w16cid:durableId="904415383">
    <w:abstractNumId w:val="17"/>
  </w:num>
  <w:num w:numId="16" w16cid:durableId="192545224">
    <w:abstractNumId w:val="2"/>
  </w:num>
  <w:num w:numId="17" w16cid:durableId="389309152">
    <w:abstractNumId w:val="0"/>
  </w:num>
  <w:num w:numId="18" w16cid:durableId="1030690868">
    <w:abstractNumId w:val="16"/>
  </w:num>
  <w:num w:numId="19" w16cid:durableId="839085261">
    <w:abstractNumId w:val="14"/>
  </w:num>
  <w:num w:numId="20" w16cid:durableId="930968292">
    <w:abstractNumId w:val="13"/>
  </w:num>
  <w:num w:numId="21" w16cid:durableId="1943568069">
    <w:abstractNumId w:val="20"/>
  </w:num>
  <w:num w:numId="22" w16cid:durableId="4183331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0F"/>
    <w:rsid w:val="0000291F"/>
    <w:rsid w:val="00004282"/>
    <w:rsid w:val="000068AF"/>
    <w:rsid w:val="0001150A"/>
    <w:rsid w:val="00012CE4"/>
    <w:rsid w:val="00013A0E"/>
    <w:rsid w:val="00013BBB"/>
    <w:rsid w:val="00017262"/>
    <w:rsid w:val="00024029"/>
    <w:rsid w:val="00025184"/>
    <w:rsid w:val="00026E88"/>
    <w:rsid w:val="000330A2"/>
    <w:rsid w:val="000358CC"/>
    <w:rsid w:val="00036BAE"/>
    <w:rsid w:val="00036E05"/>
    <w:rsid w:val="00043A4B"/>
    <w:rsid w:val="00046348"/>
    <w:rsid w:val="00046E75"/>
    <w:rsid w:val="00052B29"/>
    <w:rsid w:val="0005555F"/>
    <w:rsid w:val="00056FD5"/>
    <w:rsid w:val="00062405"/>
    <w:rsid w:val="00063EAA"/>
    <w:rsid w:val="00067CB3"/>
    <w:rsid w:val="0007184B"/>
    <w:rsid w:val="00083C20"/>
    <w:rsid w:val="000865EA"/>
    <w:rsid w:val="00090E25"/>
    <w:rsid w:val="00094920"/>
    <w:rsid w:val="000A3D11"/>
    <w:rsid w:val="000A679C"/>
    <w:rsid w:val="000A6E45"/>
    <w:rsid w:val="000B0F7F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6A6C"/>
    <w:rsid w:val="001174A2"/>
    <w:rsid w:val="001232DA"/>
    <w:rsid w:val="00123632"/>
    <w:rsid w:val="00132FDF"/>
    <w:rsid w:val="00142206"/>
    <w:rsid w:val="001436FA"/>
    <w:rsid w:val="00147D76"/>
    <w:rsid w:val="001504B1"/>
    <w:rsid w:val="00153BE8"/>
    <w:rsid w:val="0015512B"/>
    <w:rsid w:val="00156050"/>
    <w:rsid w:val="0016228F"/>
    <w:rsid w:val="00163954"/>
    <w:rsid w:val="001706A4"/>
    <w:rsid w:val="0017084D"/>
    <w:rsid w:val="00171C59"/>
    <w:rsid w:val="0018326A"/>
    <w:rsid w:val="00192737"/>
    <w:rsid w:val="00192C8A"/>
    <w:rsid w:val="0019497E"/>
    <w:rsid w:val="00194FEA"/>
    <w:rsid w:val="00197451"/>
    <w:rsid w:val="001A7A15"/>
    <w:rsid w:val="001A7F6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06EA3"/>
    <w:rsid w:val="0022024C"/>
    <w:rsid w:val="002254D4"/>
    <w:rsid w:val="00226833"/>
    <w:rsid w:val="0022699D"/>
    <w:rsid w:val="00226E82"/>
    <w:rsid w:val="002278F1"/>
    <w:rsid w:val="0023045C"/>
    <w:rsid w:val="0023270F"/>
    <w:rsid w:val="0024109D"/>
    <w:rsid w:val="00242EDF"/>
    <w:rsid w:val="0024475F"/>
    <w:rsid w:val="0024767C"/>
    <w:rsid w:val="002566AB"/>
    <w:rsid w:val="00257428"/>
    <w:rsid w:val="002677E4"/>
    <w:rsid w:val="00270A1D"/>
    <w:rsid w:val="00272578"/>
    <w:rsid w:val="00272B1C"/>
    <w:rsid w:val="00273E1D"/>
    <w:rsid w:val="002749CF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A7F89"/>
    <w:rsid w:val="002B41F7"/>
    <w:rsid w:val="002B7861"/>
    <w:rsid w:val="002D075C"/>
    <w:rsid w:val="002D07BF"/>
    <w:rsid w:val="002D2CC3"/>
    <w:rsid w:val="002D399C"/>
    <w:rsid w:val="002D3C1D"/>
    <w:rsid w:val="002D4D1A"/>
    <w:rsid w:val="002D7607"/>
    <w:rsid w:val="002E22B6"/>
    <w:rsid w:val="002E7180"/>
    <w:rsid w:val="002E7660"/>
    <w:rsid w:val="002F02F4"/>
    <w:rsid w:val="002F06F5"/>
    <w:rsid w:val="002F3BB8"/>
    <w:rsid w:val="002F6537"/>
    <w:rsid w:val="002F76C3"/>
    <w:rsid w:val="00302437"/>
    <w:rsid w:val="00304DF7"/>
    <w:rsid w:val="00311774"/>
    <w:rsid w:val="003133F9"/>
    <w:rsid w:val="00316300"/>
    <w:rsid w:val="00316CD3"/>
    <w:rsid w:val="00326F0B"/>
    <w:rsid w:val="0033054C"/>
    <w:rsid w:val="00330DB6"/>
    <w:rsid w:val="00331D29"/>
    <w:rsid w:val="00332143"/>
    <w:rsid w:val="00343040"/>
    <w:rsid w:val="00344D4E"/>
    <w:rsid w:val="00350B64"/>
    <w:rsid w:val="00351D35"/>
    <w:rsid w:val="00354822"/>
    <w:rsid w:val="003571F3"/>
    <w:rsid w:val="00357FA5"/>
    <w:rsid w:val="003601AC"/>
    <w:rsid w:val="0036249A"/>
    <w:rsid w:val="003632D8"/>
    <w:rsid w:val="00364D43"/>
    <w:rsid w:val="003667FD"/>
    <w:rsid w:val="00371CD6"/>
    <w:rsid w:val="00373A0A"/>
    <w:rsid w:val="00374DA0"/>
    <w:rsid w:val="00375D82"/>
    <w:rsid w:val="00382F50"/>
    <w:rsid w:val="00383A37"/>
    <w:rsid w:val="00384624"/>
    <w:rsid w:val="00385171"/>
    <w:rsid w:val="003871EE"/>
    <w:rsid w:val="00393CD9"/>
    <w:rsid w:val="00397307"/>
    <w:rsid w:val="003A05F4"/>
    <w:rsid w:val="003A0C29"/>
    <w:rsid w:val="003B1FE8"/>
    <w:rsid w:val="003B415B"/>
    <w:rsid w:val="003B5835"/>
    <w:rsid w:val="003B6914"/>
    <w:rsid w:val="003B74BF"/>
    <w:rsid w:val="003C3CC0"/>
    <w:rsid w:val="003C5C01"/>
    <w:rsid w:val="003C68EE"/>
    <w:rsid w:val="003C716D"/>
    <w:rsid w:val="003D0696"/>
    <w:rsid w:val="003D40D0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043C0"/>
    <w:rsid w:val="00411A22"/>
    <w:rsid w:val="0041202A"/>
    <w:rsid w:val="00412139"/>
    <w:rsid w:val="00416643"/>
    <w:rsid w:val="00421C7F"/>
    <w:rsid w:val="00427FA8"/>
    <w:rsid w:val="0043057A"/>
    <w:rsid w:val="00431759"/>
    <w:rsid w:val="00433329"/>
    <w:rsid w:val="00433CD2"/>
    <w:rsid w:val="00434156"/>
    <w:rsid w:val="00434256"/>
    <w:rsid w:val="00445664"/>
    <w:rsid w:val="00451400"/>
    <w:rsid w:val="004528C6"/>
    <w:rsid w:val="00455623"/>
    <w:rsid w:val="00456DBB"/>
    <w:rsid w:val="0046072F"/>
    <w:rsid w:val="004625CE"/>
    <w:rsid w:val="00465537"/>
    <w:rsid w:val="004713C9"/>
    <w:rsid w:val="0047585E"/>
    <w:rsid w:val="00477BA3"/>
    <w:rsid w:val="0048483A"/>
    <w:rsid w:val="00490F99"/>
    <w:rsid w:val="00494BB4"/>
    <w:rsid w:val="00495F02"/>
    <w:rsid w:val="004A2478"/>
    <w:rsid w:val="004A53BC"/>
    <w:rsid w:val="004B2960"/>
    <w:rsid w:val="004B4A79"/>
    <w:rsid w:val="004B66BF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F0413"/>
    <w:rsid w:val="004F0BB0"/>
    <w:rsid w:val="00500E24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30738"/>
    <w:rsid w:val="00532F63"/>
    <w:rsid w:val="00537778"/>
    <w:rsid w:val="00540913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910"/>
    <w:rsid w:val="00573A8C"/>
    <w:rsid w:val="0057475E"/>
    <w:rsid w:val="00575CA5"/>
    <w:rsid w:val="005855F6"/>
    <w:rsid w:val="005919CD"/>
    <w:rsid w:val="00592CAD"/>
    <w:rsid w:val="00593AA1"/>
    <w:rsid w:val="00593B54"/>
    <w:rsid w:val="005A025F"/>
    <w:rsid w:val="005A2915"/>
    <w:rsid w:val="005A6123"/>
    <w:rsid w:val="005A67DB"/>
    <w:rsid w:val="005A7F79"/>
    <w:rsid w:val="005B7002"/>
    <w:rsid w:val="005C14D7"/>
    <w:rsid w:val="005C26A6"/>
    <w:rsid w:val="005C5C51"/>
    <w:rsid w:val="005D0B47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0D12"/>
    <w:rsid w:val="00602D29"/>
    <w:rsid w:val="00604003"/>
    <w:rsid w:val="006040E5"/>
    <w:rsid w:val="00604DBD"/>
    <w:rsid w:val="00605034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46F02"/>
    <w:rsid w:val="006504DA"/>
    <w:rsid w:val="00651A00"/>
    <w:rsid w:val="0065639E"/>
    <w:rsid w:val="00656D2D"/>
    <w:rsid w:val="00662270"/>
    <w:rsid w:val="00670703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1D73"/>
    <w:rsid w:val="006E36A1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24540"/>
    <w:rsid w:val="00724D4F"/>
    <w:rsid w:val="00725A88"/>
    <w:rsid w:val="00734A4E"/>
    <w:rsid w:val="007367F4"/>
    <w:rsid w:val="007374D9"/>
    <w:rsid w:val="00737BF6"/>
    <w:rsid w:val="00740084"/>
    <w:rsid w:val="007468CC"/>
    <w:rsid w:val="0075047D"/>
    <w:rsid w:val="00754622"/>
    <w:rsid w:val="00767140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A7F24"/>
    <w:rsid w:val="007B38D8"/>
    <w:rsid w:val="007C1A5B"/>
    <w:rsid w:val="007C2F16"/>
    <w:rsid w:val="007C45A1"/>
    <w:rsid w:val="007C60FE"/>
    <w:rsid w:val="007D3A7C"/>
    <w:rsid w:val="007D57AA"/>
    <w:rsid w:val="007E028E"/>
    <w:rsid w:val="007E47ED"/>
    <w:rsid w:val="007E4A8C"/>
    <w:rsid w:val="007F059D"/>
    <w:rsid w:val="007F6A94"/>
    <w:rsid w:val="0080476C"/>
    <w:rsid w:val="0080737F"/>
    <w:rsid w:val="00810A5F"/>
    <w:rsid w:val="00811945"/>
    <w:rsid w:val="00811959"/>
    <w:rsid w:val="00812099"/>
    <w:rsid w:val="008146DB"/>
    <w:rsid w:val="00823F7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44D7"/>
    <w:rsid w:val="00845B9C"/>
    <w:rsid w:val="00851416"/>
    <w:rsid w:val="00857CD4"/>
    <w:rsid w:val="00862782"/>
    <w:rsid w:val="00864884"/>
    <w:rsid w:val="008662B5"/>
    <w:rsid w:val="0087075B"/>
    <w:rsid w:val="00877377"/>
    <w:rsid w:val="008851D5"/>
    <w:rsid w:val="00885B6C"/>
    <w:rsid w:val="00887C80"/>
    <w:rsid w:val="008911E9"/>
    <w:rsid w:val="008942A7"/>
    <w:rsid w:val="00894879"/>
    <w:rsid w:val="008953B0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B6663"/>
    <w:rsid w:val="008C399B"/>
    <w:rsid w:val="008C4EE0"/>
    <w:rsid w:val="008D0C70"/>
    <w:rsid w:val="008D3564"/>
    <w:rsid w:val="008E2E1B"/>
    <w:rsid w:val="008E494C"/>
    <w:rsid w:val="008F3A68"/>
    <w:rsid w:val="008F3C2A"/>
    <w:rsid w:val="008F7410"/>
    <w:rsid w:val="00904E86"/>
    <w:rsid w:val="00914E3E"/>
    <w:rsid w:val="0091754B"/>
    <w:rsid w:val="00917913"/>
    <w:rsid w:val="00921288"/>
    <w:rsid w:val="00925C4E"/>
    <w:rsid w:val="0092643A"/>
    <w:rsid w:val="00926DC1"/>
    <w:rsid w:val="00930A37"/>
    <w:rsid w:val="00931989"/>
    <w:rsid w:val="00931CC9"/>
    <w:rsid w:val="00932A43"/>
    <w:rsid w:val="009338B1"/>
    <w:rsid w:val="00936060"/>
    <w:rsid w:val="00937E33"/>
    <w:rsid w:val="00940B9B"/>
    <w:rsid w:val="009439A5"/>
    <w:rsid w:val="00947022"/>
    <w:rsid w:val="00951507"/>
    <w:rsid w:val="00960348"/>
    <w:rsid w:val="00963060"/>
    <w:rsid w:val="00963E15"/>
    <w:rsid w:val="009726DC"/>
    <w:rsid w:val="009734A4"/>
    <w:rsid w:val="0097511C"/>
    <w:rsid w:val="009765DF"/>
    <w:rsid w:val="0098119E"/>
    <w:rsid w:val="00982B5B"/>
    <w:rsid w:val="00990212"/>
    <w:rsid w:val="009A0528"/>
    <w:rsid w:val="009A3492"/>
    <w:rsid w:val="009B3719"/>
    <w:rsid w:val="009B4442"/>
    <w:rsid w:val="009B48AC"/>
    <w:rsid w:val="009B6962"/>
    <w:rsid w:val="009C0C40"/>
    <w:rsid w:val="009C6950"/>
    <w:rsid w:val="009C71EC"/>
    <w:rsid w:val="009C7F76"/>
    <w:rsid w:val="009D567F"/>
    <w:rsid w:val="009E4E6C"/>
    <w:rsid w:val="009F12A4"/>
    <w:rsid w:val="009F74CA"/>
    <w:rsid w:val="00A01046"/>
    <w:rsid w:val="00A037F1"/>
    <w:rsid w:val="00A04819"/>
    <w:rsid w:val="00A07696"/>
    <w:rsid w:val="00A21360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A"/>
    <w:rsid w:val="00A5159F"/>
    <w:rsid w:val="00A51886"/>
    <w:rsid w:val="00A52432"/>
    <w:rsid w:val="00A528C3"/>
    <w:rsid w:val="00A54B9D"/>
    <w:rsid w:val="00A56565"/>
    <w:rsid w:val="00A5797A"/>
    <w:rsid w:val="00A57A0B"/>
    <w:rsid w:val="00A63370"/>
    <w:rsid w:val="00A63812"/>
    <w:rsid w:val="00A64763"/>
    <w:rsid w:val="00A64F38"/>
    <w:rsid w:val="00A67A06"/>
    <w:rsid w:val="00A67AB3"/>
    <w:rsid w:val="00A72101"/>
    <w:rsid w:val="00A728C6"/>
    <w:rsid w:val="00A73868"/>
    <w:rsid w:val="00A7549E"/>
    <w:rsid w:val="00A808F4"/>
    <w:rsid w:val="00A83FFD"/>
    <w:rsid w:val="00A84675"/>
    <w:rsid w:val="00A8695F"/>
    <w:rsid w:val="00A9131F"/>
    <w:rsid w:val="00A91F8F"/>
    <w:rsid w:val="00A929C7"/>
    <w:rsid w:val="00A939F7"/>
    <w:rsid w:val="00A950CA"/>
    <w:rsid w:val="00AA02F7"/>
    <w:rsid w:val="00AA0970"/>
    <w:rsid w:val="00AA2739"/>
    <w:rsid w:val="00AA2B08"/>
    <w:rsid w:val="00AA2DB4"/>
    <w:rsid w:val="00AA3A8C"/>
    <w:rsid w:val="00AA57DB"/>
    <w:rsid w:val="00AA581C"/>
    <w:rsid w:val="00AB0ECF"/>
    <w:rsid w:val="00AB3A86"/>
    <w:rsid w:val="00AD0ACC"/>
    <w:rsid w:val="00AD2AA2"/>
    <w:rsid w:val="00AD6322"/>
    <w:rsid w:val="00AE084C"/>
    <w:rsid w:val="00AE0C8E"/>
    <w:rsid w:val="00AE1D56"/>
    <w:rsid w:val="00AF06AD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21FE4"/>
    <w:rsid w:val="00B230AA"/>
    <w:rsid w:val="00B32558"/>
    <w:rsid w:val="00B3390A"/>
    <w:rsid w:val="00B33F78"/>
    <w:rsid w:val="00B40FA0"/>
    <w:rsid w:val="00B4437C"/>
    <w:rsid w:val="00B45072"/>
    <w:rsid w:val="00B532E8"/>
    <w:rsid w:val="00B603DA"/>
    <w:rsid w:val="00B704CD"/>
    <w:rsid w:val="00B71C42"/>
    <w:rsid w:val="00B76888"/>
    <w:rsid w:val="00B832D8"/>
    <w:rsid w:val="00B865E2"/>
    <w:rsid w:val="00B86D34"/>
    <w:rsid w:val="00B87FC8"/>
    <w:rsid w:val="00B92DDD"/>
    <w:rsid w:val="00B93E8E"/>
    <w:rsid w:val="00BA0A61"/>
    <w:rsid w:val="00BA1CF6"/>
    <w:rsid w:val="00BA3158"/>
    <w:rsid w:val="00BA4F84"/>
    <w:rsid w:val="00BB3EA4"/>
    <w:rsid w:val="00BC7DF5"/>
    <w:rsid w:val="00BD0735"/>
    <w:rsid w:val="00BE0812"/>
    <w:rsid w:val="00BF7BE7"/>
    <w:rsid w:val="00C04738"/>
    <w:rsid w:val="00C07B39"/>
    <w:rsid w:val="00C10BF8"/>
    <w:rsid w:val="00C10C86"/>
    <w:rsid w:val="00C112B8"/>
    <w:rsid w:val="00C178D6"/>
    <w:rsid w:val="00C1793D"/>
    <w:rsid w:val="00C24530"/>
    <w:rsid w:val="00C2597D"/>
    <w:rsid w:val="00C30E2D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6EF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B49DE"/>
    <w:rsid w:val="00CC1085"/>
    <w:rsid w:val="00CC69E0"/>
    <w:rsid w:val="00CC734C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CF6649"/>
    <w:rsid w:val="00D00B03"/>
    <w:rsid w:val="00D0243F"/>
    <w:rsid w:val="00D03242"/>
    <w:rsid w:val="00D04C0F"/>
    <w:rsid w:val="00D07BDB"/>
    <w:rsid w:val="00D10058"/>
    <w:rsid w:val="00D100F5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6BC"/>
    <w:rsid w:val="00D2573F"/>
    <w:rsid w:val="00D26972"/>
    <w:rsid w:val="00D2744A"/>
    <w:rsid w:val="00D32745"/>
    <w:rsid w:val="00D3574D"/>
    <w:rsid w:val="00D36EDE"/>
    <w:rsid w:val="00D378BF"/>
    <w:rsid w:val="00D43066"/>
    <w:rsid w:val="00D43CED"/>
    <w:rsid w:val="00D5082D"/>
    <w:rsid w:val="00D523C9"/>
    <w:rsid w:val="00D5318B"/>
    <w:rsid w:val="00D60A1F"/>
    <w:rsid w:val="00D640B5"/>
    <w:rsid w:val="00D6659B"/>
    <w:rsid w:val="00D701FC"/>
    <w:rsid w:val="00D73904"/>
    <w:rsid w:val="00D74D16"/>
    <w:rsid w:val="00D80C07"/>
    <w:rsid w:val="00D833DB"/>
    <w:rsid w:val="00D84D0C"/>
    <w:rsid w:val="00D85F16"/>
    <w:rsid w:val="00D868EF"/>
    <w:rsid w:val="00D922D7"/>
    <w:rsid w:val="00D92A1F"/>
    <w:rsid w:val="00D93514"/>
    <w:rsid w:val="00D935A4"/>
    <w:rsid w:val="00D93B1E"/>
    <w:rsid w:val="00D964E3"/>
    <w:rsid w:val="00DA2D75"/>
    <w:rsid w:val="00DA5204"/>
    <w:rsid w:val="00DA6EEA"/>
    <w:rsid w:val="00DB6837"/>
    <w:rsid w:val="00DB6D55"/>
    <w:rsid w:val="00DC22FC"/>
    <w:rsid w:val="00DD4344"/>
    <w:rsid w:val="00DD567C"/>
    <w:rsid w:val="00DE07D9"/>
    <w:rsid w:val="00DE1695"/>
    <w:rsid w:val="00DE1C4D"/>
    <w:rsid w:val="00DE7DB1"/>
    <w:rsid w:val="00DF1E54"/>
    <w:rsid w:val="00DF6C57"/>
    <w:rsid w:val="00E05893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1FC3"/>
    <w:rsid w:val="00E52C17"/>
    <w:rsid w:val="00E53BCC"/>
    <w:rsid w:val="00E547D0"/>
    <w:rsid w:val="00E54CD3"/>
    <w:rsid w:val="00E57883"/>
    <w:rsid w:val="00E62C13"/>
    <w:rsid w:val="00E64C46"/>
    <w:rsid w:val="00E65B27"/>
    <w:rsid w:val="00E67508"/>
    <w:rsid w:val="00E67817"/>
    <w:rsid w:val="00E74C15"/>
    <w:rsid w:val="00E76C79"/>
    <w:rsid w:val="00E771EC"/>
    <w:rsid w:val="00E81A7C"/>
    <w:rsid w:val="00E85AF7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B114E"/>
    <w:rsid w:val="00EC5A35"/>
    <w:rsid w:val="00ED139C"/>
    <w:rsid w:val="00ED7AE3"/>
    <w:rsid w:val="00EE77E8"/>
    <w:rsid w:val="00EE7D77"/>
    <w:rsid w:val="00EF3D76"/>
    <w:rsid w:val="00EF5127"/>
    <w:rsid w:val="00EF7B7E"/>
    <w:rsid w:val="00F0101E"/>
    <w:rsid w:val="00F0143E"/>
    <w:rsid w:val="00F02BB0"/>
    <w:rsid w:val="00F11C3B"/>
    <w:rsid w:val="00F1580A"/>
    <w:rsid w:val="00F2121F"/>
    <w:rsid w:val="00F30001"/>
    <w:rsid w:val="00F30753"/>
    <w:rsid w:val="00F32B7D"/>
    <w:rsid w:val="00F33257"/>
    <w:rsid w:val="00F33580"/>
    <w:rsid w:val="00F34958"/>
    <w:rsid w:val="00F36145"/>
    <w:rsid w:val="00F41F2D"/>
    <w:rsid w:val="00F44CD3"/>
    <w:rsid w:val="00F47770"/>
    <w:rsid w:val="00F529B3"/>
    <w:rsid w:val="00F61B54"/>
    <w:rsid w:val="00F77A30"/>
    <w:rsid w:val="00F846EA"/>
    <w:rsid w:val="00F855C8"/>
    <w:rsid w:val="00F87F98"/>
    <w:rsid w:val="00F9129B"/>
    <w:rsid w:val="00F936E9"/>
    <w:rsid w:val="00F942B4"/>
    <w:rsid w:val="00F96FFC"/>
    <w:rsid w:val="00FA03E8"/>
    <w:rsid w:val="00FA282B"/>
    <w:rsid w:val="00FA54B0"/>
    <w:rsid w:val="00FB30DB"/>
    <w:rsid w:val="00FB4639"/>
    <w:rsid w:val="00FB5BD2"/>
    <w:rsid w:val="00FC1C86"/>
    <w:rsid w:val="00FC2B72"/>
    <w:rsid w:val="00FC7F79"/>
    <w:rsid w:val="00FD18B1"/>
    <w:rsid w:val="00FD3020"/>
    <w:rsid w:val="00FD5FB6"/>
    <w:rsid w:val="00FD6383"/>
    <w:rsid w:val="00FE1E25"/>
    <w:rsid w:val="00FE1E78"/>
    <w:rsid w:val="00FE2454"/>
    <w:rsid w:val="00FE433D"/>
    <w:rsid w:val="00FF37E5"/>
    <w:rsid w:val="00FF4E48"/>
    <w:rsid w:val="0998291F"/>
    <w:rsid w:val="0DCE4DB6"/>
    <w:rsid w:val="26724B13"/>
    <w:rsid w:val="2F7D0DD1"/>
    <w:rsid w:val="34DC7E82"/>
    <w:rsid w:val="38A81402"/>
    <w:rsid w:val="3E8378A1"/>
    <w:rsid w:val="43C24E15"/>
    <w:rsid w:val="4B8F0F56"/>
    <w:rsid w:val="54D92156"/>
    <w:rsid w:val="637E2311"/>
    <w:rsid w:val="684060BF"/>
    <w:rsid w:val="68B67414"/>
    <w:rsid w:val="70FA0D68"/>
    <w:rsid w:val="759F7675"/>
    <w:rsid w:val="78416033"/>
    <w:rsid w:val="797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5FDEF5B"/>
  <w15:docId w15:val="{6283F10A-5AF5-4D37-A0A5-D0CE5FE3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TabelacomGrelha1">
    <w:name w:val="Tabela com Grelha1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unhideWhenUsed/>
    <w:rsid w:val="009B696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9" Type="http://schemas.openxmlformats.org/officeDocument/2006/relationships/image" Target="media/image23.png"/><Relationship Id="rId21" Type="http://schemas.openxmlformats.org/officeDocument/2006/relationships/image" Target="media/image13.png"/><Relationship Id="rId34" Type="http://schemas.openxmlformats.org/officeDocument/2006/relationships/image" Target="media/image22.jp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png"/><Relationship Id="rId33" Type="http://schemas.openxmlformats.org/officeDocument/2006/relationships/image" Target="media/image21.jpg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png"/><Relationship Id="rId29" Type="http://schemas.openxmlformats.org/officeDocument/2006/relationships/footer" Target="footer3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g"/><Relationship Id="rId32" Type="http://schemas.openxmlformats.org/officeDocument/2006/relationships/image" Target="media/image20.jpg"/><Relationship Id="rId40" Type="http://schemas.openxmlformats.org/officeDocument/2006/relationships/image" Target="media/image23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19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footer" Target="footer2.xml"/><Relationship Id="rId30" Type="http://schemas.openxmlformats.org/officeDocument/2006/relationships/image" Target="media/image18.jpg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C938B36-BAB4-4EBE-AC38-2095C5C17E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1029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4</cp:revision>
  <cp:lastPrinted>2020-10-07T10:08:00Z</cp:lastPrinted>
  <dcterms:created xsi:type="dcterms:W3CDTF">2023-11-05T18:03:00Z</dcterms:created>
  <dcterms:modified xsi:type="dcterms:W3CDTF">2023-11-06T11:43:00Z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AF183B21C2B34239999382EADF5A7DC9</vt:lpwstr>
  </property>
</Properties>
</file>