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5DB7F" w14:textId="77777777" w:rsidR="0098645B" w:rsidRDefault="00A326A4">
      <w:pPr>
        <w:tabs>
          <w:tab w:val="left" w:pos="142"/>
        </w:tabs>
        <w:spacing w:after="240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CBA4A8" wp14:editId="0A715E86">
                <wp:simplePos x="0" y="0"/>
                <wp:positionH relativeFrom="column">
                  <wp:posOffset>-96520</wp:posOffset>
                </wp:positionH>
                <wp:positionV relativeFrom="paragraph">
                  <wp:posOffset>-506942</wp:posOffset>
                </wp:positionV>
                <wp:extent cx="2225675" cy="627380"/>
                <wp:effectExtent l="0" t="0" r="0" b="1270"/>
                <wp:wrapNone/>
                <wp:docPr id="9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08003CA0" w14:textId="77777777" w:rsidR="0098645B" w:rsidRDefault="00A326A4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Answer Key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A</w:t>
                            </w:r>
                          </w:p>
                          <w:p w14:paraId="0C2287D7" w14:textId="77777777" w:rsidR="0098645B" w:rsidRDefault="0098645B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CBA4A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7.6pt;margin-top:-39.9pt;width:175.25pt;height:49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" filled="f" stroked="f">
                <v:textbox inset="2mm,0,2mm,0">
                  <w:txbxContent>
                    <w:p w14:paraId="08003CA0" w14:textId="77777777" w:rsidR="0098645B" w:rsidRDefault="00A326A4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Answer Key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A</w:t>
                      </w:r>
                    </w:p>
                    <w:p w14:paraId="0C2287D7" w14:textId="77777777" w:rsidR="0098645B" w:rsidRDefault="0098645B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28A4BD" wp14:editId="6144E2AA">
                <wp:simplePos x="0" y="0"/>
                <wp:positionH relativeFrom="column">
                  <wp:posOffset>-727710</wp:posOffset>
                </wp:positionH>
                <wp:positionV relativeFrom="paragraph">
                  <wp:posOffset>-728345</wp:posOffset>
                </wp:positionV>
                <wp:extent cx="3599815" cy="1094105"/>
                <wp:effectExtent l="38100" t="38100" r="95885" b="86995"/>
                <wp:wrapNone/>
                <wp:docPr id="952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ectangle 6" o:spid="_x0000_s1026" o:spt="100" style="position:absolute;left:0pt;margin-left:-57.3pt;margin-top:-57.35pt;height:86.15pt;width:283.45pt;z-index:251659264;v-text-anchor:middle;mso-width-relative:page;mso-height-relative:page;" fillcolor="#F26C47" filled="t" stroked="f" coordsize="2053334,1360591" o:gfxdata="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" path="m0,0l1995542,0c2076626,314723,2063264,684635,2011425,901800c1959586,1118965,1883117,1269629,1684509,1302989c1485901,1336349,1100528,1108443,819777,1101962c539026,1095481,215830,1335897,0,1360591l0,0xe">
                <v:path o:connectlocs="0,0;3498496,0;3526341,725173;2953207,1047784;1437197,886131;0,1094105;0,0" o:connectangles="0,0,0,0,0,0,0"/>
                <v:fill on="t" focussize="0,0"/>
                <v:stroke on="f" weight="2pt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</v:shape>
            </w:pict>
          </mc:Fallback>
        </mc:AlternateContent>
      </w:r>
    </w:p>
    <w:p w14:paraId="449276AC" w14:textId="77777777" w:rsidR="0098645B" w:rsidRDefault="0098645B">
      <w:pPr>
        <w:spacing w:after="0"/>
        <w:rPr>
          <w:b/>
          <w:sz w:val="28"/>
        </w:rPr>
      </w:pPr>
    </w:p>
    <w:p w14:paraId="41DF6EAA" w14:textId="77777777" w:rsidR="0098645B" w:rsidRDefault="00A326A4">
      <w:pPr>
        <w:spacing w:after="0"/>
        <w:rPr>
          <w:rFonts w:ascii="Arial" w:hAnsi="Arial" w:cs="Arial"/>
          <w:b/>
          <w:sz w:val="24"/>
          <w:lang w:val="en-US"/>
        </w:rPr>
      </w:pPr>
      <w:r>
        <w:rPr>
          <w:b/>
          <w:lang w:val="en-US"/>
        </w:rPr>
        <w:t>Listening</w:t>
      </w:r>
    </w:p>
    <w:p w14:paraId="1BEEE52D" w14:textId="51C7CD59" w:rsidR="00CA429A" w:rsidRDefault="00C726BF" w:rsidP="00CA429A">
      <w:pPr>
        <w:numPr>
          <w:ilvl w:val="0"/>
          <w:numId w:val="11"/>
        </w:numPr>
        <w:spacing w:after="40"/>
        <w:rPr>
          <w:bCs/>
        </w:rPr>
      </w:pPr>
      <w:r>
        <w:rPr>
          <w:bCs/>
        </w:rPr>
        <w:t xml:space="preserve">1, 2, 4, </w:t>
      </w:r>
      <w:r w:rsidR="003A16AA">
        <w:rPr>
          <w:bCs/>
        </w:rPr>
        <w:t>7</w:t>
      </w:r>
    </w:p>
    <w:p w14:paraId="75FFA727" w14:textId="2F2C7FD2" w:rsidR="00CA429A" w:rsidRPr="00CA429A" w:rsidRDefault="00CA429A" w:rsidP="00CA429A">
      <w:pPr>
        <w:numPr>
          <w:ilvl w:val="0"/>
          <w:numId w:val="11"/>
        </w:numPr>
        <w:spacing w:after="40"/>
        <w:rPr>
          <w:bCs/>
        </w:rPr>
      </w:pPr>
      <w:r w:rsidRPr="00CA429A">
        <w:rPr>
          <w:b/>
          <w:lang w:val="en-GB"/>
        </w:rPr>
        <w:t xml:space="preserve">1. </w:t>
      </w:r>
      <w:proofErr w:type="gramStart"/>
      <w:r w:rsidR="001656F9" w:rsidRPr="001656F9">
        <w:rPr>
          <w:rStyle w:val="cf01"/>
          <w:b w:val="0"/>
          <w:bCs w:val="0"/>
        </w:rPr>
        <w:t>F</w:t>
      </w:r>
      <w:r w:rsidR="001656F9">
        <w:rPr>
          <w:rStyle w:val="cf01"/>
        </w:rPr>
        <w:t xml:space="preserve"> </w:t>
      </w:r>
      <w:r w:rsidR="001656F9">
        <w:rPr>
          <w:rStyle w:val="cf01"/>
        </w:rPr>
        <w:t xml:space="preserve"> </w:t>
      </w:r>
      <w:r w:rsidR="001656F9">
        <w:rPr>
          <w:rStyle w:val="cf01"/>
        </w:rPr>
        <w:t>2</w:t>
      </w:r>
      <w:proofErr w:type="gramEnd"/>
      <w:r w:rsidR="001656F9">
        <w:rPr>
          <w:rStyle w:val="cf01"/>
        </w:rPr>
        <w:t xml:space="preserve">. </w:t>
      </w:r>
      <w:proofErr w:type="gramStart"/>
      <w:r w:rsidR="001656F9" w:rsidRPr="001656F9">
        <w:rPr>
          <w:rStyle w:val="cf01"/>
          <w:b w:val="0"/>
          <w:bCs w:val="0"/>
        </w:rPr>
        <w:t>T</w:t>
      </w:r>
      <w:r w:rsidR="001656F9">
        <w:rPr>
          <w:rStyle w:val="cf01"/>
        </w:rPr>
        <w:t xml:space="preserve"> </w:t>
      </w:r>
      <w:r w:rsidR="001656F9">
        <w:rPr>
          <w:rStyle w:val="cf01"/>
        </w:rPr>
        <w:t xml:space="preserve"> </w:t>
      </w:r>
      <w:r w:rsidR="001656F9">
        <w:rPr>
          <w:rStyle w:val="cf01"/>
        </w:rPr>
        <w:t>3</w:t>
      </w:r>
      <w:proofErr w:type="gramEnd"/>
      <w:r w:rsidR="001656F9">
        <w:rPr>
          <w:rStyle w:val="cf01"/>
        </w:rPr>
        <w:t xml:space="preserve">. </w:t>
      </w:r>
      <w:proofErr w:type="gramStart"/>
      <w:r w:rsidR="001656F9" w:rsidRPr="001656F9">
        <w:rPr>
          <w:rStyle w:val="cf01"/>
          <w:b w:val="0"/>
          <w:bCs w:val="0"/>
        </w:rPr>
        <w:t>T</w:t>
      </w:r>
      <w:r w:rsidR="001656F9">
        <w:rPr>
          <w:rStyle w:val="cf01"/>
        </w:rPr>
        <w:t xml:space="preserve"> </w:t>
      </w:r>
      <w:r w:rsidR="001656F9">
        <w:rPr>
          <w:rStyle w:val="cf01"/>
        </w:rPr>
        <w:t xml:space="preserve"> </w:t>
      </w:r>
      <w:r w:rsidR="001656F9">
        <w:rPr>
          <w:rStyle w:val="cf01"/>
        </w:rPr>
        <w:t>4</w:t>
      </w:r>
      <w:proofErr w:type="gramEnd"/>
      <w:r w:rsidR="001656F9">
        <w:rPr>
          <w:rStyle w:val="cf01"/>
        </w:rPr>
        <w:t xml:space="preserve">. </w:t>
      </w:r>
      <w:r w:rsidR="001656F9" w:rsidRPr="001656F9">
        <w:rPr>
          <w:rStyle w:val="cf01"/>
          <w:b w:val="0"/>
          <w:bCs w:val="0"/>
        </w:rPr>
        <w:t>F</w:t>
      </w:r>
    </w:p>
    <w:p w14:paraId="66028FE4" w14:textId="66A8D4FC" w:rsidR="0098645B" w:rsidRPr="00531903" w:rsidRDefault="00A326A4">
      <w:pPr>
        <w:numPr>
          <w:ilvl w:val="0"/>
          <w:numId w:val="11"/>
        </w:numPr>
        <w:spacing w:after="40"/>
        <w:rPr>
          <w:b/>
          <w:lang w:val="en-GB"/>
        </w:rPr>
      </w:pPr>
      <w:r w:rsidRPr="00531903">
        <w:rPr>
          <w:b/>
          <w:lang w:val="en-GB"/>
        </w:rPr>
        <w:t>1.</w:t>
      </w:r>
      <w:r w:rsidR="00531903">
        <w:rPr>
          <w:bCs/>
          <w:lang w:val="en-GB"/>
        </w:rPr>
        <w:t xml:space="preserve"> </w:t>
      </w:r>
      <w:proofErr w:type="gramStart"/>
      <w:r w:rsidRPr="00531903">
        <w:rPr>
          <w:bCs/>
          <w:lang w:val="en-GB"/>
        </w:rPr>
        <w:t xml:space="preserve">classroom </w:t>
      </w:r>
      <w:r w:rsidR="00531903">
        <w:rPr>
          <w:bCs/>
          <w:lang w:val="en-GB"/>
        </w:rPr>
        <w:t xml:space="preserve"> </w:t>
      </w:r>
      <w:r w:rsidRPr="00531903">
        <w:rPr>
          <w:b/>
          <w:lang w:val="en-GB"/>
        </w:rPr>
        <w:t>2</w:t>
      </w:r>
      <w:proofErr w:type="gramEnd"/>
      <w:r w:rsidRPr="00531903">
        <w:rPr>
          <w:b/>
          <w:lang w:val="en-GB"/>
        </w:rPr>
        <w:t>.</w:t>
      </w:r>
      <w:r w:rsidRPr="00531903">
        <w:rPr>
          <w:bCs/>
          <w:lang w:val="en-GB"/>
        </w:rPr>
        <w:t xml:space="preserve"> </w:t>
      </w:r>
      <w:proofErr w:type="gramStart"/>
      <w:r w:rsidRPr="00531903">
        <w:rPr>
          <w:bCs/>
          <w:lang w:val="en-GB"/>
        </w:rPr>
        <w:t xml:space="preserve">gym </w:t>
      </w:r>
      <w:r w:rsidR="00531903">
        <w:rPr>
          <w:bCs/>
          <w:lang w:val="en-GB"/>
        </w:rPr>
        <w:t xml:space="preserve"> </w:t>
      </w:r>
      <w:r w:rsidRPr="00531903">
        <w:rPr>
          <w:b/>
          <w:lang w:val="en-GB"/>
        </w:rPr>
        <w:t>3</w:t>
      </w:r>
      <w:proofErr w:type="gramEnd"/>
      <w:r w:rsidRPr="00531903">
        <w:rPr>
          <w:b/>
          <w:lang w:val="en-GB"/>
        </w:rPr>
        <w:t>.</w:t>
      </w:r>
      <w:r w:rsidRPr="00531903">
        <w:rPr>
          <w:bCs/>
          <w:lang w:val="en-GB"/>
        </w:rPr>
        <w:t xml:space="preserve"> </w:t>
      </w:r>
      <w:proofErr w:type="gramStart"/>
      <w:r w:rsidRPr="00531903">
        <w:rPr>
          <w:bCs/>
          <w:lang w:val="en-GB"/>
        </w:rPr>
        <w:t xml:space="preserve">canteen </w:t>
      </w:r>
      <w:r w:rsidR="00531903">
        <w:rPr>
          <w:bCs/>
          <w:lang w:val="en-GB"/>
        </w:rPr>
        <w:t xml:space="preserve"> </w:t>
      </w:r>
      <w:r w:rsidRPr="00531903">
        <w:rPr>
          <w:b/>
          <w:lang w:val="en-GB"/>
        </w:rPr>
        <w:t>4</w:t>
      </w:r>
      <w:proofErr w:type="gramEnd"/>
      <w:r w:rsidRPr="00531903">
        <w:rPr>
          <w:b/>
          <w:lang w:val="en-GB"/>
        </w:rPr>
        <w:t>.</w:t>
      </w:r>
      <w:r w:rsidRPr="00531903">
        <w:rPr>
          <w:bCs/>
          <w:lang w:val="en-GB"/>
        </w:rPr>
        <w:t xml:space="preserve"> </w:t>
      </w:r>
      <w:proofErr w:type="gramStart"/>
      <w:r w:rsidRPr="00531903">
        <w:rPr>
          <w:bCs/>
          <w:lang w:val="en-GB"/>
        </w:rPr>
        <w:t>playground</w:t>
      </w:r>
      <w:r w:rsidR="00531903">
        <w:rPr>
          <w:bCs/>
          <w:lang w:val="en-GB"/>
        </w:rPr>
        <w:t xml:space="preserve"> </w:t>
      </w:r>
      <w:r w:rsidRPr="00531903">
        <w:rPr>
          <w:bCs/>
          <w:lang w:val="en-GB"/>
        </w:rPr>
        <w:t xml:space="preserve"> </w:t>
      </w:r>
      <w:r w:rsidRPr="00531903">
        <w:rPr>
          <w:b/>
          <w:lang w:val="en-GB"/>
        </w:rPr>
        <w:t>5</w:t>
      </w:r>
      <w:proofErr w:type="gramEnd"/>
      <w:r w:rsidRPr="00531903">
        <w:rPr>
          <w:b/>
          <w:lang w:val="en-GB"/>
        </w:rPr>
        <w:t>.</w:t>
      </w:r>
      <w:r w:rsidRPr="00531903">
        <w:rPr>
          <w:bCs/>
          <w:lang w:val="en-GB"/>
        </w:rPr>
        <w:t xml:space="preserve"> sports </w:t>
      </w:r>
      <w:proofErr w:type="gramStart"/>
      <w:r w:rsidRPr="00531903">
        <w:rPr>
          <w:bCs/>
          <w:lang w:val="en-GB"/>
        </w:rPr>
        <w:t xml:space="preserve">field </w:t>
      </w:r>
      <w:r w:rsidR="00531903">
        <w:rPr>
          <w:bCs/>
          <w:lang w:val="en-GB"/>
        </w:rPr>
        <w:t xml:space="preserve"> </w:t>
      </w:r>
      <w:r w:rsidRPr="00531903">
        <w:rPr>
          <w:b/>
          <w:lang w:val="en-GB"/>
        </w:rPr>
        <w:t>6</w:t>
      </w:r>
      <w:proofErr w:type="gramEnd"/>
      <w:r w:rsidRPr="00531903">
        <w:rPr>
          <w:b/>
          <w:lang w:val="en-GB"/>
        </w:rPr>
        <w:t>.</w:t>
      </w:r>
      <w:r w:rsidRPr="00531903">
        <w:rPr>
          <w:bCs/>
          <w:lang w:val="en-GB"/>
        </w:rPr>
        <w:t xml:space="preserve"> library</w:t>
      </w:r>
    </w:p>
    <w:p w14:paraId="0B5710D9" w14:textId="77777777" w:rsidR="0098645B" w:rsidRDefault="0098645B">
      <w:pPr>
        <w:spacing w:after="0"/>
        <w:rPr>
          <w:lang w:val="en-US"/>
        </w:rPr>
      </w:pPr>
    </w:p>
    <w:p w14:paraId="262E0157" w14:textId="77777777" w:rsidR="0098645B" w:rsidRDefault="00A326A4">
      <w:pPr>
        <w:spacing w:after="0"/>
        <w:rPr>
          <w:b/>
          <w:lang w:val="en-US"/>
        </w:rPr>
      </w:pPr>
      <w:r>
        <w:rPr>
          <w:b/>
          <w:lang w:val="en-US"/>
        </w:rPr>
        <w:t>Reading</w:t>
      </w:r>
    </w:p>
    <w:p w14:paraId="4DF63C66" w14:textId="50DA37EB" w:rsidR="0098645B" w:rsidRDefault="00A326A4" w:rsidP="00A326A4">
      <w:pPr>
        <w:spacing w:after="40"/>
        <w:ind w:left="284" w:hanging="284"/>
        <w:rPr>
          <w:lang w:val="en-US"/>
        </w:rPr>
      </w:pPr>
      <w:r>
        <w:rPr>
          <w:b/>
          <w:lang w:val="en-US"/>
        </w:rPr>
        <w:t>A.</w:t>
      </w:r>
      <w:r>
        <w:rPr>
          <w:b/>
          <w:lang w:val="en-US"/>
        </w:rPr>
        <w:tab/>
      </w:r>
      <w:r w:rsidR="001656F9">
        <w:rPr>
          <w:b/>
          <w:lang w:val="en-US"/>
        </w:rPr>
        <w:t>1</w:t>
      </w:r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="00531903">
        <w:rPr>
          <w:lang w:val="en-GB"/>
        </w:rPr>
        <w:t>r</w:t>
      </w:r>
      <w:r w:rsidRPr="00531903">
        <w:rPr>
          <w:lang w:val="en-GB"/>
        </w:rPr>
        <w:t>obotics</w:t>
      </w:r>
      <w:r>
        <w:rPr>
          <w:lang w:val="en-US"/>
        </w:rPr>
        <w:t xml:space="preserve">  </w:t>
      </w:r>
      <w:r w:rsidR="001656F9">
        <w:rPr>
          <w:b/>
          <w:lang w:val="en-US"/>
        </w:rPr>
        <w:t>2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="00531903">
        <w:rPr>
          <w:lang w:val="en-GB"/>
        </w:rPr>
        <w:t>d</w:t>
      </w:r>
      <w:r w:rsidRPr="00531903">
        <w:rPr>
          <w:lang w:val="en-GB"/>
        </w:rPr>
        <w:t>rama</w:t>
      </w:r>
      <w:r>
        <w:rPr>
          <w:lang w:val="en-US"/>
        </w:rPr>
        <w:t xml:space="preserve">  </w:t>
      </w:r>
      <w:r w:rsidR="001656F9">
        <w:rPr>
          <w:b/>
          <w:lang w:val="en-US"/>
        </w:rPr>
        <w:t>3</w:t>
      </w:r>
      <w:proofErr w:type="gramEnd"/>
      <w:r w:rsidR="001656F9">
        <w:rPr>
          <w:b/>
          <w:lang w:val="en-US"/>
        </w:rPr>
        <w:t>.</w:t>
      </w:r>
      <w:r w:rsidR="001656F9">
        <w:rPr>
          <w:lang w:val="en-US"/>
        </w:rPr>
        <w:t xml:space="preserve"> </w:t>
      </w:r>
      <w:r w:rsidR="001656F9" w:rsidRPr="00531903">
        <w:rPr>
          <w:lang w:val="en-GB"/>
        </w:rPr>
        <w:t>English and PE</w:t>
      </w:r>
      <w:r w:rsidR="001656F9">
        <w:rPr>
          <w:lang w:val="en-US"/>
        </w:rPr>
        <w:t xml:space="preserve">  </w:t>
      </w:r>
      <w:r w:rsidR="001656F9">
        <w:rPr>
          <w:b/>
          <w:lang w:val="en-US"/>
        </w:rPr>
        <w:t>4</w:t>
      </w:r>
      <w:r w:rsidR="001656F9">
        <w:rPr>
          <w:b/>
          <w:lang w:val="en-US"/>
        </w:rPr>
        <w:t>.</w:t>
      </w:r>
      <w:r w:rsidR="001656F9">
        <w:rPr>
          <w:lang w:val="en-US"/>
        </w:rPr>
        <w:t xml:space="preserve"> </w:t>
      </w:r>
      <w:proofErr w:type="gramStart"/>
      <w:r w:rsidR="001656F9">
        <w:rPr>
          <w:lang w:val="en-GB"/>
        </w:rPr>
        <w:t>s</w:t>
      </w:r>
      <w:r w:rsidR="001656F9" w:rsidRPr="00531903">
        <w:rPr>
          <w:lang w:val="en-GB"/>
        </w:rPr>
        <w:t>cience</w:t>
      </w:r>
      <w:r w:rsidR="001656F9">
        <w:rPr>
          <w:lang w:val="en-US"/>
        </w:rPr>
        <w:t xml:space="preserve">  </w:t>
      </w:r>
      <w:r>
        <w:rPr>
          <w:b/>
          <w:lang w:val="en-US"/>
        </w:rPr>
        <w:t>5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="00531903">
        <w:rPr>
          <w:lang w:val="en-GB"/>
        </w:rPr>
        <w:t>m</w:t>
      </w:r>
      <w:r w:rsidRPr="00531903">
        <w:rPr>
          <w:lang w:val="en-GB"/>
        </w:rPr>
        <w:t>aths</w:t>
      </w:r>
      <w:r>
        <w:rPr>
          <w:lang w:val="en-US"/>
        </w:rPr>
        <w:t xml:space="preserve">  </w:t>
      </w:r>
      <w:r>
        <w:rPr>
          <w:b/>
          <w:lang w:val="en-US"/>
        </w:rPr>
        <w:t>6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 w:rsidRPr="00531903">
        <w:rPr>
          <w:lang w:val="en-GB"/>
        </w:rPr>
        <w:t>PE</w:t>
      </w:r>
    </w:p>
    <w:p w14:paraId="7A77EE11" w14:textId="03BE99D7" w:rsidR="0098645B" w:rsidRPr="00531903" w:rsidRDefault="00A326A4" w:rsidP="00D775C3">
      <w:pPr>
        <w:spacing w:after="0"/>
        <w:rPr>
          <w:b/>
          <w:lang w:val="en-GB"/>
        </w:rPr>
      </w:pPr>
      <w:r>
        <w:rPr>
          <w:b/>
          <w:lang w:val="en-US"/>
        </w:rPr>
        <w:t>B.</w:t>
      </w:r>
      <w:r w:rsidR="00D775C3">
        <w:rPr>
          <w:b/>
          <w:lang w:val="en-US"/>
        </w:rPr>
        <w:t xml:space="preserve"> </w:t>
      </w:r>
      <w:r>
        <w:rPr>
          <w:b/>
          <w:lang w:val="en-US"/>
        </w:rPr>
        <w:t>1.</w:t>
      </w:r>
      <w:r>
        <w:rPr>
          <w:lang w:val="en-US"/>
        </w:rPr>
        <w:t xml:space="preserve"> </w:t>
      </w:r>
      <w:proofErr w:type="gramStart"/>
      <w:r w:rsidRPr="00531903">
        <w:rPr>
          <w:lang w:val="en-GB"/>
        </w:rPr>
        <w:t>T</w:t>
      </w:r>
      <w:r>
        <w:rPr>
          <w:b/>
          <w:lang w:val="en-US"/>
        </w:rPr>
        <w:t xml:space="preserve">  2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T</w:t>
      </w:r>
      <w:r>
        <w:rPr>
          <w:b/>
          <w:lang w:val="en-US"/>
        </w:rPr>
        <w:t xml:space="preserve">  3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F – </w:t>
      </w:r>
      <w:r w:rsidR="005B6E6E">
        <w:rPr>
          <w:lang w:val="en-US"/>
        </w:rPr>
        <w:t>The</w:t>
      </w:r>
      <w:r w:rsidR="005B6E6E" w:rsidRPr="00531903">
        <w:rPr>
          <w:lang w:val="en-GB"/>
        </w:rPr>
        <w:t xml:space="preserve"> </w:t>
      </w:r>
      <w:r w:rsidRPr="00531903">
        <w:rPr>
          <w:lang w:val="en-GB"/>
        </w:rPr>
        <w:t>art lesson starts at 10:15</w:t>
      </w:r>
      <w:proofErr w:type="gramStart"/>
      <w:r>
        <w:rPr>
          <w:lang w:val="en-US"/>
        </w:rPr>
        <w:t>.</w:t>
      </w:r>
      <w:r>
        <w:rPr>
          <w:b/>
          <w:lang w:val="en-US"/>
        </w:rPr>
        <w:t xml:space="preserve">  4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F – </w:t>
      </w:r>
      <w:r w:rsidRPr="00531903">
        <w:rPr>
          <w:lang w:val="en-GB"/>
        </w:rPr>
        <w:t>Andy hasn’t got his flute</w:t>
      </w:r>
      <w:r>
        <w:rPr>
          <w:lang w:val="en-US"/>
        </w:rPr>
        <w:t xml:space="preserve">.  </w:t>
      </w:r>
      <w:r>
        <w:rPr>
          <w:b/>
          <w:lang w:val="en-US"/>
        </w:rPr>
        <w:t>5.</w:t>
      </w:r>
      <w:r>
        <w:rPr>
          <w:lang w:val="en-US"/>
        </w:rPr>
        <w:t xml:space="preserve"> </w:t>
      </w:r>
      <w:r w:rsidRPr="00531903">
        <w:rPr>
          <w:lang w:val="en-GB"/>
        </w:rPr>
        <w:t xml:space="preserve">F </w:t>
      </w:r>
      <w:r w:rsidR="003A5C50">
        <w:rPr>
          <w:lang w:val="en-GB"/>
        </w:rPr>
        <w:t>–</w:t>
      </w:r>
      <w:r w:rsidRPr="00531903">
        <w:rPr>
          <w:lang w:val="en-GB"/>
        </w:rPr>
        <w:t xml:space="preserve"> The PE teacher is Andy’s favourite teacher.</w:t>
      </w:r>
    </w:p>
    <w:p w14:paraId="65F4FA49" w14:textId="77777777" w:rsidR="0098645B" w:rsidRDefault="00A326A4" w:rsidP="00A326A4">
      <w:pPr>
        <w:spacing w:after="0"/>
        <w:ind w:left="284" w:hanging="284"/>
        <w:rPr>
          <w:b/>
          <w:lang w:val="en-US"/>
        </w:rPr>
      </w:pPr>
      <w:r>
        <w:rPr>
          <w:b/>
          <w:lang w:val="en-US"/>
        </w:rPr>
        <w:t xml:space="preserve">C. </w:t>
      </w:r>
    </w:p>
    <w:p w14:paraId="0232A2F5" w14:textId="27FC99D9" w:rsidR="0098645B" w:rsidRDefault="00D775C3" w:rsidP="00A326A4">
      <w:pPr>
        <w:spacing w:after="0"/>
        <w:ind w:left="284" w:hanging="284"/>
        <w:rPr>
          <w:rFonts w:cstheme="minorHAnsi"/>
          <w:lang w:val="en-US"/>
        </w:rPr>
      </w:pPr>
      <w:r>
        <w:rPr>
          <w:rFonts w:cs="Arial"/>
          <w:b/>
          <w:lang w:val="en-US"/>
        </w:rPr>
        <w:t xml:space="preserve">1. </w:t>
      </w:r>
      <w:r w:rsidR="00A326A4" w:rsidRPr="00531903">
        <w:rPr>
          <w:rFonts w:cs="Arial"/>
          <w:lang w:val="en-GB"/>
        </w:rPr>
        <w:t>Yes, they are</w:t>
      </w:r>
      <w:r w:rsidR="00A326A4">
        <w:rPr>
          <w:rFonts w:cs="Arial"/>
          <w:lang w:val="en-US"/>
        </w:rPr>
        <w:t>.</w:t>
      </w:r>
    </w:p>
    <w:p w14:paraId="6BA23BB6" w14:textId="3E71CF95" w:rsidR="0098645B" w:rsidRDefault="00A326A4" w:rsidP="00A326A4">
      <w:pPr>
        <w:spacing w:after="0"/>
        <w:ind w:left="284" w:hanging="284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2.</w:t>
      </w:r>
      <w:r w:rsidR="00D775C3">
        <w:rPr>
          <w:rFonts w:cstheme="minorHAnsi"/>
          <w:lang w:val="en-US"/>
        </w:rPr>
        <w:t xml:space="preserve"> </w:t>
      </w:r>
      <w:r w:rsidRPr="00531903">
        <w:rPr>
          <w:rFonts w:cstheme="minorHAnsi"/>
          <w:lang w:val="en-GB"/>
        </w:rPr>
        <w:t>It’s next to the computer room.</w:t>
      </w:r>
    </w:p>
    <w:p w14:paraId="49D9A37D" w14:textId="2BB69436" w:rsidR="0098645B" w:rsidRDefault="00A326A4" w:rsidP="00A326A4">
      <w:pPr>
        <w:spacing w:after="0"/>
        <w:ind w:left="284" w:hanging="284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3.</w:t>
      </w:r>
      <w:r w:rsidR="00D775C3">
        <w:rPr>
          <w:rFonts w:cstheme="minorHAnsi"/>
          <w:lang w:val="en-US"/>
        </w:rPr>
        <w:t xml:space="preserve"> </w:t>
      </w:r>
      <w:r w:rsidRPr="00531903">
        <w:rPr>
          <w:rFonts w:cstheme="minorHAnsi"/>
          <w:lang w:val="en-GB"/>
        </w:rPr>
        <w:t xml:space="preserve">They have </w:t>
      </w:r>
      <w:r w:rsidR="00531903">
        <w:rPr>
          <w:rFonts w:cstheme="minorHAnsi"/>
          <w:lang w:val="en-GB"/>
        </w:rPr>
        <w:t>m</w:t>
      </w:r>
      <w:r w:rsidRPr="00531903">
        <w:rPr>
          <w:rFonts w:cstheme="minorHAnsi"/>
          <w:lang w:val="en-GB"/>
        </w:rPr>
        <w:t>usic lessons on Tuesdays and Fridays.</w:t>
      </w:r>
    </w:p>
    <w:p w14:paraId="3D61D23E" w14:textId="31EB1632" w:rsidR="0098645B" w:rsidRDefault="00A326A4" w:rsidP="00A326A4">
      <w:pPr>
        <w:spacing w:after="0"/>
        <w:ind w:left="284" w:hanging="284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4.</w:t>
      </w:r>
      <w:r w:rsidR="00D775C3">
        <w:rPr>
          <w:rFonts w:cstheme="minorHAnsi"/>
          <w:lang w:val="en-US"/>
        </w:rPr>
        <w:t xml:space="preserve"> </w:t>
      </w:r>
      <w:r w:rsidRPr="00531903">
        <w:rPr>
          <w:rFonts w:cstheme="minorHAnsi"/>
          <w:lang w:val="en-GB"/>
        </w:rPr>
        <w:t xml:space="preserve">He </w:t>
      </w:r>
      <w:r w:rsidR="001656F9">
        <w:rPr>
          <w:rFonts w:cstheme="minorHAnsi"/>
          <w:lang w:val="en-GB"/>
        </w:rPr>
        <w:t>g</w:t>
      </w:r>
      <w:r w:rsidRPr="00531903">
        <w:rPr>
          <w:rFonts w:cstheme="minorHAnsi"/>
          <w:lang w:val="en-GB"/>
        </w:rPr>
        <w:t xml:space="preserve">oes canoeing and </w:t>
      </w:r>
      <w:r w:rsidR="001656F9">
        <w:rPr>
          <w:rFonts w:cstheme="minorHAnsi"/>
          <w:lang w:val="en-GB"/>
        </w:rPr>
        <w:t xml:space="preserve">plays </w:t>
      </w:r>
      <w:r w:rsidRPr="00531903">
        <w:rPr>
          <w:rFonts w:cstheme="minorHAnsi"/>
          <w:lang w:val="en-GB"/>
        </w:rPr>
        <w:t>table tennis</w:t>
      </w:r>
      <w:r>
        <w:rPr>
          <w:rFonts w:cstheme="minorHAnsi"/>
          <w:lang w:val="en-US"/>
        </w:rPr>
        <w:t>.</w:t>
      </w:r>
    </w:p>
    <w:p w14:paraId="6CCB7A93" w14:textId="320D7548" w:rsidR="0098645B" w:rsidRDefault="00A326A4" w:rsidP="00A326A4">
      <w:pPr>
        <w:spacing w:after="0"/>
        <w:ind w:left="284" w:hanging="284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5.</w:t>
      </w:r>
      <w:r w:rsidR="00D775C3">
        <w:rPr>
          <w:rFonts w:cstheme="minorHAnsi"/>
          <w:lang w:val="en-US"/>
        </w:rPr>
        <w:t xml:space="preserve"> </w:t>
      </w:r>
      <w:r w:rsidRPr="00531903">
        <w:rPr>
          <w:rFonts w:cstheme="minorHAnsi"/>
          <w:lang w:val="en-GB"/>
        </w:rPr>
        <w:t>No, she doesn’t.</w:t>
      </w:r>
    </w:p>
    <w:p w14:paraId="552A4260" w14:textId="77777777" w:rsidR="0098645B" w:rsidRDefault="0098645B">
      <w:pPr>
        <w:spacing w:after="0"/>
        <w:rPr>
          <w:lang w:val="en-US"/>
        </w:rPr>
      </w:pPr>
    </w:p>
    <w:p w14:paraId="51414925" w14:textId="77777777" w:rsidR="0098645B" w:rsidRDefault="00A326A4">
      <w:pPr>
        <w:spacing w:after="40"/>
        <w:rPr>
          <w:b/>
          <w:lang w:val="en-US"/>
        </w:rPr>
      </w:pPr>
      <w:r>
        <w:rPr>
          <w:b/>
          <w:lang w:val="en-US"/>
        </w:rPr>
        <w:t>Vocabulary</w:t>
      </w:r>
    </w:p>
    <w:p w14:paraId="509FFC56" w14:textId="04093154" w:rsidR="0098645B" w:rsidRPr="00531903" w:rsidRDefault="00A326A4" w:rsidP="00A326A4">
      <w:pPr>
        <w:spacing w:after="40"/>
        <w:ind w:left="284" w:hanging="284"/>
        <w:rPr>
          <w:lang w:val="en-GB"/>
        </w:rPr>
      </w:pPr>
      <w:r>
        <w:rPr>
          <w:b/>
          <w:lang w:val="en-US"/>
        </w:rPr>
        <w:t>A.</w:t>
      </w:r>
      <w:r>
        <w:rPr>
          <w:b/>
          <w:lang w:val="en-US"/>
        </w:rPr>
        <w:tab/>
        <w:t>1.</w:t>
      </w:r>
      <w:r>
        <w:rPr>
          <w:lang w:val="en-US"/>
        </w:rPr>
        <w:t xml:space="preserve"> </w:t>
      </w:r>
      <w:r w:rsidR="00531903" w:rsidRPr="00531903">
        <w:rPr>
          <w:lang w:val="en-GB"/>
        </w:rPr>
        <w:t>band/choir</w:t>
      </w:r>
      <w:r w:rsidR="00531903">
        <w:rPr>
          <w:lang w:val="en-GB"/>
        </w:rPr>
        <w:t>/</w:t>
      </w:r>
      <w:r w:rsidR="00531903" w:rsidRPr="00531903">
        <w:rPr>
          <w:lang w:val="en-GB"/>
        </w:rPr>
        <w:t xml:space="preserve">music </w:t>
      </w:r>
      <w:proofErr w:type="gramStart"/>
      <w:r w:rsidR="00531903" w:rsidRPr="00531903">
        <w:rPr>
          <w:lang w:val="en-GB"/>
        </w:rPr>
        <w:t>club</w:t>
      </w:r>
      <w:r w:rsidR="00531903">
        <w:rPr>
          <w:lang w:val="en-US"/>
        </w:rPr>
        <w:t xml:space="preserve">  </w:t>
      </w:r>
      <w:r w:rsidR="00531903" w:rsidRPr="00531903">
        <w:rPr>
          <w:b/>
          <w:bCs/>
          <w:lang w:val="en-US"/>
        </w:rPr>
        <w:t>2</w:t>
      </w:r>
      <w:proofErr w:type="gramEnd"/>
      <w:r w:rsidR="00531903" w:rsidRPr="00531903">
        <w:rPr>
          <w:b/>
          <w:bCs/>
          <w:lang w:val="en-US"/>
        </w:rPr>
        <w:t>.</w:t>
      </w:r>
      <w:r w:rsidR="00531903">
        <w:rPr>
          <w:lang w:val="en-US"/>
        </w:rPr>
        <w:t xml:space="preserve"> </w:t>
      </w:r>
      <w:r w:rsidR="00531903" w:rsidRPr="00531903">
        <w:rPr>
          <w:lang w:val="en-GB"/>
        </w:rPr>
        <w:t xml:space="preserve">art </w:t>
      </w:r>
      <w:proofErr w:type="gramStart"/>
      <w:r w:rsidR="00531903" w:rsidRPr="00531903">
        <w:rPr>
          <w:lang w:val="en-GB"/>
        </w:rPr>
        <w:t>club</w:t>
      </w:r>
      <w:r w:rsidR="00531903">
        <w:rPr>
          <w:lang w:val="en-GB"/>
        </w:rPr>
        <w:t xml:space="preserve"> </w:t>
      </w:r>
      <w:r w:rsidR="00531903" w:rsidRPr="00531903">
        <w:rPr>
          <w:lang w:val="en-GB"/>
        </w:rPr>
        <w:t xml:space="preserve"> </w:t>
      </w:r>
      <w:r w:rsidR="00531903" w:rsidRPr="00531903">
        <w:rPr>
          <w:b/>
          <w:bCs/>
          <w:lang w:val="en-US"/>
        </w:rPr>
        <w:t>3</w:t>
      </w:r>
      <w:proofErr w:type="gramEnd"/>
      <w:r w:rsidR="00531903" w:rsidRPr="00531903">
        <w:rPr>
          <w:b/>
          <w:bCs/>
          <w:lang w:val="en-US"/>
        </w:rPr>
        <w:t>.</w:t>
      </w:r>
      <w:r w:rsidR="00531903">
        <w:rPr>
          <w:lang w:val="en-US"/>
        </w:rPr>
        <w:t xml:space="preserve"> </w:t>
      </w:r>
      <w:proofErr w:type="spellStart"/>
      <w:r w:rsidR="00531903" w:rsidRPr="00531903">
        <w:rPr>
          <w:lang w:val="en-GB"/>
        </w:rPr>
        <w:t>cooke</w:t>
      </w:r>
      <w:proofErr w:type="spellEnd"/>
      <w:r w:rsidR="00531903">
        <w:rPr>
          <w:lang w:val="en-US"/>
        </w:rPr>
        <w:t>r</w:t>
      </w:r>
      <w:r w:rsidR="00531903" w:rsidRPr="00531903">
        <w:rPr>
          <w:lang w:val="en-GB"/>
        </w:rPr>
        <w:t xml:space="preserve">y </w:t>
      </w:r>
      <w:proofErr w:type="gramStart"/>
      <w:r w:rsidR="00531903" w:rsidRPr="00531903">
        <w:rPr>
          <w:lang w:val="en-GB"/>
        </w:rPr>
        <w:t>club</w:t>
      </w:r>
      <w:r w:rsidR="00531903">
        <w:rPr>
          <w:lang w:val="en-US"/>
        </w:rPr>
        <w:t xml:space="preserve">  </w:t>
      </w:r>
      <w:r w:rsidR="00531903" w:rsidRPr="00531903">
        <w:rPr>
          <w:b/>
          <w:bCs/>
          <w:lang w:val="en-US"/>
        </w:rPr>
        <w:t>4</w:t>
      </w:r>
      <w:proofErr w:type="gramEnd"/>
      <w:r w:rsidR="00531903" w:rsidRPr="00531903">
        <w:rPr>
          <w:b/>
          <w:bCs/>
          <w:lang w:val="en-US"/>
        </w:rPr>
        <w:t>.</w:t>
      </w:r>
      <w:r w:rsidR="00531903">
        <w:rPr>
          <w:lang w:val="en-US"/>
        </w:rPr>
        <w:t xml:space="preserve"> </w:t>
      </w:r>
      <w:r w:rsidR="00531903" w:rsidRPr="00531903">
        <w:rPr>
          <w:lang w:val="en-GB"/>
        </w:rPr>
        <w:t xml:space="preserve">drama </w:t>
      </w:r>
      <w:proofErr w:type="gramStart"/>
      <w:r w:rsidR="00531903" w:rsidRPr="00531903">
        <w:rPr>
          <w:lang w:val="en-GB"/>
        </w:rPr>
        <w:t>club</w:t>
      </w:r>
      <w:r w:rsidR="00531903">
        <w:rPr>
          <w:lang w:val="en-US"/>
        </w:rPr>
        <w:t xml:space="preserve">  </w:t>
      </w:r>
      <w:r w:rsidR="00531903" w:rsidRPr="00531903">
        <w:rPr>
          <w:b/>
          <w:bCs/>
          <w:lang w:val="en-US"/>
        </w:rPr>
        <w:t>5</w:t>
      </w:r>
      <w:proofErr w:type="gramEnd"/>
      <w:r w:rsidR="00531903" w:rsidRPr="00531903">
        <w:rPr>
          <w:b/>
          <w:bCs/>
          <w:lang w:val="en-US"/>
        </w:rPr>
        <w:t>.</w:t>
      </w:r>
      <w:r w:rsidR="00531903">
        <w:rPr>
          <w:lang w:val="en-US"/>
        </w:rPr>
        <w:t xml:space="preserve"> </w:t>
      </w:r>
      <w:r w:rsidR="00531903" w:rsidRPr="00531903">
        <w:rPr>
          <w:lang w:val="en-GB"/>
        </w:rPr>
        <w:t>book</w:t>
      </w:r>
      <w:r w:rsidR="00531903">
        <w:rPr>
          <w:lang w:val="en-GB"/>
        </w:rPr>
        <w:t xml:space="preserve"> club</w:t>
      </w:r>
      <w:r w:rsidR="00531903" w:rsidRPr="00531903">
        <w:rPr>
          <w:lang w:val="en-GB"/>
        </w:rPr>
        <w:t>/reading club</w:t>
      </w:r>
    </w:p>
    <w:p w14:paraId="24A05EAA" w14:textId="36BCAA09" w:rsidR="0098645B" w:rsidRPr="00531903" w:rsidRDefault="00A326A4" w:rsidP="00A326A4">
      <w:pPr>
        <w:spacing w:after="0"/>
        <w:ind w:left="284" w:hanging="284"/>
        <w:rPr>
          <w:lang w:val="en-GB"/>
        </w:rPr>
      </w:pPr>
      <w:r>
        <w:rPr>
          <w:b/>
          <w:lang w:val="en-US"/>
        </w:rPr>
        <w:t>B.</w:t>
      </w:r>
      <w:r>
        <w:rPr>
          <w:b/>
          <w:lang w:val="en-US"/>
        </w:rPr>
        <w:tab/>
        <w:t>1.</w:t>
      </w:r>
      <w:r>
        <w:rPr>
          <w:lang w:val="en-US"/>
        </w:rPr>
        <w:t xml:space="preserve"> </w:t>
      </w:r>
      <w:proofErr w:type="gramStart"/>
      <w:r w:rsidR="00531903">
        <w:rPr>
          <w:lang w:val="en-GB"/>
        </w:rPr>
        <w:t>c</w:t>
      </w:r>
      <w:r w:rsidRPr="00531903">
        <w:rPr>
          <w:lang w:val="en-GB"/>
        </w:rPr>
        <w:t xml:space="preserve">anteen </w:t>
      </w:r>
      <w:r>
        <w:rPr>
          <w:lang w:val="en-US"/>
        </w:rPr>
        <w:t xml:space="preserve"> </w:t>
      </w:r>
      <w:r>
        <w:rPr>
          <w:b/>
          <w:lang w:val="en-US"/>
        </w:rPr>
        <w:t>2</w:t>
      </w:r>
      <w:proofErr w:type="gramEnd"/>
      <w:r>
        <w:rPr>
          <w:b/>
          <w:lang w:val="en-US"/>
        </w:rPr>
        <w:t>.</w:t>
      </w:r>
      <w:r w:rsidR="00531903">
        <w:rPr>
          <w:lang w:val="en-GB"/>
        </w:rPr>
        <w:t xml:space="preserve"> </w:t>
      </w:r>
      <w:proofErr w:type="gramStart"/>
      <w:r w:rsidR="00531903">
        <w:rPr>
          <w:lang w:val="en-GB"/>
        </w:rPr>
        <w:t>c</w:t>
      </w:r>
      <w:r w:rsidRPr="00531903">
        <w:rPr>
          <w:lang w:val="en-GB"/>
        </w:rPr>
        <w:t xml:space="preserve">lassroom </w:t>
      </w:r>
      <w:r>
        <w:rPr>
          <w:lang w:val="en-US"/>
        </w:rPr>
        <w:t xml:space="preserve"> </w:t>
      </w:r>
      <w:r>
        <w:rPr>
          <w:b/>
          <w:lang w:val="en-US"/>
        </w:rPr>
        <w:t>3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="00531903">
        <w:rPr>
          <w:lang w:val="en-GB"/>
        </w:rPr>
        <w:t>g</w:t>
      </w:r>
      <w:r w:rsidRPr="00531903">
        <w:rPr>
          <w:lang w:val="en-GB"/>
        </w:rPr>
        <w:t>ym</w:t>
      </w:r>
      <w:r>
        <w:rPr>
          <w:lang w:val="en-US"/>
        </w:rPr>
        <w:t xml:space="preserve">  </w:t>
      </w:r>
      <w:r>
        <w:rPr>
          <w:b/>
          <w:lang w:val="en-US"/>
        </w:rPr>
        <w:t>4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 w:rsidR="00531903">
        <w:rPr>
          <w:lang w:val="en-GB"/>
        </w:rPr>
        <w:t>c</w:t>
      </w:r>
      <w:r w:rsidRPr="00531903">
        <w:rPr>
          <w:lang w:val="en-GB"/>
        </w:rPr>
        <w:t xml:space="preserve">omputer </w:t>
      </w:r>
      <w:proofErr w:type="gramStart"/>
      <w:r w:rsidRPr="00531903">
        <w:rPr>
          <w:lang w:val="en-GB"/>
        </w:rPr>
        <w:t>room</w:t>
      </w:r>
      <w:r>
        <w:rPr>
          <w:lang w:val="en-US"/>
        </w:rPr>
        <w:t xml:space="preserve">  </w:t>
      </w:r>
      <w:r>
        <w:rPr>
          <w:b/>
          <w:lang w:val="en-US"/>
        </w:rPr>
        <w:t>5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 w:rsidR="00531903">
        <w:rPr>
          <w:lang w:val="en-GB"/>
        </w:rPr>
        <w:t>l</w:t>
      </w:r>
      <w:r w:rsidRPr="00531903">
        <w:rPr>
          <w:lang w:val="en-GB"/>
        </w:rPr>
        <w:t>ab</w:t>
      </w:r>
    </w:p>
    <w:p w14:paraId="375C570E" w14:textId="77777777" w:rsidR="0098645B" w:rsidRDefault="0098645B">
      <w:pPr>
        <w:spacing w:before="40" w:after="40"/>
        <w:rPr>
          <w:b/>
          <w:lang w:val="en-US"/>
        </w:rPr>
      </w:pPr>
    </w:p>
    <w:p w14:paraId="6C848FDF" w14:textId="77777777" w:rsidR="0098645B" w:rsidRDefault="00A326A4">
      <w:pPr>
        <w:spacing w:before="40" w:after="40"/>
        <w:rPr>
          <w:b/>
          <w:lang w:val="en-US"/>
        </w:rPr>
      </w:pPr>
      <w:r>
        <w:rPr>
          <w:b/>
          <w:lang w:val="en-US"/>
        </w:rPr>
        <w:t>Grammar</w:t>
      </w:r>
    </w:p>
    <w:p w14:paraId="34904B68" w14:textId="29AC6891" w:rsidR="0098645B" w:rsidRPr="00531903" w:rsidRDefault="00A326A4" w:rsidP="00D775C3">
      <w:pPr>
        <w:spacing w:after="40"/>
        <w:rPr>
          <w:lang w:val="en-GB"/>
        </w:rPr>
      </w:pPr>
      <w:r>
        <w:rPr>
          <w:b/>
          <w:lang w:val="en-US"/>
        </w:rPr>
        <w:t>A.</w:t>
      </w:r>
      <w:r w:rsidR="00D775C3">
        <w:rPr>
          <w:lang w:val="en-US"/>
        </w:rPr>
        <w:t xml:space="preserve"> </w:t>
      </w:r>
      <w:r>
        <w:rPr>
          <w:b/>
          <w:lang w:val="en-US"/>
        </w:rPr>
        <w:t>1.</w:t>
      </w:r>
      <w:r>
        <w:rPr>
          <w:lang w:val="en-US"/>
        </w:rPr>
        <w:t xml:space="preserve"> </w:t>
      </w:r>
      <w:proofErr w:type="gramStart"/>
      <w:r w:rsidRPr="00531903">
        <w:rPr>
          <w:lang w:val="en-GB"/>
        </w:rPr>
        <w:t>pencils</w:t>
      </w:r>
      <w:r>
        <w:rPr>
          <w:lang w:val="en-US"/>
        </w:rPr>
        <w:t xml:space="preserve">  </w:t>
      </w:r>
      <w:r>
        <w:rPr>
          <w:b/>
          <w:lang w:val="en-US"/>
        </w:rPr>
        <w:t>2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531903">
        <w:rPr>
          <w:lang w:val="en-GB"/>
        </w:rPr>
        <w:t>dresses</w:t>
      </w:r>
      <w:r>
        <w:rPr>
          <w:lang w:val="en-US"/>
        </w:rPr>
        <w:t xml:space="preserve"> </w:t>
      </w:r>
      <w:r w:rsidR="00531903">
        <w:rPr>
          <w:lang w:val="en-US"/>
        </w:rPr>
        <w:t xml:space="preserve"> </w:t>
      </w:r>
      <w:r>
        <w:rPr>
          <w:b/>
          <w:lang w:val="en-US"/>
        </w:rPr>
        <w:t>3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531903">
        <w:rPr>
          <w:lang w:val="en-GB"/>
        </w:rPr>
        <w:t>libraries</w:t>
      </w:r>
      <w:r>
        <w:rPr>
          <w:lang w:val="en-US"/>
        </w:rPr>
        <w:t xml:space="preserve">  </w:t>
      </w:r>
      <w:r>
        <w:rPr>
          <w:b/>
          <w:lang w:val="en-US"/>
        </w:rPr>
        <w:t>4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531903">
        <w:rPr>
          <w:lang w:val="en-GB"/>
        </w:rPr>
        <w:t xml:space="preserve">lives  </w:t>
      </w:r>
      <w:r w:rsidRPr="00531903">
        <w:rPr>
          <w:b/>
          <w:bCs/>
          <w:lang w:val="en-GB"/>
        </w:rPr>
        <w:t>5</w:t>
      </w:r>
      <w:proofErr w:type="gramEnd"/>
      <w:r w:rsidRPr="00531903">
        <w:rPr>
          <w:b/>
          <w:bCs/>
          <w:lang w:val="en-GB"/>
        </w:rPr>
        <w:t>.</w:t>
      </w:r>
      <w:r w:rsidRPr="00531903">
        <w:rPr>
          <w:lang w:val="en-GB"/>
        </w:rPr>
        <w:t xml:space="preserve"> children</w:t>
      </w:r>
    </w:p>
    <w:p w14:paraId="1EA9B61E" w14:textId="322441BF" w:rsidR="0098645B" w:rsidRPr="00531903" w:rsidRDefault="00A326A4" w:rsidP="00D775C3">
      <w:pPr>
        <w:spacing w:after="0"/>
        <w:rPr>
          <w:lang w:val="en-GB"/>
        </w:rPr>
      </w:pPr>
      <w:r>
        <w:rPr>
          <w:b/>
          <w:lang w:val="en-US"/>
        </w:rPr>
        <w:t>B.</w:t>
      </w:r>
      <w:r w:rsidR="00D775C3">
        <w:rPr>
          <w:b/>
          <w:lang w:val="en-US"/>
        </w:rPr>
        <w:t xml:space="preserve"> </w:t>
      </w:r>
      <w:r>
        <w:rPr>
          <w:b/>
          <w:lang w:val="en-US"/>
        </w:rPr>
        <w:t>1.</w:t>
      </w:r>
      <w:r>
        <w:rPr>
          <w:lang w:val="en-US"/>
        </w:rPr>
        <w:t xml:space="preserve"> there</w:t>
      </w:r>
      <w:r w:rsidRPr="00531903">
        <w:rPr>
          <w:lang w:val="en-GB"/>
        </w:rPr>
        <w:t xml:space="preserve"> is;</w:t>
      </w:r>
      <w:r>
        <w:rPr>
          <w:lang w:val="en-US"/>
        </w:rPr>
        <w:t xml:space="preserve"> the</w:t>
      </w:r>
      <w:r w:rsidRPr="00531903">
        <w:rPr>
          <w:lang w:val="en-GB"/>
        </w:rPr>
        <w:t xml:space="preserve">re </w:t>
      </w:r>
      <w:proofErr w:type="gramStart"/>
      <w:r w:rsidRPr="00531903">
        <w:rPr>
          <w:lang w:val="en-GB"/>
        </w:rPr>
        <w:t>isn’t</w:t>
      </w:r>
      <w:r>
        <w:rPr>
          <w:lang w:val="en-US"/>
        </w:rPr>
        <w:t xml:space="preserve">  </w:t>
      </w:r>
      <w:r>
        <w:rPr>
          <w:b/>
          <w:lang w:val="en-US"/>
        </w:rPr>
        <w:t>2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 w:rsidRPr="00531903">
        <w:rPr>
          <w:lang w:val="en-GB"/>
        </w:rPr>
        <w:t>Is there</w:t>
      </w:r>
      <w:r>
        <w:rPr>
          <w:lang w:val="en-US"/>
        </w:rPr>
        <w:t xml:space="preserve">; </w:t>
      </w:r>
      <w:r w:rsidRPr="00531903">
        <w:rPr>
          <w:lang w:val="en-GB"/>
        </w:rPr>
        <w:t xml:space="preserve">there </w:t>
      </w:r>
      <w:proofErr w:type="gramStart"/>
      <w:r w:rsidRPr="00531903">
        <w:rPr>
          <w:lang w:val="en-GB"/>
        </w:rPr>
        <w:t>is</w:t>
      </w:r>
      <w:r>
        <w:rPr>
          <w:lang w:val="en-US"/>
        </w:rPr>
        <w:t xml:space="preserve"> </w:t>
      </w:r>
      <w:r w:rsidR="00531903">
        <w:rPr>
          <w:lang w:val="en-US"/>
        </w:rPr>
        <w:t xml:space="preserve"> </w:t>
      </w:r>
      <w:r>
        <w:rPr>
          <w:b/>
          <w:lang w:val="en-US"/>
        </w:rPr>
        <w:t>3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 w:rsidRPr="00531903">
        <w:rPr>
          <w:lang w:val="en-GB"/>
        </w:rPr>
        <w:t xml:space="preserve">there are; there </w:t>
      </w:r>
      <w:proofErr w:type="gramStart"/>
      <w:r w:rsidRPr="00531903">
        <w:rPr>
          <w:lang w:val="en-GB"/>
        </w:rPr>
        <w:t>aren’t</w:t>
      </w:r>
      <w:r>
        <w:rPr>
          <w:lang w:val="en-US"/>
        </w:rPr>
        <w:t xml:space="preserve"> </w:t>
      </w:r>
      <w:r w:rsidR="00531903">
        <w:rPr>
          <w:lang w:val="en-US"/>
        </w:rPr>
        <w:t xml:space="preserve"> </w:t>
      </w:r>
      <w:r w:rsidRPr="00531903">
        <w:rPr>
          <w:b/>
          <w:bCs/>
          <w:lang w:val="en-US"/>
        </w:rPr>
        <w:t>4</w:t>
      </w:r>
      <w:proofErr w:type="gramEnd"/>
      <w:r w:rsidRPr="00531903">
        <w:rPr>
          <w:b/>
          <w:bCs/>
          <w:lang w:val="en-US"/>
        </w:rPr>
        <w:t>.</w:t>
      </w:r>
      <w:r>
        <w:rPr>
          <w:lang w:val="en-US"/>
        </w:rPr>
        <w:t xml:space="preserve"> </w:t>
      </w:r>
      <w:r w:rsidRPr="00531903">
        <w:rPr>
          <w:lang w:val="en-GB"/>
        </w:rPr>
        <w:t>Are there</w:t>
      </w:r>
      <w:r w:rsidR="00531903">
        <w:rPr>
          <w:lang w:val="en-US"/>
        </w:rPr>
        <w:t xml:space="preserve">; </w:t>
      </w:r>
      <w:r w:rsidRPr="00531903">
        <w:rPr>
          <w:lang w:val="en-GB"/>
        </w:rPr>
        <w:t>there aren’t</w:t>
      </w:r>
    </w:p>
    <w:p w14:paraId="6FBC4E80" w14:textId="41379043" w:rsidR="0098645B" w:rsidRDefault="00A326A4" w:rsidP="00D775C3">
      <w:pPr>
        <w:spacing w:after="0"/>
        <w:rPr>
          <w:lang w:val="en-US"/>
        </w:rPr>
      </w:pPr>
      <w:r>
        <w:rPr>
          <w:b/>
          <w:lang w:val="en-US"/>
        </w:rPr>
        <w:t>C.</w:t>
      </w:r>
      <w:r w:rsidR="00D775C3">
        <w:rPr>
          <w:b/>
          <w:lang w:val="en-US"/>
        </w:rPr>
        <w:t xml:space="preserve"> </w:t>
      </w:r>
      <w:r>
        <w:rPr>
          <w:b/>
          <w:lang w:val="en-US"/>
        </w:rPr>
        <w:t>1.</w:t>
      </w:r>
      <w:r>
        <w:rPr>
          <w:lang w:val="en-US"/>
        </w:rPr>
        <w:t xml:space="preserve"> </w:t>
      </w:r>
      <w:proofErr w:type="gramStart"/>
      <w:r w:rsidRPr="00531903">
        <w:rPr>
          <w:lang w:val="en-GB"/>
        </w:rPr>
        <w:t>at</w:t>
      </w:r>
      <w:r>
        <w:rPr>
          <w:lang w:val="en-US"/>
        </w:rPr>
        <w:t xml:space="preserve">  </w:t>
      </w:r>
      <w:r>
        <w:rPr>
          <w:b/>
          <w:lang w:val="en-US"/>
        </w:rPr>
        <w:t>2</w:t>
      </w:r>
      <w:proofErr w:type="gramEnd"/>
      <w:r>
        <w:rPr>
          <w:b/>
          <w:lang w:val="en-US"/>
        </w:rPr>
        <w:t xml:space="preserve">. </w:t>
      </w:r>
      <w:proofErr w:type="gramStart"/>
      <w:r w:rsidRPr="00531903">
        <w:rPr>
          <w:bCs/>
          <w:lang w:val="en-GB"/>
        </w:rPr>
        <w:t>about</w:t>
      </w:r>
      <w:r>
        <w:rPr>
          <w:rFonts w:cs="Arial"/>
          <w:bCs/>
          <w:lang w:val="en-US"/>
        </w:rPr>
        <w:t xml:space="preserve">  </w:t>
      </w:r>
      <w:r>
        <w:rPr>
          <w:b/>
          <w:lang w:val="en-US"/>
        </w:rPr>
        <w:t>3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531903">
        <w:rPr>
          <w:lang w:val="en-GB"/>
        </w:rPr>
        <w:t>in</w:t>
      </w:r>
      <w:r>
        <w:rPr>
          <w:rFonts w:cs="Arial"/>
          <w:bCs/>
          <w:lang w:val="en-US"/>
        </w:rPr>
        <w:t xml:space="preserve">  </w:t>
      </w:r>
      <w:r>
        <w:rPr>
          <w:b/>
          <w:lang w:val="en-US"/>
        </w:rPr>
        <w:t>4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 w:rsidRPr="00531903">
        <w:rPr>
          <w:rFonts w:cs="Arial"/>
          <w:bCs/>
          <w:lang w:val="en-GB"/>
        </w:rPr>
        <w:t>of</w:t>
      </w:r>
      <w:r>
        <w:rPr>
          <w:rFonts w:cs="Arial"/>
          <w:bCs/>
          <w:lang w:val="en-US"/>
        </w:rPr>
        <w:t xml:space="preserve"> </w:t>
      </w:r>
    </w:p>
    <w:p w14:paraId="261C67C8" w14:textId="53CF4CD7" w:rsidR="0098645B" w:rsidRPr="00531903" w:rsidRDefault="00A326A4" w:rsidP="00D775C3">
      <w:pPr>
        <w:spacing w:after="0"/>
        <w:rPr>
          <w:lang w:val="en-GB"/>
        </w:rPr>
      </w:pPr>
      <w:r>
        <w:rPr>
          <w:b/>
          <w:lang w:val="en-US"/>
        </w:rPr>
        <w:t>D.</w:t>
      </w:r>
      <w:r w:rsidR="00D775C3">
        <w:rPr>
          <w:b/>
          <w:lang w:val="en-US"/>
        </w:rPr>
        <w:t xml:space="preserve"> </w:t>
      </w:r>
      <w:r>
        <w:rPr>
          <w:b/>
          <w:lang w:val="en-US"/>
        </w:rPr>
        <w:t>1.</w:t>
      </w:r>
      <w:r>
        <w:rPr>
          <w:lang w:val="en-US"/>
        </w:rPr>
        <w:t xml:space="preserve"> </w:t>
      </w:r>
      <w:r w:rsidRPr="00531903">
        <w:rPr>
          <w:rFonts w:cs="Arial"/>
          <w:bCs/>
          <w:lang w:val="en-GB"/>
        </w:rPr>
        <w:t xml:space="preserve">younger </w:t>
      </w:r>
      <w:proofErr w:type="gramStart"/>
      <w:r w:rsidRPr="00531903">
        <w:rPr>
          <w:rFonts w:cs="Arial"/>
          <w:bCs/>
          <w:lang w:val="en-GB"/>
        </w:rPr>
        <w:t>than</w:t>
      </w:r>
      <w:r>
        <w:rPr>
          <w:lang w:val="en-US"/>
        </w:rPr>
        <w:t xml:space="preserve">  </w:t>
      </w:r>
      <w:r>
        <w:rPr>
          <w:b/>
          <w:lang w:val="en-US"/>
        </w:rPr>
        <w:t>2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 w:rsidRPr="00531903">
        <w:rPr>
          <w:lang w:val="en-GB"/>
        </w:rPr>
        <w:t xml:space="preserve">better </w:t>
      </w:r>
      <w:proofErr w:type="gramStart"/>
      <w:r w:rsidRPr="00531903">
        <w:rPr>
          <w:lang w:val="en-GB"/>
        </w:rPr>
        <w:t>than</w:t>
      </w:r>
      <w:r>
        <w:rPr>
          <w:rFonts w:cs="Arial"/>
          <w:bCs/>
          <w:lang w:val="en-US"/>
        </w:rPr>
        <w:t xml:space="preserve"> </w:t>
      </w:r>
      <w:r w:rsidR="00531903">
        <w:rPr>
          <w:rFonts w:cs="Arial"/>
          <w:bCs/>
          <w:lang w:val="en-US"/>
        </w:rPr>
        <w:t xml:space="preserve"> </w:t>
      </w:r>
      <w:r>
        <w:rPr>
          <w:b/>
          <w:lang w:val="en-US"/>
        </w:rPr>
        <w:t>3</w:t>
      </w:r>
      <w:proofErr w:type="gramEnd"/>
      <w:r>
        <w:rPr>
          <w:b/>
          <w:lang w:val="en-US"/>
        </w:rPr>
        <w:t>.</w:t>
      </w:r>
      <w:r w:rsidR="00531903">
        <w:rPr>
          <w:lang w:val="en-US"/>
        </w:rPr>
        <w:t xml:space="preserve"> </w:t>
      </w:r>
      <w:r w:rsidRPr="00531903">
        <w:rPr>
          <w:lang w:val="en-GB"/>
        </w:rPr>
        <w:t>mo</w:t>
      </w:r>
      <w:r w:rsidR="00531903">
        <w:rPr>
          <w:lang w:val="en-GB"/>
        </w:rPr>
        <w:t>re</w:t>
      </w:r>
      <w:r w:rsidRPr="00531903">
        <w:rPr>
          <w:lang w:val="en-GB"/>
        </w:rPr>
        <w:t xml:space="preserve"> intelligent</w:t>
      </w:r>
      <w:r w:rsidR="00531903">
        <w:rPr>
          <w:lang w:val="en-GB"/>
        </w:rPr>
        <w:t xml:space="preserve"> </w:t>
      </w:r>
      <w:proofErr w:type="gramStart"/>
      <w:r w:rsidR="00531903">
        <w:rPr>
          <w:lang w:val="en-GB"/>
        </w:rPr>
        <w:t>than</w:t>
      </w:r>
      <w:r>
        <w:rPr>
          <w:lang w:val="en-US"/>
        </w:rPr>
        <w:t xml:space="preserve"> </w:t>
      </w:r>
      <w:r w:rsidR="00531903">
        <w:rPr>
          <w:lang w:val="en-US"/>
        </w:rPr>
        <w:t xml:space="preserve"> </w:t>
      </w:r>
      <w:r>
        <w:rPr>
          <w:b/>
          <w:lang w:val="en-US"/>
        </w:rPr>
        <w:t>4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 w:rsidRPr="00531903">
        <w:rPr>
          <w:lang w:val="en-GB"/>
        </w:rPr>
        <w:t xml:space="preserve">the </w:t>
      </w:r>
      <w:proofErr w:type="gramStart"/>
      <w:r w:rsidRPr="00531903">
        <w:rPr>
          <w:lang w:val="en-GB"/>
        </w:rPr>
        <w:t>funniest</w:t>
      </w:r>
      <w:r w:rsidR="00531903">
        <w:rPr>
          <w:lang w:val="en-GB"/>
        </w:rPr>
        <w:t xml:space="preserve"> </w:t>
      </w:r>
      <w:r>
        <w:rPr>
          <w:lang w:val="en-US"/>
        </w:rPr>
        <w:t xml:space="preserve"> </w:t>
      </w:r>
      <w:r w:rsidRPr="00531903">
        <w:rPr>
          <w:b/>
          <w:bCs/>
          <w:lang w:val="en-US"/>
        </w:rPr>
        <w:t>5</w:t>
      </w:r>
      <w:proofErr w:type="gramEnd"/>
      <w:r w:rsidRPr="00531903">
        <w:rPr>
          <w:b/>
          <w:bCs/>
          <w:lang w:val="en-US"/>
        </w:rPr>
        <w:t>.</w:t>
      </w:r>
      <w:r>
        <w:rPr>
          <w:lang w:val="en-US"/>
        </w:rPr>
        <w:t xml:space="preserve"> </w:t>
      </w:r>
      <w:r w:rsidRPr="00531903">
        <w:rPr>
          <w:lang w:val="en-GB"/>
        </w:rPr>
        <w:t xml:space="preserve">the most </w:t>
      </w:r>
      <w:proofErr w:type="gramStart"/>
      <w:r w:rsidRPr="00531903">
        <w:rPr>
          <w:lang w:val="en-GB"/>
        </w:rPr>
        <w:t xml:space="preserve">interesting </w:t>
      </w:r>
      <w:r w:rsidR="00531903">
        <w:rPr>
          <w:lang w:val="en-GB"/>
        </w:rPr>
        <w:t xml:space="preserve"> </w:t>
      </w:r>
      <w:r w:rsidRPr="00531903">
        <w:rPr>
          <w:b/>
          <w:bCs/>
          <w:lang w:val="en-GB"/>
        </w:rPr>
        <w:t>6</w:t>
      </w:r>
      <w:proofErr w:type="gramEnd"/>
      <w:r w:rsidRPr="00531903">
        <w:rPr>
          <w:b/>
          <w:bCs/>
          <w:lang w:val="en-GB"/>
        </w:rPr>
        <w:t>.</w:t>
      </w:r>
      <w:r w:rsidRPr="00531903">
        <w:rPr>
          <w:lang w:val="en-GB"/>
        </w:rPr>
        <w:t xml:space="preserve"> the best</w:t>
      </w:r>
    </w:p>
    <w:p w14:paraId="2AC6310F" w14:textId="3668406F" w:rsidR="0098645B" w:rsidRPr="00A326A4" w:rsidRDefault="00A326A4" w:rsidP="00D775C3">
      <w:pPr>
        <w:spacing w:after="0"/>
        <w:rPr>
          <w:lang w:val="en-US"/>
        </w:rPr>
      </w:pPr>
      <w:r w:rsidRPr="00A326A4">
        <w:rPr>
          <w:b/>
          <w:lang w:val="en-US"/>
        </w:rPr>
        <w:t>E.</w:t>
      </w:r>
      <w:r w:rsidR="00D775C3">
        <w:rPr>
          <w:b/>
          <w:lang w:val="en-US"/>
        </w:rPr>
        <w:t xml:space="preserve"> </w:t>
      </w:r>
      <w:r w:rsidRPr="00A326A4">
        <w:rPr>
          <w:b/>
          <w:lang w:val="en-US"/>
        </w:rPr>
        <w:t>1.</w:t>
      </w:r>
      <w:r w:rsidRPr="00A326A4">
        <w:rPr>
          <w:lang w:val="en-US"/>
        </w:rPr>
        <w:t xml:space="preserve"> </w:t>
      </w:r>
      <w:r w:rsidRPr="00A326A4">
        <w:rPr>
          <w:lang w:val="en-GB"/>
        </w:rPr>
        <w:t>isn’t riding</w:t>
      </w:r>
      <w:r w:rsidRPr="00A326A4">
        <w:rPr>
          <w:rFonts w:cs="Arial"/>
          <w:bCs/>
          <w:lang w:val="en-US"/>
        </w:rPr>
        <w:t xml:space="preserve">; </w:t>
      </w:r>
      <w:r w:rsidRPr="00A326A4">
        <w:rPr>
          <w:rFonts w:cs="Arial"/>
          <w:bCs/>
          <w:lang w:val="en-GB"/>
        </w:rPr>
        <w:t xml:space="preserve">is </w:t>
      </w:r>
      <w:proofErr w:type="gramStart"/>
      <w:r w:rsidRPr="00A326A4">
        <w:rPr>
          <w:rFonts w:cs="Arial"/>
          <w:bCs/>
          <w:lang w:val="en-GB"/>
        </w:rPr>
        <w:t>climbing</w:t>
      </w:r>
      <w:r w:rsidRPr="00A326A4">
        <w:rPr>
          <w:rFonts w:cs="Arial"/>
          <w:bCs/>
          <w:lang w:val="en-US"/>
        </w:rPr>
        <w:t xml:space="preserve"> </w:t>
      </w:r>
      <w:r w:rsidR="00531903" w:rsidRPr="00A326A4">
        <w:rPr>
          <w:rFonts w:cs="Arial"/>
          <w:bCs/>
          <w:lang w:val="en-US"/>
        </w:rPr>
        <w:t xml:space="preserve"> </w:t>
      </w:r>
      <w:r w:rsidRPr="00A326A4">
        <w:rPr>
          <w:b/>
          <w:lang w:val="en-US"/>
        </w:rPr>
        <w:t>2</w:t>
      </w:r>
      <w:proofErr w:type="gramEnd"/>
      <w:r w:rsidRPr="00A326A4">
        <w:rPr>
          <w:b/>
          <w:lang w:val="en-US"/>
        </w:rPr>
        <w:t>.</w:t>
      </w:r>
      <w:r w:rsidRPr="00A326A4">
        <w:rPr>
          <w:lang w:val="en-US"/>
        </w:rPr>
        <w:t xml:space="preserve"> </w:t>
      </w:r>
      <w:r w:rsidRPr="00A326A4">
        <w:rPr>
          <w:lang w:val="en-GB"/>
        </w:rPr>
        <w:t xml:space="preserve">are playing; aren’t </w:t>
      </w:r>
      <w:proofErr w:type="gramStart"/>
      <w:r w:rsidRPr="00A326A4">
        <w:rPr>
          <w:lang w:val="en-GB"/>
        </w:rPr>
        <w:t>swimming</w:t>
      </w:r>
      <w:r w:rsidRPr="00A326A4">
        <w:rPr>
          <w:lang w:val="en-US"/>
        </w:rPr>
        <w:t xml:space="preserve">  </w:t>
      </w:r>
      <w:r w:rsidRPr="00A326A4">
        <w:rPr>
          <w:b/>
          <w:lang w:val="en-US"/>
        </w:rPr>
        <w:t>3</w:t>
      </w:r>
      <w:proofErr w:type="gramEnd"/>
      <w:r w:rsidRPr="00A326A4">
        <w:rPr>
          <w:b/>
          <w:lang w:val="en-US"/>
        </w:rPr>
        <w:t>.</w:t>
      </w:r>
      <w:r w:rsidRPr="00A326A4">
        <w:rPr>
          <w:lang w:val="en-US"/>
        </w:rPr>
        <w:t xml:space="preserve"> </w:t>
      </w:r>
      <w:r w:rsidRPr="00A326A4">
        <w:rPr>
          <w:lang w:val="en-GB"/>
        </w:rPr>
        <w:t>Is/reading</w:t>
      </w:r>
      <w:r w:rsidRPr="00A326A4">
        <w:rPr>
          <w:lang w:val="en-US"/>
        </w:rPr>
        <w:t xml:space="preserve">; </w:t>
      </w:r>
      <w:proofErr w:type="gramStart"/>
      <w:r w:rsidRPr="00A326A4">
        <w:rPr>
          <w:lang w:val="en-GB"/>
        </w:rPr>
        <w:t>isn’t</w:t>
      </w:r>
      <w:r w:rsidRPr="00A326A4">
        <w:rPr>
          <w:lang w:val="en-US"/>
        </w:rPr>
        <w:t xml:space="preserve"> </w:t>
      </w:r>
      <w:r w:rsidR="00531903" w:rsidRPr="00A326A4">
        <w:rPr>
          <w:lang w:val="en-US"/>
        </w:rPr>
        <w:t xml:space="preserve"> </w:t>
      </w:r>
      <w:r w:rsidRPr="00A326A4">
        <w:rPr>
          <w:b/>
          <w:bCs/>
          <w:lang w:val="en-US"/>
        </w:rPr>
        <w:t>4</w:t>
      </w:r>
      <w:proofErr w:type="gramEnd"/>
      <w:r w:rsidRPr="00A326A4">
        <w:rPr>
          <w:b/>
          <w:bCs/>
          <w:lang w:val="en-US"/>
        </w:rPr>
        <w:t>.</w:t>
      </w:r>
      <w:r w:rsidRPr="00A326A4">
        <w:rPr>
          <w:lang w:val="en-US"/>
        </w:rPr>
        <w:t xml:space="preserve"> </w:t>
      </w:r>
      <w:r w:rsidRPr="00A326A4">
        <w:rPr>
          <w:lang w:val="en-GB"/>
        </w:rPr>
        <w:t>Are/listening</w:t>
      </w:r>
      <w:r w:rsidRPr="00A326A4">
        <w:rPr>
          <w:lang w:val="en-US"/>
        </w:rPr>
        <w:t xml:space="preserve">; </w:t>
      </w:r>
      <w:r w:rsidRPr="00A326A4">
        <w:rPr>
          <w:lang w:val="en-GB"/>
        </w:rPr>
        <w:t>are</w:t>
      </w:r>
      <w:r w:rsidRPr="00A326A4">
        <w:rPr>
          <w:lang w:val="en-US"/>
        </w:rPr>
        <w:t xml:space="preserve">  </w:t>
      </w:r>
      <w:r w:rsidRPr="00A326A4">
        <w:rPr>
          <w:lang w:val="en-US"/>
        </w:rPr>
        <w:br/>
      </w:r>
      <w:r w:rsidRPr="00A326A4">
        <w:rPr>
          <w:b/>
          <w:bCs/>
          <w:lang w:val="en-US"/>
        </w:rPr>
        <w:t>5.</w:t>
      </w:r>
      <w:r w:rsidRPr="00A326A4">
        <w:rPr>
          <w:lang w:val="en-US"/>
        </w:rPr>
        <w:t xml:space="preserve"> </w:t>
      </w:r>
      <w:r w:rsidRPr="00A326A4">
        <w:rPr>
          <w:lang w:val="en-GB"/>
        </w:rPr>
        <w:t>are taking</w:t>
      </w:r>
      <w:r w:rsidRPr="00A326A4">
        <w:rPr>
          <w:lang w:val="en-US"/>
        </w:rPr>
        <w:t xml:space="preserve">; </w:t>
      </w:r>
      <w:r w:rsidRPr="00A326A4">
        <w:rPr>
          <w:lang w:val="en-GB"/>
        </w:rPr>
        <w:t xml:space="preserve">aren’t </w:t>
      </w:r>
      <w:proofErr w:type="gramStart"/>
      <w:r w:rsidRPr="00A326A4">
        <w:rPr>
          <w:lang w:val="en-GB"/>
        </w:rPr>
        <w:t xml:space="preserve">watching </w:t>
      </w:r>
      <w:r w:rsidRPr="00A326A4">
        <w:rPr>
          <w:lang w:val="en-US"/>
        </w:rPr>
        <w:t xml:space="preserve"> </w:t>
      </w:r>
      <w:r w:rsidRPr="00A326A4">
        <w:rPr>
          <w:b/>
          <w:bCs/>
          <w:lang w:val="en-US"/>
        </w:rPr>
        <w:t>6</w:t>
      </w:r>
      <w:proofErr w:type="gramEnd"/>
      <w:r w:rsidRPr="00A326A4">
        <w:rPr>
          <w:b/>
          <w:bCs/>
          <w:lang w:val="en-US"/>
        </w:rPr>
        <w:t>.</w:t>
      </w:r>
      <w:r w:rsidRPr="00A326A4">
        <w:rPr>
          <w:lang w:val="en-US"/>
        </w:rPr>
        <w:t xml:space="preserve"> </w:t>
      </w:r>
      <w:r w:rsidRPr="00A326A4">
        <w:rPr>
          <w:lang w:val="en-GB"/>
        </w:rPr>
        <w:t>isn’t running</w:t>
      </w:r>
      <w:r w:rsidRPr="00A326A4">
        <w:rPr>
          <w:lang w:val="en-US"/>
        </w:rPr>
        <w:t>;</w:t>
      </w:r>
      <w:r w:rsidR="00531903" w:rsidRPr="00A326A4">
        <w:rPr>
          <w:lang w:val="en-US"/>
        </w:rPr>
        <w:t xml:space="preserve"> is</w:t>
      </w:r>
      <w:r w:rsidRPr="00A326A4">
        <w:rPr>
          <w:lang w:val="en-US"/>
        </w:rPr>
        <w:t xml:space="preserve"> </w:t>
      </w:r>
      <w:r w:rsidRPr="00A326A4">
        <w:rPr>
          <w:lang w:val="en-GB"/>
        </w:rPr>
        <w:t>dancing</w:t>
      </w:r>
      <w:r w:rsidRPr="00A326A4">
        <w:rPr>
          <w:lang w:val="en-US"/>
        </w:rPr>
        <w:t xml:space="preserve"> </w:t>
      </w:r>
    </w:p>
    <w:p w14:paraId="1054D848" w14:textId="77777777" w:rsidR="0098645B" w:rsidRDefault="0098645B">
      <w:pPr>
        <w:spacing w:after="0"/>
        <w:rPr>
          <w:lang w:val="en-US"/>
        </w:rPr>
      </w:pPr>
    </w:p>
    <w:p w14:paraId="21F9EEBE" w14:textId="77777777" w:rsidR="0098645B" w:rsidRDefault="0098645B">
      <w:pPr>
        <w:spacing w:after="120"/>
        <w:rPr>
          <w:b/>
          <w:lang w:val="en-US"/>
        </w:rPr>
      </w:pPr>
    </w:p>
    <w:p w14:paraId="0C48A56D" w14:textId="77777777" w:rsidR="0098645B" w:rsidRDefault="0098645B">
      <w:pPr>
        <w:spacing w:after="120"/>
        <w:rPr>
          <w:b/>
          <w:lang w:val="en-US"/>
        </w:rPr>
      </w:pPr>
    </w:p>
    <w:p w14:paraId="59FEF520" w14:textId="77777777" w:rsidR="0098645B" w:rsidRDefault="0098645B">
      <w:pPr>
        <w:spacing w:after="120"/>
        <w:rPr>
          <w:b/>
          <w:lang w:val="en-US"/>
        </w:rPr>
      </w:pPr>
    </w:p>
    <w:p w14:paraId="250EC51D" w14:textId="77777777" w:rsidR="0098645B" w:rsidRDefault="0098645B">
      <w:pPr>
        <w:spacing w:after="120"/>
        <w:rPr>
          <w:b/>
          <w:sz w:val="28"/>
          <w:lang w:val="en-US"/>
        </w:rPr>
      </w:pPr>
    </w:p>
    <w:p w14:paraId="42ACA002" w14:textId="77777777" w:rsidR="0098645B" w:rsidRDefault="0098645B">
      <w:pPr>
        <w:spacing w:after="120"/>
        <w:rPr>
          <w:b/>
          <w:sz w:val="28"/>
          <w:lang w:val="en-US"/>
        </w:rPr>
      </w:pPr>
    </w:p>
    <w:p w14:paraId="43377558" w14:textId="77777777" w:rsidR="00D775C3" w:rsidRDefault="00D775C3">
      <w:pPr>
        <w:spacing w:after="120"/>
        <w:rPr>
          <w:b/>
          <w:sz w:val="28"/>
          <w:lang w:val="en-US"/>
        </w:rPr>
      </w:pPr>
    </w:p>
    <w:p w14:paraId="0E8496DC" w14:textId="77777777" w:rsidR="0098645B" w:rsidRDefault="0098645B">
      <w:pPr>
        <w:spacing w:after="120"/>
        <w:rPr>
          <w:b/>
          <w:sz w:val="28"/>
          <w:lang w:val="en-US"/>
        </w:rPr>
      </w:pPr>
    </w:p>
    <w:p w14:paraId="0F9C2CD9" w14:textId="77777777" w:rsidR="0098645B" w:rsidRDefault="0098645B">
      <w:pPr>
        <w:spacing w:after="120"/>
        <w:rPr>
          <w:b/>
          <w:sz w:val="28"/>
          <w:lang w:val="en-US"/>
        </w:rPr>
      </w:pPr>
    </w:p>
    <w:p w14:paraId="757139C6" w14:textId="77777777" w:rsidR="0098645B" w:rsidRDefault="0098645B">
      <w:pPr>
        <w:spacing w:after="120"/>
        <w:rPr>
          <w:b/>
          <w:sz w:val="28"/>
          <w:lang w:val="en-US"/>
        </w:rPr>
      </w:pPr>
    </w:p>
    <w:p w14:paraId="13C262EF" w14:textId="596B92BA" w:rsidR="0098645B" w:rsidRDefault="00CA429A">
      <w:pPr>
        <w:spacing w:after="120"/>
        <w:rPr>
          <w:b/>
          <w:sz w:val="28"/>
          <w:lang w:val="en-US"/>
        </w:rPr>
      </w:pPr>
      <w:r>
        <w:rPr>
          <w:b/>
          <w:noProof/>
          <w:sz w:val="28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A9E4473" wp14:editId="5AAA25DD">
                <wp:simplePos x="0" y="0"/>
                <wp:positionH relativeFrom="column">
                  <wp:posOffset>-106045</wp:posOffset>
                </wp:positionH>
                <wp:positionV relativeFrom="paragraph">
                  <wp:posOffset>-540385</wp:posOffset>
                </wp:positionV>
                <wp:extent cx="2225675" cy="627380"/>
                <wp:effectExtent l="0" t="0" r="0" b="12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4D55003" w14:textId="77777777" w:rsidR="0098645B" w:rsidRDefault="00A326A4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Answer Key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  <w:t>Progress Test B</w:t>
                            </w:r>
                          </w:p>
                          <w:p w14:paraId="666B7222" w14:textId="77777777" w:rsidR="0098645B" w:rsidRDefault="0098645B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E4473" id="_x0000_s1027" type="#_x0000_t202" style="position:absolute;margin-left:-8.35pt;margin-top:-42.55pt;width:175.25pt;height:49.4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" filled="f" stroked="f">
                <v:textbox inset="2mm,0,2mm,0">
                  <w:txbxContent>
                    <w:p w14:paraId="64D55003" w14:textId="77777777" w:rsidR="0098645B" w:rsidRDefault="00A326A4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Answer Key</w:t>
                      </w:r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  <w:t>Progress Test B</w:t>
                      </w:r>
                    </w:p>
                    <w:p w14:paraId="666B7222" w14:textId="77777777" w:rsidR="0098645B" w:rsidRDefault="0098645B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326A4">
        <w:rPr>
          <w:b/>
          <w:noProof/>
          <w:sz w:val="28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B88547" wp14:editId="4F974A83">
                <wp:simplePos x="0" y="0"/>
                <wp:positionH relativeFrom="column">
                  <wp:posOffset>-737235</wp:posOffset>
                </wp:positionH>
                <wp:positionV relativeFrom="paragraph">
                  <wp:posOffset>-793115</wp:posOffset>
                </wp:positionV>
                <wp:extent cx="3599815" cy="1094105"/>
                <wp:effectExtent l="38100" t="38100" r="95885" b="86995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2453C81" id="Rectangle 6" o:spid="_x0000_s1026" style="position:absolute;margin-left:-58.05pt;margin-top:-62.45pt;width:283.45pt;height:86.1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05333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" path="m,l1995542,v81084,314723,67722,684635,15883,901800c1959586,1118965,1883117,1269629,1684509,1302989v-198608,33360,-583981,-194546,-864732,-201027c539026,1095481,215830,1335897,,1360591l,xe" fillcolor="#f26c47" stroked="f" strokeweight="2pt">
                <v:shadow on="t" color="black" opacity="26214f" origin="-.5,-.5" offset=".74836mm,.74836mm"/>
                <v:path arrowok="t" o:connecttype="custom" o:connectlocs="0,0;3498497,0;3526342,725173;2953207,1047785;1437197,886131;0,1094105;0,0" o:connectangles="0,0,0,0,0,0,0"/>
              </v:shape>
            </w:pict>
          </mc:Fallback>
        </mc:AlternateContent>
      </w:r>
    </w:p>
    <w:p w14:paraId="235A23FF" w14:textId="77777777" w:rsidR="0098645B" w:rsidRDefault="0098645B">
      <w:pPr>
        <w:spacing w:after="120"/>
        <w:rPr>
          <w:b/>
          <w:sz w:val="28"/>
          <w:lang w:val="en-US"/>
        </w:rPr>
      </w:pPr>
    </w:p>
    <w:p w14:paraId="359E67FB" w14:textId="77777777" w:rsidR="00A326A4" w:rsidRDefault="00A326A4" w:rsidP="00A326A4">
      <w:pPr>
        <w:spacing w:after="0"/>
        <w:rPr>
          <w:rFonts w:ascii="Arial" w:hAnsi="Arial" w:cs="Arial"/>
          <w:b/>
          <w:sz w:val="24"/>
          <w:lang w:val="en-US"/>
        </w:rPr>
      </w:pPr>
      <w:r>
        <w:rPr>
          <w:b/>
          <w:lang w:val="en-US"/>
        </w:rPr>
        <w:t>Listening</w:t>
      </w:r>
    </w:p>
    <w:p w14:paraId="1907E133" w14:textId="49CF41AF" w:rsidR="00A326A4" w:rsidRPr="00A326A4" w:rsidRDefault="00D775C3" w:rsidP="00A326A4">
      <w:pPr>
        <w:pStyle w:val="ListParagraph"/>
        <w:numPr>
          <w:ilvl w:val="0"/>
          <w:numId w:val="12"/>
        </w:numPr>
        <w:spacing w:after="40"/>
        <w:ind w:left="284" w:hanging="284"/>
        <w:rPr>
          <w:bCs/>
        </w:rPr>
      </w:pPr>
      <w:r>
        <w:rPr>
          <w:bCs/>
        </w:rPr>
        <w:t>1, 2, 3, 6</w:t>
      </w:r>
    </w:p>
    <w:p w14:paraId="4F1DEDBD" w14:textId="4D3FA411" w:rsidR="001656F9" w:rsidRPr="00CA429A" w:rsidRDefault="001656F9" w:rsidP="001656F9">
      <w:pPr>
        <w:spacing w:after="40"/>
        <w:rPr>
          <w:bCs/>
        </w:rPr>
      </w:pPr>
      <w:r>
        <w:rPr>
          <w:b/>
          <w:lang w:val="en-GB"/>
        </w:rPr>
        <w:t xml:space="preserve">B.  </w:t>
      </w:r>
      <w:r w:rsidRPr="00CA429A">
        <w:rPr>
          <w:b/>
          <w:lang w:val="en-GB"/>
        </w:rPr>
        <w:t xml:space="preserve">1. </w:t>
      </w:r>
      <w:proofErr w:type="gramStart"/>
      <w:r w:rsidRPr="001656F9">
        <w:rPr>
          <w:rStyle w:val="cf01"/>
          <w:b w:val="0"/>
          <w:bCs w:val="0"/>
        </w:rPr>
        <w:t>F</w:t>
      </w:r>
      <w:r>
        <w:rPr>
          <w:rStyle w:val="cf01"/>
        </w:rPr>
        <w:t xml:space="preserve">  2</w:t>
      </w:r>
      <w:proofErr w:type="gramEnd"/>
      <w:r>
        <w:rPr>
          <w:rStyle w:val="cf01"/>
        </w:rPr>
        <w:t xml:space="preserve">. </w:t>
      </w:r>
      <w:proofErr w:type="gramStart"/>
      <w:r w:rsidRPr="001656F9">
        <w:rPr>
          <w:rStyle w:val="cf01"/>
          <w:b w:val="0"/>
          <w:bCs w:val="0"/>
        </w:rPr>
        <w:t>T</w:t>
      </w:r>
      <w:r>
        <w:rPr>
          <w:rStyle w:val="cf01"/>
        </w:rPr>
        <w:t xml:space="preserve">  3</w:t>
      </w:r>
      <w:proofErr w:type="gramEnd"/>
      <w:r>
        <w:rPr>
          <w:rStyle w:val="cf01"/>
        </w:rPr>
        <w:t xml:space="preserve">. </w:t>
      </w:r>
      <w:proofErr w:type="gramStart"/>
      <w:r w:rsidRPr="001656F9">
        <w:rPr>
          <w:rStyle w:val="cf01"/>
          <w:b w:val="0"/>
          <w:bCs w:val="0"/>
        </w:rPr>
        <w:t>T</w:t>
      </w:r>
      <w:r>
        <w:rPr>
          <w:rStyle w:val="cf01"/>
        </w:rPr>
        <w:t xml:space="preserve">  4</w:t>
      </w:r>
      <w:proofErr w:type="gramEnd"/>
      <w:r>
        <w:rPr>
          <w:rStyle w:val="cf01"/>
        </w:rPr>
        <w:t xml:space="preserve">. </w:t>
      </w:r>
      <w:r w:rsidRPr="001656F9">
        <w:rPr>
          <w:rStyle w:val="cf01"/>
          <w:b w:val="0"/>
          <w:bCs w:val="0"/>
        </w:rPr>
        <w:t>F</w:t>
      </w:r>
    </w:p>
    <w:p w14:paraId="5E573346" w14:textId="6F285F41" w:rsidR="00A326A4" w:rsidRPr="00531903" w:rsidRDefault="00A326A4" w:rsidP="00A326A4">
      <w:pPr>
        <w:numPr>
          <w:ilvl w:val="0"/>
          <w:numId w:val="12"/>
        </w:numPr>
        <w:spacing w:after="40"/>
        <w:ind w:left="284" w:hanging="284"/>
        <w:rPr>
          <w:b/>
          <w:lang w:val="en-GB"/>
        </w:rPr>
      </w:pPr>
      <w:r w:rsidRPr="00531903">
        <w:rPr>
          <w:b/>
          <w:lang w:val="en-GB"/>
        </w:rPr>
        <w:t>1.</w:t>
      </w:r>
      <w:r>
        <w:rPr>
          <w:bCs/>
          <w:lang w:val="en-GB"/>
        </w:rPr>
        <w:t xml:space="preserve"> </w:t>
      </w:r>
      <w:proofErr w:type="gramStart"/>
      <w:r w:rsidRPr="00531903">
        <w:rPr>
          <w:bCs/>
          <w:lang w:val="en-GB"/>
        </w:rPr>
        <w:t xml:space="preserve">classroom </w:t>
      </w:r>
      <w:r>
        <w:rPr>
          <w:bCs/>
          <w:lang w:val="en-GB"/>
        </w:rPr>
        <w:t xml:space="preserve"> </w:t>
      </w:r>
      <w:r w:rsidRPr="00531903">
        <w:rPr>
          <w:b/>
          <w:lang w:val="en-GB"/>
        </w:rPr>
        <w:t>2</w:t>
      </w:r>
      <w:proofErr w:type="gramEnd"/>
      <w:r w:rsidRPr="00531903">
        <w:rPr>
          <w:b/>
          <w:lang w:val="en-GB"/>
        </w:rPr>
        <w:t>.</w:t>
      </w:r>
      <w:r w:rsidRPr="00531903">
        <w:rPr>
          <w:bCs/>
          <w:lang w:val="en-GB"/>
        </w:rPr>
        <w:t xml:space="preserve"> </w:t>
      </w:r>
      <w:proofErr w:type="gramStart"/>
      <w:r w:rsidRPr="00531903">
        <w:rPr>
          <w:bCs/>
          <w:lang w:val="en-GB"/>
        </w:rPr>
        <w:t xml:space="preserve">gym </w:t>
      </w:r>
      <w:r>
        <w:rPr>
          <w:bCs/>
          <w:lang w:val="en-GB"/>
        </w:rPr>
        <w:t xml:space="preserve"> </w:t>
      </w:r>
      <w:r w:rsidRPr="00531903">
        <w:rPr>
          <w:b/>
          <w:lang w:val="en-GB"/>
        </w:rPr>
        <w:t>3</w:t>
      </w:r>
      <w:proofErr w:type="gramEnd"/>
      <w:r w:rsidRPr="00531903">
        <w:rPr>
          <w:b/>
          <w:lang w:val="en-GB"/>
        </w:rPr>
        <w:t>.</w:t>
      </w:r>
      <w:r w:rsidRPr="00531903">
        <w:rPr>
          <w:bCs/>
          <w:lang w:val="en-GB"/>
        </w:rPr>
        <w:t xml:space="preserve"> </w:t>
      </w:r>
      <w:proofErr w:type="gramStart"/>
      <w:r w:rsidRPr="00531903">
        <w:rPr>
          <w:bCs/>
          <w:lang w:val="en-GB"/>
        </w:rPr>
        <w:t xml:space="preserve">canteen </w:t>
      </w:r>
      <w:r>
        <w:rPr>
          <w:bCs/>
          <w:lang w:val="en-GB"/>
        </w:rPr>
        <w:t xml:space="preserve"> </w:t>
      </w:r>
      <w:r w:rsidRPr="00531903">
        <w:rPr>
          <w:b/>
          <w:lang w:val="en-GB"/>
        </w:rPr>
        <w:t>4</w:t>
      </w:r>
      <w:proofErr w:type="gramEnd"/>
      <w:r w:rsidRPr="00531903">
        <w:rPr>
          <w:b/>
          <w:lang w:val="en-GB"/>
        </w:rPr>
        <w:t>.</w:t>
      </w:r>
      <w:r w:rsidRPr="00531903">
        <w:rPr>
          <w:bCs/>
          <w:lang w:val="en-GB"/>
        </w:rPr>
        <w:t xml:space="preserve"> </w:t>
      </w:r>
      <w:proofErr w:type="gramStart"/>
      <w:r w:rsidRPr="00531903">
        <w:rPr>
          <w:bCs/>
          <w:lang w:val="en-GB"/>
        </w:rPr>
        <w:t>playground</w:t>
      </w:r>
      <w:r>
        <w:rPr>
          <w:bCs/>
          <w:lang w:val="en-GB"/>
        </w:rPr>
        <w:t xml:space="preserve"> </w:t>
      </w:r>
      <w:r w:rsidRPr="00531903">
        <w:rPr>
          <w:bCs/>
          <w:lang w:val="en-GB"/>
        </w:rPr>
        <w:t xml:space="preserve"> </w:t>
      </w:r>
      <w:r w:rsidRPr="00531903">
        <w:rPr>
          <w:b/>
          <w:lang w:val="en-GB"/>
        </w:rPr>
        <w:t>5</w:t>
      </w:r>
      <w:proofErr w:type="gramEnd"/>
      <w:r w:rsidRPr="00531903">
        <w:rPr>
          <w:b/>
          <w:lang w:val="en-GB"/>
        </w:rPr>
        <w:t>.</w:t>
      </w:r>
      <w:r w:rsidRPr="00531903">
        <w:rPr>
          <w:bCs/>
          <w:lang w:val="en-GB"/>
        </w:rPr>
        <w:t xml:space="preserve"> sports </w:t>
      </w:r>
      <w:proofErr w:type="gramStart"/>
      <w:r w:rsidRPr="00531903">
        <w:rPr>
          <w:bCs/>
          <w:lang w:val="en-GB"/>
        </w:rPr>
        <w:t xml:space="preserve">field </w:t>
      </w:r>
      <w:r>
        <w:rPr>
          <w:bCs/>
          <w:lang w:val="en-GB"/>
        </w:rPr>
        <w:t xml:space="preserve"> </w:t>
      </w:r>
      <w:r w:rsidRPr="00531903">
        <w:rPr>
          <w:b/>
          <w:lang w:val="en-GB"/>
        </w:rPr>
        <w:t>6</w:t>
      </w:r>
      <w:proofErr w:type="gramEnd"/>
      <w:r w:rsidRPr="00531903">
        <w:rPr>
          <w:b/>
          <w:lang w:val="en-GB"/>
        </w:rPr>
        <w:t>.</w:t>
      </w:r>
      <w:r w:rsidRPr="00531903">
        <w:rPr>
          <w:bCs/>
          <w:lang w:val="en-GB"/>
        </w:rPr>
        <w:t xml:space="preserve"> library</w:t>
      </w:r>
    </w:p>
    <w:p w14:paraId="5EF7F69A" w14:textId="77777777" w:rsidR="0098645B" w:rsidRPr="00A326A4" w:rsidRDefault="0098645B">
      <w:pPr>
        <w:spacing w:after="0"/>
        <w:rPr>
          <w:lang w:val="en-GB"/>
        </w:rPr>
      </w:pPr>
    </w:p>
    <w:p w14:paraId="69BC6B41" w14:textId="77777777" w:rsidR="0098645B" w:rsidRDefault="00A326A4">
      <w:pPr>
        <w:spacing w:after="0"/>
        <w:rPr>
          <w:b/>
          <w:lang w:val="en-US"/>
        </w:rPr>
      </w:pPr>
      <w:r>
        <w:rPr>
          <w:b/>
          <w:lang w:val="en-US"/>
        </w:rPr>
        <w:t>Reading</w:t>
      </w:r>
    </w:p>
    <w:p w14:paraId="4F220204" w14:textId="0803F13A" w:rsidR="00A326A4" w:rsidRPr="00C849D8" w:rsidRDefault="00A326A4" w:rsidP="00A326A4">
      <w:pPr>
        <w:spacing w:after="40"/>
        <w:ind w:left="284" w:hanging="284"/>
        <w:rPr>
          <w:lang w:val="en-GB"/>
        </w:rPr>
      </w:pPr>
      <w:r>
        <w:rPr>
          <w:b/>
          <w:lang w:val="en-US"/>
        </w:rPr>
        <w:t>A.</w:t>
      </w:r>
      <w:r>
        <w:rPr>
          <w:b/>
          <w:lang w:val="en-US"/>
        </w:rPr>
        <w:tab/>
      </w:r>
      <w:r w:rsidR="001656F9">
        <w:rPr>
          <w:b/>
          <w:lang w:val="en-US"/>
        </w:rPr>
        <w:t>1</w:t>
      </w:r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>
        <w:rPr>
          <w:lang w:val="en-GB"/>
        </w:rPr>
        <w:t>r</w:t>
      </w:r>
      <w:r w:rsidRPr="00531903">
        <w:rPr>
          <w:lang w:val="en-GB"/>
        </w:rPr>
        <w:t>obotics</w:t>
      </w:r>
      <w:r>
        <w:rPr>
          <w:lang w:val="en-US"/>
        </w:rPr>
        <w:t xml:space="preserve">  </w:t>
      </w:r>
      <w:r w:rsidR="001656F9">
        <w:rPr>
          <w:b/>
          <w:lang w:val="en-US"/>
        </w:rPr>
        <w:t>2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>
        <w:rPr>
          <w:lang w:val="en-GB"/>
        </w:rPr>
        <w:t>d</w:t>
      </w:r>
      <w:r w:rsidRPr="00531903">
        <w:rPr>
          <w:lang w:val="en-GB"/>
        </w:rPr>
        <w:t>rama</w:t>
      </w:r>
      <w:r>
        <w:rPr>
          <w:lang w:val="en-US"/>
        </w:rPr>
        <w:t xml:space="preserve">  </w:t>
      </w:r>
      <w:r w:rsidR="001656F9">
        <w:rPr>
          <w:b/>
          <w:lang w:val="en-US"/>
        </w:rPr>
        <w:t>3</w:t>
      </w:r>
      <w:proofErr w:type="gramEnd"/>
      <w:r w:rsidR="001656F9">
        <w:rPr>
          <w:b/>
          <w:lang w:val="en-US"/>
        </w:rPr>
        <w:t>.</w:t>
      </w:r>
      <w:r w:rsidR="001656F9">
        <w:rPr>
          <w:lang w:val="en-US"/>
        </w:rPr>
        <w:t xml:space="preserve"> </w:t>
      </w:r>
      <w:r w:rsidR="001656F9" w:rsidRPr="00531903">
        <w:rPr>
          <w:lang w:val="en-GB"/>
        </w:rPr>
        <w:t>English and PE</w:t>
      </w:r>
      <w:r w:rsidR="001656F9">
        <w:rPr>
          <w:lang w:val="en-US"/>
        </w:rPr>
        <w:t xml:space="preserve">  </w:t>
      </w:r>
      <w:r w:rsidR="001656F9">
        <w:rPr>
          <w:b/>
          <w:lang w:val="en-US"/>
        </w:rPr>
        <w:t>4</w:t>
      </w:r>
      <w:r w:rsidR="001656F9">
        <w:rPr>
          <w:b/>
          <w:lang w:val="en-US"/>
        </w:rPr>
        <w:t>.</w:t>
      </w:r>
      <w:r w:rsidR="001656F9">
        <w:rPr>
          <w:lang w:val="en-US"/>
        </w:rPr>
        <w:t xml:space="preserve"> </w:t>
      </w:r>
      <w:proofErr w:type="gramStart"/>
      <w:r w:rsidR="001656F9">
        <w:rPr>
          <w:lang w:val="en-GB"/>
        </w:rPr>
        <w:t>s</w:t>
      </w:r>
      <w:r w:rsidR="001656F9" w:rsidRPr="00531903">
        <w:rPr>
          <w:lang w:val="en-GB"/>
        </w:rPr>
        <w:t>cience</w:t>
      </w:r>
      <w:r w:rsidR="001656F9">
        <w:rPr>
          <w:lang w:val="en-US"/>
        </w:rPr>
        <w:t xml:space="preserve">  </w:t>
      </w:r>
      <w:r>
        <w:rPr>
          <w:b/>
          <w:lang w:val="en-US"/>
        </w:rPr>
        <w:t>5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>
        <w:rPr>
          <w:lang w:val="en-GB"/>
        </w:rPr>
        <w:t>m</w:t>
      </w:r>
      <w:r w:rsidRPr="00531903">
        <w:rPr>
          <w:lang w:val="en-GB"/>
        </w:rPr>
        <w:t>aths</w:t>
      </w:r>
      <w:r>
        <w:rPr>
          <w:lang w:val="en-US"/>
        </w:rPr>
        <w:t xml:space="preserve">  </w:t>
      </w:r>
      <w:r>
        <w:rPr>
          <w:b/>
          <w:lang w:val="en-US"/>
        </w:rPr>
        <w:t>6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 w:rsidRPr="00C849D8">
        <w:rPr>
          <w:lang w:val="en-GB"/>
        </w:rPr>
        <w:t xml:space="preserve">PE </w:t>
      </w:r>
    </w:p>
    <w:p w14:paraId="421C2CC5" w14:textId="23F56F76" w:rsidR="0098645B" w:rsidRPr="00C849D8" w:rsidRDefault="00A326A4" w:rsidP="00A326A4">
      <w:pPr>
        <w:spacing w:after="0"/>
        <w:ind w:left="284" w:hanging="284"/>
        <w:rPr>
          <w:b/>
          <w:lang w:val="en-GB"/>
        </w:rPr>
      </w:pPr>
      <w:r w:rsidRPr="00C849D8">
        <w:rPr>
          <w:b/>
          <w:lang w:val="en-GB"/>
        </w:rPr>
        <w:t>B.</w:t>
      </w:r>
      <w:r w:rsidRPr="00C849D8">
        <w:rPr>
          <w:b/>
          <w:lang w:val="en-GB"/>
        </w:rPr>
        <w:tab/>
        <w:t>1.</w:t>
      </w:r>
      <w:r w:rsidRPr="00C849D8">
        <w:rPr>
          <w:lang w:val="en-GB"/>
        </w:rPr>
        <w:t xml:space="preserve"> </w:t>
      </w:r>
      <w:proofErr w:type="gramStart"/>
      <w:r w:rsidRPr="00C849D8">
        <w:rPr>
          <w:lang w:val="en-GB"/>
        </w:rPr>
        <w:t>T</w:t>
      </w:r>
      <w:r w:rsidRPr="00C849D8">
        <w:rPr>
          <w:b/>
          <w:lang w:val="en-GB"/>
        </w:rPr>
        <w:t xml:space="preserve">  2</w:t>
      </w:r>
      <w:proofErr w:type="gramEnd"/>
      <w:r w:rsidRPr="00C849D8">
        <w:rPr>
          <w:b/>
          <w:lang w:val="en-GB"/>
        </w:rPr>
        <w:t>.</w:t>
      </w:r>
      <w:r w:rsidRPr="00C849D8">
        <w:rPr>
          <w:lang w:val="en-GB"/>
        </w:rPr>
        <w:t xml:space="preserve"> </w:t>
      </w:r>
      <w:proofErr w:type="gramStart"/>
      <w:r w:rsidRPr="00C849D8">
        <w:rPr>
          <w:lang w:val="en-GB"/>
        </w:rPr>
        <w:t>T</w:t>
      </w:r>
      <w:r w:rsidRPr="00C849D8">
        <w:rPr>
          <w:b/>
          <w:lang w:val="en-GB"/>
        </w:rPr>
        <w:t xml:space="preserve">  3</w:t>
      </w:r>
      <w:proofErr w:type="gramEnd"/>
      <w:r w:rsidRPr="00C849D8">
        <w:rPr>
          <w:b/>
          <w:lang w:val="en-GB"/>
        </w:rPr>
        <w:t>.</w:t>
      </w:r>
      <w:r w:rsidRPr="00C849D8">
        <w:rPr>
          <w:lang w:val="en-GB"/>
        </w:rPr>
        <w:t xml:space="preserve"> </w:t>
      </w:r>
      <w:proofErr w:type="gramStart"/>
      <w:r w:rsidRPr="00C849D8">
        <w:rPr>
          <w:lang w:val="en-GB"/>
        </w:rPr>
        <w:t xml:space="preserve">F </w:t>
      </w:r>
      <w:r w:rsidRPr="00C849D8">
        <w:rPr>
          <w:b/>
          <w:lang w:val="en-GB"/>
        </w:rPr>
        <w:t xml:space="preserve"> 4</w:t>
      </w:r>
      <w:proofErr w:type="gramEnd"/>
      <w:r w:rsidRPr="00C849D8">
        <w:rPr>
          <w:b/>
          <w:lang w:val="en-GB"/>
        </w:rPr>
        <w:t>.</w:t>
      </w:r>
      <w:r w:rsidRPr="00C849D8">
        <w:rPr>
          <w:lang w:val="en-GB"/>
        </w:rPr>
        <w:t xml:space="preserve"> </w:t>
      </w:r>
      <w:proofErr w:type="gramStart"/>
      <w:r w:rsidRPr="00C849D8">
        <w:rPr>
          <w:lang w:val="en-GB"/>
        </w:rPr>
        <w:t xml:space="preserve">F  </w:t>
      </w:r>
      <w:r w:rsidRPr="00C849D8">
        <w:rPr>
          <w:b/>
          <w:lang w:val="en-GB"/>
        </w:rPr>
        <w:t>5</w:t>
      </w:r>
      <w:proofErr w:type="gramEnd"/>
      <w:r w:rsidRPr="00C849D8">
        <w:rPr>
          <w:b/>
          <w:lang w:val="en-GB"/>
        </w:rPr>
        <w:t>.</w:t>
      </w:r>
      <w:r w:rsidRPr="00C849D8">
        <w:rPr>
          <w:lang w:val="en-GB"/>
        </w:rPr>
        <w:t xml:space="preserve"> F </w:t>
      </w:r>
    </w:p>
    <w:p w14:paraId="4DEE53C3" w14:textId="77777777" w:rsidR="0098645B" w:rsidRPr="00C849D8" w:rsidRDefault="00A326A4">
      <w:pPr>
        <w:spacing w:after="0"/>
        <w:rPr>
          <w:b/>
          <w:lang w:val="en-GB"/>
        </w:rPr>
      </w:pPr>
      <w:r w:rsidRPr="00C849D8">
        <w:rPr>
          <w:b/>
          <w:lang w:val="en-GB"/>
        </w:rPr>
        <w:t xml:space="preserve">C. </w:t>
      </w:r>
    </w:p>
    <w:p w14:paraId="250A05D5" w14:textId="199EA8AA" w:rsidR="00A326A4" w:rsidRDefault="00A326A4" w:rsidP="00A326A4">
      <w:pPr>
        <w:spacing w:after="0"/>
        <w:ind w:left="284" w:hanging="284"/>
        <w:rPr>
          <w:rFonts w:cstheme="minorHAnsi"/>
          <w:lang w:val="en-US"/>
        </w:rPr>
      </w:pPr>
      <w:r>
        <w:rPr>
          <w:rFonts w:cs="Arial"/>
          <w:b/>
          <w:lang w:val="en-US"/>
        </w:rPr>
        <w:t>1.</w:t>
      </w:r>
      <w:r>
        <w:rPr>
          <w:rFonts w:cs="Arial"/>
          <w:lang w:val="en-US"/>
        </w:rPr>
        <w:tab/>
      </w:r>
      <w:r w:rsidRPr="00531903">
        <w:rPr>
          <w:rFonts w:cs="Arial"/>
          <w:lang w:val="en-GB"/>
        </w:rPr>
        <w:t>they are</w:t>
      </w:r>
      <w:r>
        <w:rPr>
          <w:rFonts w:cs="Arial"/>
          <w:lang w:val="en-US"/>
        </w:rPr>
        <w:t>.</w:t>
      </w:r>
    </w:p>
    <w:p w14:paraId="0C8E88CF" w14:textId="50E91A31" w:rsidR="00A326A4" w:rsidRDefault="00A326A4" w:rsidP="00A326A4">
      <w:pPr>
        <w:spacing w:after="0"/>
        <w:ind w:left="284" w:hanging="284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2.</w:t>
      </w:r>
      <w:r>
        <w:rPr>
          <w:rFonts w:cstheme="minorHAnsi"/>
          <w:lang w:val="en-US"/>
        </w:rPr>
        <w:tab/>
      </w:r>
      <w:r w:rsidRPr="00531903">
        <w:rPr>
          <w:rFonts w:cstheme="minorHAnsi"/>
          <w:lang w:val="en-GB"/>
        </w:rPr>
        <w:t>next to the computer room</w:t>
      </w:r>
    </w:p>
    <w:p w14:paraId="53232B2A" w14:textId="76B93395" w:rsidR="00A326A4" w:rsidRDefault="00A326A4" w:rsidP="00A326A4">
      <w:pPr>
        <w:spacing w:after="0"/>
        <w:ind w:left="284" w:hanging="284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3.</w:t>
      </w:r>
      <w:r>
        <w:rPr>
          <w:rFonts w:cstheme="minorHAnsi"/>
          <w:lang w:val="en-US"/>
        </w:rPr>
        <w:tab/>
      </w:r>
      <w:r w:rsidRPr="00531903">
        <w:rPr>
          <w:rFonts w:cstheme="minorHAnsi"/>
          <w:lang w:val="en-GB"/>
        </w:rPr>
        <w:t>on Tuesdays and Fridays</w:t>
      </w:r>
    </w:p>
    <w:p w14:paraId="073BCC6B" w14:textId="774304F6" w:rsidR="00A326A4" w:rsidRDefault="00A326A4" w:rsidP="00A326A4">
      <w:pPr>
        <w:spacing w:after="0"/>
        <w:ind w:left="284" w:hanging="284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4.</w:t>
      </w:r>
      <w:r>
        <w:rPr>
          <w:rFonts w:cstheme="minorHAnsi"/>
          <w:lang w:val="en-US"/>
        </w:rPr>
        <w:tab/>
      </w:r>
      <w:r w:rsidRPr="00531903">
        <w:rPr>
          <w:rFonts w:cstheme="minorHAnsi"/>
          <w:lang w:val="en-GB"/>
        </w:rPr>
        <w:t xml:space="preserve">canoeing </w:t>
      </w:r>
      <w:r w:rsidR="001656F9">
        <w:rPr>
          <w:rFonts w:cstheme="minorHAnsi"/>
          <w:lang w:val="en-GB"/>
        </w:rPr>
        <w:t>/ table tennis</w:t>
      </w:r>
    </w:p>
    <w:p w14:paraId="1C1DD667" w14:textId="78AF2D1A" w:rsidR="00A326A4" w:rsidRDefault="00A326A4" w:rsidP="00A326A4">
      <w:pPr>
        <w:spacing w:after="0"/>
        <w:ind w:left="284" w:hanging="284"/>
        <w:rPr>
          <w:rFonts w:cstheme="minorHAnsi"/>
          <w:lang w:val="en-US"/>
        </w:rPr>
      </w:pPr>
      <w:r>
        <w:rPr>
          <w:rFonts w:cstheme="minorHAnsi"/>
          <w:b/>
          <w:lang w:val="en-US"/>
        </w:rPr>
        <w:t>5.</w:t>
      </w:r>
      <w:r>
        <w:rPr>
          <w:rFonts w:cstheme="minorHAnsi"/>
          <w:lang w:val="en-US"/>
        </w:rPr>
        <w:tab/>
      </w:r>
      <w:r w:rsidRPr="00531903">
        <w:rPr>
          <w:rFonts w:cstheme="minorHAnsi"/>
          <w:lang w:val="en-GB"/>
        </w:rPr>
        <w:t>she doesn’t</w:t>
      </w:r>
    </w:p>
    <w:p w14:paraId="4524C585" w14:textId="77777777" w:rsidR="0098645B" w:rsidRDefault="0098645B">
      <w:pPr>
        <w:spacing w:after="0"/>
        <w:rPr>
          <w:lang w:val="en-US"/>
        </w:rPr>
      </w:pPr>
    </w:p>
    <w:p w14:paraId="2EBA48AC" w14:textId="77777777" w:rsidR="0098645B" w:rsidRDefault="00A326A4">
      <w:pPr>
        <w:spacing w:after="40"/>
        <w:rPr>
          <w:b/>
          <w:lang w:val="en-US"/>
        </w:rPr>
      </w:pPr>
      <w:r>
        <w:rPr>
          <w:b/>
          <w:lang w:val="en-US"/>
        </w:rPr>
        <w:t>Vocabulary</w:t>
      </w:r>
    </w:p>
    <w:p w14:paraId="5B62D811" w14:textId="799246F3" w:rsidR="00A326A4" w:rsidRPr="00531903" w:rsidRDefault="00A326A4" w:rsidP="00A326A4">
      <w:pPr>
        <w:spacing w:after="40"/>
        <w:ind w:left="284" w:hanging="284"/>
        <w:rPr>
          <w:lang w:val="en-GB"/>
        </w:rPr>
      </w:pPr>
      <w:r>
        <w:rPr>
          <w:b/>
          <w:lang w:val="en-US"/>
        </w:rPr>
        <w:t>A.</w:t>
      </w:r>
      <w:r>
        <w:rPr>
          <w:b/>
          <w:lang w:val="en-US"/>
        </w:rPr>
        <w:tab/>
        <w:t>1.</w:t>
      </w:r>
      <w:r>
        <w:rPr>
          <w:lang w:val="en-US"/>
        </w:rPr>
        <w:t xml:space="preserve"> </w:t>
      </w:r>
      <w:r w:rsidRPr="00531903">
        <w:rPr>
          <w:lang w:val="en-GB"/>
        </w:rPr>
        <w:t xml:space="preserve">music </w:t>
      </w:r>
      <w:r w:rsidRPr="00531903">
        <w:rPr>
          <w:b/>
          <w:bCs/>
          <w:lang w:val="en-US"/>
        </w:rPr>
        <w:t>2.</w:t>
      </w:r>
      <w:r>
        <w:rPr>
          <w:lang w:val="en-US"/>
        </w:rPr>
        <w:t xml:space="preserve"> </w:t>
      </w:r>
      <w:r w:rsidRPr="00531903">
        <w:rPr>
          <w:lang w:val="en-GB"/>
        </w:rPr>
        <w:t xml:space="preserve">art </w:t>
      </w:r>
      <w:r w:rsidRPr="00531903">
        <w:rPr>
          <w:b/>
          <w:bCs/>
          <w:lang w:val="en-US"/>
        </w:rPr>
        <w:t>3.</w:t>
      </w:r>
      <w:r>
        <w:rPr>
          <w:lang w:val="en-US"/>
        </w:rPr>
        <w:t xml:space="preserve"> </w:t>
      </w:r>
      <w:proofErr w:type="spellStart"/>
      <w:r w:rsidRPr="00531903">
        <w:rPr>
          <w:lang w:val="en-GB"/>
        </w:rPr>
        <w:t>cooke</w:t>
      </w:r>
      <w:proofErr w:type="spellEnd"/>
      <w:r>
        <w:rPr>
          <w:lang w:val="en-US"/>
        </w:rPr>
        <w:t>r</w:t>
      </w:r>
      <w:r w:rsidRPr="00531903">
        <w:rPr>
          <w:lang w:val="en-GB"/>
        </w:rPr>
        <w:t>y</w:t>
      </w:r>
      <w:r>
        <w:rPr>
          <w:lang w:val="en-US"/>
        </w:rPr>
        <w:t xml:space="preserve"> </w:t>
      </w:r>
      <w:r w:rsidRPr="00531903">
        <w:rPr>
          <w:b/>
          <w:bCs/>
          <w:lang w:val="en-US"/>
        </w:rPr>
        <w:t>4.</w:t>
      </w:r>
      <w:r>
        <w:rPr>
          <w:lang w:val="en-US"/>
        </w:rPr>
        <w:t xml:space="preserve"> </w:t>
      </w:r>
      <w:r w:rsidRPr="00531903">
        <w:rPr>
          <w:lang w:val="en-GB"/>
        </w:rPr>
        <w:t xml:space="preserve">drama </w:t>
      </w:r>
      <w:r w:rsidRPr="00531903">
        <w:rPr>
          <w:b/>
          <w:bCs/>
          <w:lang w:val="en-US"/>
        </w:rPr>
        <w:t>5.</w:t>
      </w:r>
      <w:r>
        <w:rPr>
          <w:lang w:val="en-US"/>
        </w:rPr>
        <w:t xml:space="preserve"> </w:t>
      </w:r>
      <w:r w:rsidR="00A71AF5">
        <w:rPr>
          <w:lang w:val="en-GB"/>
        </w:rPr>
        <w:t>book</w:t>
      </w:r>
      <w:r w:rsidRPr="00531903">
        <w:rPr>
          <w:lang w:val="en-GB"/>
        </w:rPr>
        <w:t xml:space="preserve"> </w:t>
      </w:r>
    </w:p>
    <w:p w14:paraId="7A07DEC3" w14:textId="77777777" w:rsidR="00A326A4" w:rsidRPr="00531903" w:rsidRDefault="00A326A4" w:rsidP="00A326A4">
      <w:pPr>
        <w:spacing w:after="0"/>
        <w:ind w:left="284" w:hanging="284"/>
        <w:rPr>
          <w:lang w:val="en-GB"/>
        </w:rPr>
      </w:pPr>
      <w:r>
        <w:rPr>
          <w:b/>
          <w:lang w:val="en-US"/>
        </w:rPr>
        <w:t>B.</w:t>
      </w:r>
      <w:r>
        <w:rPr>
          <w:b/>
          <w:lang w:val="en-US"/>
        </w:rPr>
        <w:tab/>
        <w:t>1.</w:t>
      </w:r>
      <w:r>
        <w:rPr>
          <w:lang w:val="en-US"/>
        </w:rPr>
        <w:t xml:space="preserve"> </w:t>
      </w:r>
      <w:proofErr w:type="gramStart"/>
      <w:r>
        <w:rPr>
          <w:lang w:val="en-GB"/>
        </w:rPr>
        <w:t>c</w:t>
      </w:r>
      <w:r w:rsidRPr="00531903">
        <w:rPr>
          <w:lang w:val="en-GB"/>
        </w:rPr>
        <w:t xml:space="preserve">anteen </w:t>
      </w:r>
      <w:r>
        <w:rPr>
          <w:lang w:val="en-US"/>
        </w:rPr>
        <w:t xml:space="preserve"> </w:t>
      </w:r>
      <w:r>
        <w:rPr>
          <w:b/>
          <w:lang w:val="en-US"/>
        </w:rPr>
        <w:t>2</w:t>
      </w:r>
      <w:proofErr w:type="gramEnd"/>
      <w:r>
        <w:rPr>
          <w:b/>
          <w:lang w:val="en-US"/>
        </w:rPr>
        <w:t>.</w:t>
      </w:r>
      <w:r>
        <w:rPr>
          <w:lang w:val="en-GB"/>
        </w:rPr>
        <w:t xml:space="preserve"> </w:t>
      </w:r>
      <w:proofErr w:type="gramStart"/>
      <w:r>
        <w:rPr>
          <w:lang w:val="en-GB"/>
        </w:rPr>
        <w:t>c</w:t>
      </w:r>
      <w:r w:rsidRPr="00531903">
        <w:rPr>
          <w:lang w:val="en-GB"/>
        </w:rPr>
        <w:t xml:space="preserve">lassroom </w:t>
      </w:r>
      <w:r>
        <w:rPr>
          <w:lang w:val="en-US"/>
        </w:rPr>
        <w:t xml:space="preserve"> </w:t>
      </w:r>
      <w:r>
        <w:rPr>
          <w:b/>
          <w:lang w:val="en-US"/>
        </w:rPr>
        <w:t>3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>
        <w:rPr>
          <w:lang w:val="en-GB"/>
        </w:rPr>
        <w:t>g</w:t>
      </w:r>
      <w:r w:rsidRPr="00531903">
        <w:rPr>
          <w:lang w:val="en-GB"/>
        </w:rPr>
        <w:t>ym</w:t>
      </w:r>
      <w:r>
        <w:rPr>
          <w:lang w:val="en-US"/>
        </w:rPr>
        <w:t xml:space="preserve">  </w:t>
      </w:r>
      <w:r>
        <w:rPr>
          <w:b/>
          <w:lang w:val="en-US"/>
        </w:rPr>
        <w:t>4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>
        <w:rPr>
          <w:lang w:val="en-GB"/>
        </w:rPr>
        <w:t>c</w:t>
      </w:r>
      <w:r w:rsidRPr="00531903">
        <w:rPr>
          <w:lang w:val="en-GB"/>
        </w:rPr>
        <w:t xml:space="preserve">omputer </w:t>
      </w:r>
      <w:proofErr w:type="gramStart"/>
      <w:r w:rsidRPr="00531903">
        <w:rPr>
          <w:lang w:val="en-GB"/>
        </w:rPr>
        <w:t>room</w:t>
      </w:r>
      <w:r>
        <w:rPr>
          <w:lang w:val="en-US"/>
        </w:rPr>
        <w:t xml:space="preserve">  </w:t>
      </w:r>
      <w:r>
        <w:rPr>
          <w:b/>
          <w:lang w:val="en-US"/>
        </w:rPr>
        <w:t>5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>
        <w:rPr>
          <w:lang w:val="en-GB"/>
        </w:rPr>
        <w:t>l</w:t>
      </w:r>
      <w:r w:rsidRPr="00531903">
        <w:rPr>
          <w:lang w:val="en-GB"/>
        </w:rPr>
        <w:t>ab</w:t>
      </w:r>
    </w:p>
    <w:p w14:paraId="5BDB4CC5" w14:textId="77777777" w:rsidR="0098645B" w:rsidRPr="00A326A4" w:rsidRDefault="0098645B">
      <w:pPr>
        <w:spacing w:before="40" w:after="40"/>
        <w:rPr>
          <w:b/>
          <w:lang w:val="en-GB"/>
        </w:rPr>
      </w:pPr>
    </w:p>
    <w:p w14:paraId="071D1B2E" w14:textId="77777777" w:rsidR="0098645B" w:rsidRDefault="00A326A4">
      <w:pPr>
        <w:spacing w:before="40" w:after="40"/>
        <w:rPr>
          <w:b/>
          <w:lang w:val="en-US"/>
        </w:rPr>
      </w:pPr>
      <w:r>
        <w:rPr>
          <w:b/>
          <w:lang w:val="en-US"/>
        </w:rPr>
        <w:t>Grammar</w:t>
      </w:r>
    </w:p>
    <w:p w14:paraId="580949B2" w14:textId="5A3EE717" w:rsidR="00A326A4" w:rsidRPr="00531903" w:rsidRDefault="00A326A4" w:rsidP="00D775C3">
      <w:pPr>
        <w:spacing w:after="40"/>
        <w:rPr>
          <w:lang w:val="en-GB"/>
        </w:rPr>
      </w:pPr>
      <w:r>
        <w:rPr>
          <w:b/>
          <w:lang w:val="en-US"/>
        </w:rPr>
        <w:t>A.</w:t>
      </w:r>
      <w:r w:rsidR="00A71AF5">
        <w:rPr>
          <w:lang w:val="en-US"/>
        </w:rPr>
        <w:t xml:space="preserve"> </w:t>
      </w:r>
      <w:r>
        <w:rPr>
          <w:b/>
          <w:lang w:val="en-US"/>
        </w:rPr>
        <w:t>1.</w:t>
      </w:r>
      <w:r>
        <w:rPr>
          <w:lang w:val="en-US"/>
        </w:rPr>
        <w:t xml:space="preserve"> </w:t>
      </w:r>
      <w:proofErr w:type="gramStart"/>
      <w:r w:rsidRPr="00531903">
        <w:rPr>
          <w:lang w:val="en-GB"/>
        </w:rPr>
        <w:t>pencils</w:t>
      </w:r>
      <w:r>
        <w:rPr>
          <w:lang w:val="en-US"/>
        </w:rPr>
        <w:t xml:space="preserve">  </w:t>
      </w:r>
      <w:r>
        <w:rPr>
          <w:b/>
          <w:lang w:val="en-US"/>
        </w:rPr>
        <w:t>2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531903">
        <w:rPr>
          <w:lang w:val="en-GB"/>
        </w:rPr>
        <w:t>dresses</w:t>
      </w:r>
      <w:r>
        <w:rPr>
          <w:lang w:val="en-US"/>
        </w:rPr>
        <w:t xml:space="preserve">  </w:t>
      </w:r>
      <w:r>
        <w:rPr>
          <w:b/>
          <w:lang w:val="en-US"/>
        </w:rPr>
        <w:t>3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531903">
        <w:rPr>
          <w:lang w:val="en-GB"/>
        </w:rPr>
        <w:t>libraries</w:t>
      </w:r>
      <w:r>
        <w:rPr>
          <w:lang w:val="en-US"/>
        </w:rPr>
        <w:t xml:space="preserve">  </w:t>
      </w:r>
      <w:r>
        <w:rPr>
          <w:b/>
          <w:lang w:val="en-US"/>
        </w:rPr>
        <w:t>4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531903">
        <w:rPr>
          <w:lang w:val="en-GB"/>
        </w:rPr>
        <w:t xml:space="preserve">lives  </w:t>
      </w:r>
      <w:r w:rsidRPr="00531903">
        <w:rPr>
          <w:b/>
          <w:bCs/>
          <w:lang w:val="en-GB"/>
        </w:rPr>
        <w:t>5</w:t>
      </w:r>
      <w:proofErr w:type="gramEnd"/>
      <w:r w:rsidRPr="00531903">
        <w:rPr>
          <w:b/>
          <w:bCs/>
          <w:lang w:val="en-GB"/>
        </w:rPr>
        <w:t>.</w:t>
      </w:r>
      <w:r w:rsidRPr="00531903">
        <w:rPr>
          <w:lang w:val="en-GB"/>
        </w:rPr>
        <w:t xml:space="preserve"> children</w:t>
      </w:r>
    </w:p>
    <w:p w14:paraId="4BDC1401" w14:textId="025E3202" w:rsidR="00A326A4" w:rsidRPr="00531903" w:rsidRDefault="00A326A4" w:rsidP="00D775C3">
      <w:pPr>
        <w:spacing w:after="0"/>
        <w:rPr>
          <w:lang w:val="en-GB"/>
        </w:rPr>
      </w:pPr>
      <w:r>
        <w:rPr>
          <w:b/>
          <w:lang w:val="en-US"/>
        </w:rPr>
        <w:t>B.</w:t>
      </w:r>
      <w:r w:rsidR="00A71AF5">
        <w:rPr>
          <w:b/>
          <w:lang w:val="en-US"/>
        </w:rPr>
        <w:t xml:space="preserve"> </w:t>
      </w:r>
      <w:r>
        <w:rPr>
          <w:b/>
          <w:lang w:val="en-US"/>
        </w:rPr>
        <w:t>1.</w:t>
      </w:r>
      <w:r>
        <w:rPr>
          <w:lang w:val="en-US"/>
        </w:rPr>
        <w:t xml:space="preserve"> there</w:t>
      </w:r>
      <w:r w:rsidRPr="00531903">
        <w:rPr>
          <w:lang w:val="en-GB"/>
        </w:rPr>
        <w:t xml:space="preserve"> is;</w:t>
      </w:r>
      <w:r>
        <w:rPr>
          <w:lang w:val="en-US"/>
        </w:rPr>
        <w:t xml:space="preserve"> the</w:t>
      </w:r>
      <w:r w:rsidRPr="00531903">
        <w:rPr>
          <w:lang w:val="en-GB"/>
        </w:rPr>
        <w:t xml:space="preserve">re </w:t>
      </w:r>
      <w:proofErr w:type="gramStart"/>
      <w:r w:rsidRPr="00531903">
        <w:rPr>
          <w:lang w:val="en-GB"/>
        </w:rPr>
        <w:t>isn’t</w:t>
      </w:r>
      <w:r>
        <w:rPr>
          <w:lang w:val="en-US"/>
        </w:rPr>
        <w:t xml:space="preserve">  </w:t>
      </w:r>
      <w:r>
        <w:rPr>
          <w:b/>
          <w:lang w:val="en-US"/>
        </w:rPr>
        <w:t>2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 w:rsidRPr="00531903">
        <w:rPr>
          <w:lang w:val="en-GB"/>
        </w:rPr>
        <w:t>Is there</w:t>
      </w:r>
      <w:r>
        <w:rPr>
          <w:lang w:val="en-US"/>
        </w:rPr>
        <w:t xml:space="preserve">; </w:t>
      </w:r>
      <w:r w:rsidRPr="00531903">
        <w:rPr>
          <w:lang w:val="en-GB"/>
        </w:rPr>
        <w:t xml:space="preserve">there </w:t>
      </w:r>
      <w:proofErr w:type="gramStart"/>
      <w:r w:rsidRPr="00531903">
        <w:rPr>
          <w:lang w:val="en-GB"/>
        </w:rPr>
        <w:t>is</w:t>
      </w:r>
      <w:r>
        <w:rPr>
          <w:lang w:val="en-US"/>
        </w:rPr>
        <w:t xml:space="preserve">  </w:t>
      </w:r>
      <w:r>
        <w:rPr>
          <w:b/>
          <w:lang w:val="en-US"/>
        </w:rPr>
        <w:t>3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 w:rsidRPr="00531903">
        <w:rPr>
          <w:lang w:val="en-GB"/>
        </w:rPr>
        <w:t xml:space="preserve">there are; there </w:t>
      </w:r>
      <w:proofErr w:type="gramStart"/>
      <w:r w:rsidRPr="00531903">
        <w:rPr>
          <w:lang w:val="en-GB"/>
        </w:rPr>
        <w:t>aren’t</w:t>
      </w:r>
      <w:r>
        <w:rPr>
          <w:lang w:val="en-US"/>
        </w:rPr>
        <w:t xml:space="preserve">  </w:t>
      </w:r>
      <w:r w:rsidRPr="00531903">
        <w:rPr>
          <w:b/>
          <w:bCs/>
          <w:lang w:val="en-US"/>
        </w:rPr>
        <w:t>4</w:t>
      </w:r>
      <w:proofErr w:type="gramEnd"/>
      <w:r w:rsidRPr="00531903">
        <w:rPr>
          <w:b/>
          <w:bCs/>
          <w:lang w:val="en-US"/>
        </w:rPr>
        <w:t>.</w:t>
      </w:r>
      <w:r>
        <w:rPr>
          <w:lang w:val="en-US"/>
        </w:rPr>
        <w:t xml:space="preserve"> </w:t>
      </w:r>
      <w:r w:rsidRPr="00531903">
        <w:rPr>
          <w:lang w:val="en-GB"/>
        </w:rPr>
        <w:t>Are there</w:t>
      </w:r>
      <w:r>
        <w:rPr>
          <w:lang w:val="en-US"/>
        </w:rPr>
        <w:t xml:space="preserve">; </w:t>
      </w:r>
      <w:r w:rsidRPr="00531903">
        <w:rPr>
          <w:lang w:val="en-GB"/>
        </w:rPr>
        <w:t>there aren’t</w:t>
      </w:r>
    </w:p>
    <w:p w14:paraId="527D1AA6" w14:textId="13C38683" w:rsidR="00A326A4" w:rsidRDefault="00A326A4" w:rsidP="00D775C3">
      <w:pPr>
        <w:spacing w:after="0"/>
        <w:rPr>
          <w:lang w:val="en-US"/>
        </w:rPr>
      </w:pPr>
      <w:r>
        <w:rPr>
          <w:b/>
          <w:lang w:val="en-US"/>
        </w:rPr>
        <w:t>C.</w:t>
      </w:r>
      <w:r w:rsidR="00A71AF5">
        <w:rPr>
          <w:b/>
          <w:lang w:val="en-US"/>
        </w:rPr>
        <w:t xml:space="preserve"> </w:t>
      </w:r>
      <w:r>
        <w:rPr>
          <w:b/>
          <w:lang w:val="en-US"/>
        </w:rPr>
        <w:t>1.</w:t>
      </w:r>
      <w:r>
        <w:rPr>
          <w:lang w:val="en-US"/>
        </w:rPr>
        <w:t xml:space="preserve"> </w:t>
      </w:r>
      <w:proofErr w:type="gramStart"/>
      <w:r w:rsidRPr="00531903">
        <w:rPr>
          <w:lang w:val="en-GB"/>
        </w:rPr>
        <w:t>at</w:t>
      </w:r>
      <w:r>
        <w:rPr>
          <w:lang w:val="en-US"/>
        </w:rPr>
        <w:t xml:space="preserve">  </w:t>
      </w:r>
      <w:r>
        <w:rPr>
          <w:b/>
          <w:lang w:val="en-US"/>
        </w:rPr>
        <w:t>2</w:t>
      </w:r>
      <w:proofErr w:type="gramEnd"/>
      <w:r>
        <w:rPr>
          <w:b/>
          <w:lang w:val="en-US"/>
        </w:rPr>
        <w:t xml:space="preserve">. </w:t>
      </w:r>
      <w:proofErr w:type="gramStart"/>
      <w:r w:rsidRPr="00531903">
        <w:rPr>
          <w:bCs/>
          <w:lang w:val="en-GB"/>
        </w:rPr>
        <w:t>about</w:t>
      </w:r>
      <w:r>
        <w:rPr>
          <w:rFonts w:cs="Arial"/>
          <w:bCs/>
          <w:lang w:val="en-US"/>
        </w:rPr>
        <w:t xml:space="preserve">  </w:t>
      </w:r>
      <w:r>
        <w:rPr>
          <w:b/>
          <w:lang w:val="en-US"/>
        </w:rPr>
        <w:t>3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proofErr w:type="gramStart"/>
      <w:r w:rsidRPr="00531903">
        <w:rPr>
          <w:lang w:val="en-GB"/>
        </w:rPr>
        <w:t>in</w:t>
      </w:r>
      <w:r>
        <w:rPr>
          <w:rFonts w:cs="Arial"/>
          <w:bCs/>
          <w:lang w:val="en-US"/>
        </w:rPr>
        <w:t xml:space="preserve">  </w:t>
      </w:r>
      <w:r>
        <w:rPr>
          <w:b/>
          <w:lang w:val="en-US"/>
        </w:rPr>
        <w:t>4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 w:rsidRPr="00531903">
        <w:rPr>
          <w:rFonts w:cs="Arial"/>
          <w:bCs/>
          <w:lang w:val="en-GB"/>
        </w:rPr>
        <w:t>of</w:t>
      </w:r>
      <w:r>
        <w:rPr>
          <w:rFonts w:cs="Arial"/>
          <w:bCs/>
          <w:lang w:val="en-US"/>
        </w:rPr>
        <w:t xml:space="preserve"> </w:t>
      </w:r>
    </w:p>
    <w:p w14:paraId="7FC35366" w14:textId="05A89A78" w:rsidR="0098645B" w:rsidRPr="00A326A4" w:rsidRDefault="00A326A4" w:rsidP="00D775C3">
      <w:pPr>
        <w:spacing w:after="0"/>
        <w:rPr>
          <w:lang w:val="en-GB"/>
        </w:rPr>
      </w:pPr>
      <w:r>
        <w:rPr>
          <w:b/>
          <w:lang w:val="en-US"/>
        </w:rPr>
        <w:t>D.</w:t>
      </w:r>
      <w:r w:rsidR="00A71AF5">
        <w:rPr>
          <w:b/>
          <w:lang w:val="en-US"/>
        </w:rPr>
        <w:t xml:space="preserve"> </w:t>
      </w:r>
      <w:r>
        <w:rPr>
          <w:b/>
          <w:lang w:val="en-US"/>
        </w:rPr>
        <w:t>1.</w:t>
      </w:r>
      <w:r>
        <w:rPr>
          <w:lang w:val="en-US"/>
        </w:rPr>
        <w:t xml:space="preserve"> </w:t>
      </w:r>
      <w:r w:rsidRPr="00531903">
        <w:rPr>
          <w:rFonts w:cs="Arial"/>
          <w:bCs/>
          <w:lang w:val="en-GB"/>
        </w:rPr>
        <w:t xml:space="preserve">younger </w:t>
      </w:r>
      <w:r>
        <w:rPr>
          <w:b/>
          <w:lang w:val="en-US"/>
        </w:rPr>
        <w:t>2.</w:t>
      </w:r>
      <w:r>
        <w:rPr>
          <w:lang w:val="en-US"/>
        </w:rPr>
        <w:t xml:space="preserve"> </w:t>
      </w:r>
      <w:proofErr w:type="gramStart"/>
      <w:r w:rsidRPr="00531903">
        <w:rPr>
          <w:lang w:val="en-GB"/>
        </w:rPr>
        <w:t>better</w:t>
      </w:r>
      <w:r>
        <w:rPr>
          <w:rFonts w:cs="Arial"/>
          <w:bCs/>
          <w:lang w:val="en-US"/>
        </w:rPr>
        <w:t xml:space="preserve">  </w:t>
      </w:r>
      <w:r>
        <w:rPr>
          <w:b/>
          <w:lang w:val="en-US"/>
        </w:rPr>
        <w:t>3</w:t>
      </w:r>
      <w:proofErr w:type="gramEnd"/>
      <w:r>
        <w:rPr>
          <w:b/>
          <w:lang w:val="en-US"/>
        </w:rPr>
        <w:t>.</w:t>
      </w:r>
      <w:r>
        <w:rPr>
          <w:lang w:val="en-US"/>
        </w:rPr>
        <w:t xml:space="preserve"> </w:t>
      </w:r>
      <w:r w:rsidRPr="00531903">
        <w:rPr>
          <w:lang w:val="en-GB"/>
        </w:rPr>
        <w:t>mo</w:t>
      </w:r>
      <w:r>
        <w:rPr>
          <w:lang w:val="en-GB"/>
        </w:rPr>
        <w:t>re</w:t>
      </w:r>
      <w:r w:rsidRPr="00531903">
        <w:rPr>
          <w:lang w:val="en-GB"/>
        </w:rPr>
        <w:t xml:space="preserve"> intelligent</w:t>
      </w:r>
      <w:r>
        <w:rPr>
          <w:lang w:val="en-GB"/>
        </w:rPr>
        <w:t xml:space="preserve"> </w:t>
      </w:r>
      <w:r>
        <w:rPr>
          <w:b/>
          <w:lang w:val="en-US"/>
        </w:rPr>
        <w:t>4.</w:t>
      </w:r>
      <w:r>
        <w:rPr>
          <w:lang w:val="en-US"/>
        </w:rPr>
        <w:t xml:space="preserve"> </w:t>
      </w:r>
      <w:r w:rsidRPr="00531903">
        <w:rPr>
          <w:lang w:val="en-GB"/>
        </w:rPr>
        <w:t xml:space="preserve"> </w:t>
      </w:r>
      <w:proofErr w:type="gramStart"/>
      <w:r w:rsidRPr="00531903">
        <w:rPr>
          <w:lang w:val="en-GB"/>
        </w:rPr>
        <w:t>funniest</w:t>
      </w:r>
      <w:r>
        <w:rPr>
          <w:lang w:val="en-GB"/>
        </w:rPr>
        <w:t xml:space="preserve"> </w:t>
      </w:r>
      <w:r>
        <w:rPr>
          <w:lang w:val="en-US"/>
        </w:rPr>
        <w:t xml:space="preserve"> </w:t>
      </w:r>
      <w:r w:rsidRPr="00531903">
        <w:rPr>
          <w:b/>
          <w:bCs/>
          <w:lang w:val="en-US"/>
        </w:rPr>
        <w:t>5</w:t>
      </w:r>
      <w:proofErr w:type="gramEnd"/>
      <w:r w:rsidRPr="00531903">
        <w:rPr>
          <w:b/>
          <w:bCs/>
          <w:lang w:val="en-US"/>
        </w:rPr>
        <w:t>.</w:t>
      </w:r>
      <w:r>
        <w:rPr>
          <w:lang w:val="en-US"/>
        </w:rPr>
        <w:t xml:space="preserve"> </w:t>
      </w:r>
      <w:r w:rsidRPr="00531903">
        <w:rPr>
          <w:lang w:val="en-GB"/>
        </w:rPr>
        <w:t xml:space="preserve">most interesting </w:t>
      </w:r>
      <w:r>
        <w:rPr>
          <w:lang w:val="en-GB"/>
        </w:rPr>
        <w:t xml:space="preserve"> </w:t>
      </w:r>
      <w:r w:rsidR="00D12028">
        <w:rPr>
          <w:lang w:val="en-GB"/>
        </w:rPr>
        <w:br/>
      </w:r>
      <w:r w:rsidRPr="00531903">
        <w:rPr>
          <w:b/>
          <w:bCs/>
          <w:lang w:val="en-GB"/>
        </w:rPr>
        <w:t>6.</w:t>
      </w:r>
      <w:r w:rsidRPr="00531903">
        <w:rPr>
          <w:lang w:val="en-GB"/>
        </w:rPr>
        <w:t xml:space="preserve"> best</w:t>
      </w:r>
    </w:p>
    <w:p w14:paraId="558A21BD" w14:textId="3617EDBF" w:rsidR="00A326A4" w:rsidRDefault="00A326A4" w:rsidP="00D775C3">
      <w:pPr>
        <w:spacing w:after="0"/>
        <w:rPr>
          <w:lang w:val="en-US"/>
        </w:rPr>
      </w:pPr>
      <w:r>
        <w:rPr>
          <w:b/>
          <w:lang w:val="en-US"/>
        </w:rPr>
        <w:t>E.</w:t>
      </w:r>
      <w:r w:rsidR="00A71AF5">
        <w:rPr>
          <w:b/>
          <w:lang w:val="en-US"/>
        </w:rPr>
        <w:t xml:space="preserve"> </w:t>
      </w:r>
      <w:r w:rsidRPr="00A326A4">
        <w:rPr>
          <w:b/>
          <w:lang w:val="en-US"/>
        </w:rPr>
        <w:t>1.</w:t>
      </w:r>
      <w:r w:rsidRPr="00A326A4">
        <w:rPr>
          <w:lang w:val="en-US"/>
        </w:rPr>
        <w:t xml:space="preserve"> </w:t>
      </w:r>
      <w:r w:rsidRPr="00A326A4">
        <w:rPr>
          <w:lang w:val="en-GB"/>
        </w:rPr>
        <w:t>isn’t riding</w:t>
      </w:r>
      <w:r w:rsidRPr="00A326A4">
        <w:rPr>
          <w:rFonts w:cs="Arial"/>
          <w:bCs/>
          <w:lang w:val="en-US"/>
        </w:rPr>
        <w:t xml:space="preserve">; </w:t>
      </w:r>
      <w:r w:rsidRPr="00A326A4">
        <w:rPr>
          <w:rFonts w:cs="Arial"/>
          <w:bCs/>
          <w:lang w:val="en-GB"/>
        </w:rPr>
        <w:t xml:space="preserve">is </w:t>
      </w:r>
      <w:proofErr w:type="gramStart"/>
      <w:r w:rsidRPr="00A326A4">
        <w:rPr>
          <w:rFonts w:cs="Arial"/>
          <w:bCs/>
          <w:lang w:val="en-GB"/>
        </w:rPr>
        <w:t>climbing</w:t>
      </w:r>
      <w:r w:rsidRPr="00A326A4">
        <w:rPr>
          <w:rFonts w:cs="Arial"/>
          <w:bCs/>
          <w:lang w:val="en-US"/>
        </w:rPr>
        <w:t xml:space="preserve">  </w:t>
      </w:r>
      <w:r w:rsidRPr="00A326A4">
        <w:rPr>
          <w:b/>
          <w:lang w:val="en-US"/>
        </w:rPr>
        <w:t>2</w:t>
      </w:r>
      <w:proofErr w:type="gramEnd"/>
      <w:r w:rsidRPr="00A326A4">
        <w:rPr>
          <w:b/>
          <w:lang w:val="en-US"/>
        </w:rPr>
        <w:t>.</w:t>
      </w:r>
      <w:r w:rsidRPr="00A326A4">
        <w:rPr>
          <w:lang w:val="en-US"/>
        </w:rPr>
        <w:t xml:space="preserve"> </w:t>
      </w:r>
      <w:r w:rsidRPr="00A326A4">
        <w:rPr>
          <w:lang w:val="en-GB"/>
        </w:rPr>
        <w:t xml:space="preserve">are playing; aren’t </w:t>
      </w:r>
      <w:proofErr w:type="gramStart"/>
      <w:r w:rsidRPr="00A326A4">
        <w:rPr>
          <w:lang w:val="en-GB"/>
        </w:rPr>
        <w:t>swimming</w:t>
      </w:r>
      <w:r w:rsidRPr="00A326A4">
        <w:rPr>
          <w:lang w:val="en-US"/>
        </w:rPr>
        <w:t xml:space="preserve">  </w:t>
      </w:r>
      <w:r w:rsidRPr="00A326A4">
        <w:rPr>
          <w:b/>
          <w:lang w:val="en-US"/>
        </w:rPr>
        <w:t>3</w:t>
      </w:r>
      <w:proofErr w:type="gramEnd"/>
      <w:r w:rsidRPr="00A326A4">
        <w:rPr>
          <w:b/>
          <w:lang w:val="en-US"/>
        </w:rPr>
        <w:t>.</w:t>
      </w:r>
      <w:r w:rsidRPr="00A326A4">
        <w:rPr>
          <w:lang w:val="en-US"/>
        </w:rPr>
        <w:t xml:space="preserve"> </w:t>
      </w:r>
      <w:r w:rsidRPr="00A326A4">
        <w:rPr>
          <w:lang w:val="en-GB"/>
        </w:rPr>
        <w:t>Is</w:t>
      </w:r>
      <w:r w:rsidR="00C849D8">
        <w:rPr>
          <w:lang w:val="en-GB"/>
        </w:rPr>
        <w:t xml:space="preserve"> he</w:t>
      </w:r>
      <w:r w:rsidR="00A71AF5">
        <w:rPr>
          <w:lang w:val="en-GB"/>
        </w:rPr>
        <w:t xml:space="preserve"> </w:t>
      </w:r>
      <w:r w:rsidRPr="00A326A4">
        <w:rPr>
          <w:lang w:val="en-GB"/>
        </w:rPr>
        <w:t>reading</w:t>
      </w:r>
      <w:r w:rsidRPr="00A326A4">
        <w:rPr>
          <w:lang w:val="en-US"/>
        </w:rPr>
        <w:t xml:space="preserve">; </w:t>
      </w:r>
      <w:proofErr w:type="gramStart"/>
      <w:r w:rsidRPr="00A326A4">
        <w:rPr>
          <w:lang w:val="en-GB"/>
        </w:rPr>
        <w:t>isn’t</w:t>
      </w:r>
      <w:r w:rsidRPr="00A326A4">
        <w:rPr>
          <w:lang w:val="en-US"/>
        </w:rPr>
        <w:t xml:space="preserve">  </w:t>
      </w:r>
      <w:r w:rsidRPr="00A326A4">
        <w:rPr>
          <w:b/>
          <w:bCs/>
          <w:lang w:val="en-US"/>
        </w:rPr>
        <w:t>4</w:t>
      </w:r>
      <w:proofErr w:type="gramEnd"/>
      <w:r w:rsidRPr="00A326A4">
        <w:rPr>
          <w:b/>
          <w:bCs/>
          <w:lang w:val="en-US"/>
        </w:rPr>
        <w:t>.</w:t>
      </w:r>
      <w:r w:rsidRPr="00A326A4">
        <w:rPr>
          <w:lang w:val="en-US"/>
        </w:rPr>
        <w:t xml:space="preserve"> </w:t>
      </w:r>
      <w:r w:rsidRPr="00A326A4">
        <w:rPr>
          <w:lang w:val="en-GB"/>
        </w:rPr>
        <w:t>Are</w:t>
      </w:r>
      <w:r w:rsidR="00C849D8">
        <w:rPr>
          <w:lang w:val="en-GB"/>
        </w:rPr>
        <w:t xml:space="preserve"> they</w:t>
      </w:r>
      <w:r w:rsidR="00A71AF5">
        <w:rPr>
          <w:lang w:val="en-GB"/>
        </w:rPr>
        <w:t xml:space="preserve"> </w:t>
      </w:r>
      <w:r w:rsidRPr="00A326A4">
        <w:rPr>
          <w:lang w:val="en-GB"/>
        </w:rPr>
        <w:t>listening</w:t>
      </w:r>
      <w:r w:rsidRPr="00A326A4">
        <w:rPr>
          <w:lang w:val="en-US"/>
        </w:rPr>
        <w:t xml:space="preserve">; </w:t>
      </w:r>
      <w:r w:rsidRPr="00A326A4">
        <w:rPr>
          <w:lang w:val="en-GB"/>
        </w:rPr>
        <w:t>are</w:t>
      </w:r>
      <w:r w:rsidRPr="00A326A4">
        <w:rPr>
          <w:lang w:val="en-US"/>
        </w:rPr>
        <w:t xml:space="preserve">  </w:t>
      </w:r>
      <w:r w:rsidRPr="00A326A4">
        <w:rPr>
          <w:lang w:val="en-US"/>
        </w:rPr>
        <w:br/>
      </w:r>
      <w:r w:rsidRPr="00A326A4">
        <w:rPr>
          <w:b/>
          <w:bCs/>
          <w:lang w:val="en-US"/>
        </w:rPr>
        <w:t>5.</w:t>
      </w:r>
      <w:r w:rsidRPr="00A326A4">
        <w:rPr>
          <w:lang w:val="en-US"/>
        </w:rPr>
        <w:t xml:space="preserve"> </w:t>
      </w:r>
      <w:r w:rsidRPr="00A326A4">
        <w:rPr>
          <w:lang w:val="en-GB"/>
        </w:rPr>
        <w:t>are taking</w:t>
      </w:r>
      <w:r w:rsidRPr="00A326A4">
        <w:rPr>
          <w:lang w:val="en-US"/>
        </w:rPr>
        <w:t xml:space="preserve">; </w:t>
      </w:r>
      <w:r w:rsidRPr="00A326A4">
        <w:rPr>
          <w:lang w:val="en-GB"/>
        </w:rPr>
        <w:t xml:space="preserve">aren’t </w:t>
      </w:r>
      <w:proofErr w:type="gramStart"/>
      <w:r w:rsidRPr="00A326A4">
        <w:rPr>
          <w:lang w:val="en-GB"/>
        </w:rPr>
        <w:t xml:space="preserve">watching </w:t>
      </w:r>
      <w:r w:rsidRPr="00A326A4">
        <w:rPr>
          <w:lang w:val="en-US"/>
        </w:rPr>
        <w:t xml:space="preserve"> </w:t>
      </w:r>
      <w:r w:rsidRPr="00A326A4">
        <w:rPr>
          <w:b/>
          <w:bCs/>
          <w:lang w:val="en-US"/>
        </w:rPr>
        <w:t>6</w:t>
      </w:r>
      <w:proofErr w:type="gramEnd"/>
      <w:r w:rsidRPr="00A326A4">
        <w:rPr>
          <w:b/>
          <w:bCs/>
          <w:lang w:val="en-US"/>
        </w:rPr>
        <w:t>.</w:t>
      </w:r>
      <w:r w:rsidRPr="00A326A4">
        <w:rPr>
          <w:lang w:val="en-US"/>
        </w:rPr>
        <w:t xml:space="preserve"> </w:t>
      </w:r>
      <w:r w:rsidRPr="00A326A4">
        <w:rPr>
          <w:lang w:val="en-GB"/>
        </w:rPr>
        <w:t>isn’t running</w:t>
      </w:r>
      <w:r w:rsidRPr="00A326A4">
        <w:rPr>
          <w:lang w:val="en-US"/>
        </w:rPr>
        <w:t xml:space="preserve">; is </w:t>
      </w:r>
      <w:r w:rsidRPr="00A326A4">
        <w:rPr>
          <w:lang w:val="en-GB"/>
        </w:rPr>
        <w:t>dancing</w:t>
      </w:r>
      <w:r>
        <w:rPr>
          <w:lang w:val="en-US"/>
        </w:rPr>
        <w:t xml:space="preserve"> </w:t>
      </w:r>
    </w:p>
    <w:p w14:paraId="03635A88" w14:textId="77777777" w:rsidR="0098645B" w:rsidRDefault="0098645B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1594CB3B" w14:textId="77777777" w:rsidR="0098645B" w:rsidRDefault="0098645B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08455647" w14:textId="77777777" w:rsidR="0098645B" w:rsidRDefault="0098645B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670B8BFA" w14:textId="77777777" w:rsidR="0098645B" w:rsidRDefault="0098645B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4105D9C6" w14:textId="77777777" w:rsidR="0098645B" w:rsidRDefault="0098645B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1880669C" w14:textId="77777777" w:rsidR="0098645B" w:rsidRDefault="0098645B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10ED34CF" w14:textId="77777777" w:rsidR="0098645B" w:rsidRDefault="0098645B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770F9D45" w14:textId="77777777" w:rsidR="0098645B" w:rsidRDefault="0098645B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2D11697D" w14:textId="77777777" w:rsidR="0098645B" w:rsidRDefault="0098645B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100898FC" w14:textId="77777777" w:rsidR="0098645B" w:rsidRDefault="0098645B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4DA053FD" w14:textId="77777777" w:rsidR="00F121F5" w:rsidRDefault="00F121F5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34E1B458" w14:textId="77777777" w:rsidR="0098645B" w:rsidRDefault="0098645B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51D061AB" w14:textId="77777777" w:rsidR="0098645B" w:rsidRDefault="0098645B">
      <w:pPr>
        <w:spacing w:after="0"/>
        <w:jc w:val="both"/>
        <w:rPr>
          <w:rFonts w:cs="Arial"/>
          <w:sz w:val="20"/>
          <w:szCs w:val="20"/>
          <w:lang w:val="en-US"/>
        </w:rPr>
      </w:pPr>
    </w:p>
    <w:p w14:paraId="423FC4D2" w14:textId="77777777" w:rsidR="0098645B" w:rsidRDefault="0098645B">
      <w:pPr>
        <w:spacing w:after="0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236E951E" w14:textId="77777777" w:rsidR="0098645B" w:rsidRDefault="0098645B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1F43F3EB" w14:textId="77777777" w:rsidR="0098645B" w:rsidRDefault="0098645B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0CF14ACD" w14:textId="77777777" w:rsidR="0098645B" w:rsidRDefault="00A326A4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  <w:r>
        <w:rPr>
          <w:rFonts w:cstheme="minorHAnsi"/>
          <w:noProof/>
          <w:color w:val="000000" w:themeColor="text1"/>
          <w:sz w:val="24"/>
          <w:szCs w:val="24"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283036" wp14:editId="0FCE5E16">
                <wp:simplePos x="0" y="0"/>
                <wp:positionH relativeFrom="column">
                  <wp:posOffset>-802640</wp:posOffset>
                </wp:positionH>
                <wp:positionV relativeFrom="paragraph">
                  <wp:posOffset>-773430</wp:posOffset>
                </wp:positionV>
                <wp:extent cx="3599815" cy="1094105"/>
                <wp:effectExtent l="38100" t="38100" r="95885" b="86995"/>
                <wp:wrapNone/>
                <wp:docPr id="9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599815" cy="1094105"/>
                        </a:xfrm>
                        <a:custGeom>
                          <a:avLst/>
                          <a:gdLst>
                            <a:gd name="connsiteX0" fmla="*/ 0 w 2053334"/>
                            <a:gd name="connsiteY0" fmla="*/ 0 h 1360591"/>
                            <a:gd name="connsiteX1" fmla="*/ 1995542 w 2053334"/>
                            <a:gd name="connsiteY1" fmla="*/ 0 h 1360591"/>
                            <a:gd name="connsiteX2" fmla="*/ 2011425 w 2053334"/>
                            <a:gd name="connsiteY2" fmla="*/ 901800 h 1360591"/>
                            <a:gd name="connsiteX3" fmla="*/ 1684509 w 2053334"/>
                            <a:gd name="connsiteY3" fmla="*/ 1302989 h 1360591"/>
                            <a:gd name="connsiteX4" fmla="*/ 819777 w 2053334"/>
                            <a:gd name="connsiteY4" fmla="*/ 1101962 h 1360591"/>
                            <a:gd name="connsiteX5" fmla="*/ 0 w 2053334"/>
                            <a:gd name="connsiteY5" fmla="*/ 1360591 h 1360591"/>
                            <a:gd name="connsiteX6" fmla="*/ 0 w 2053334"/>
                            <a:gd name="connsiteY6" fmla="*/ 0 h 136059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2053334" h="1360591">
                              <a:moveTo>
                                <a:pt x="0" y="0"/>
                              </a:moveTo>
                              <a:lnTo>
                                <a:pt x="1995542" y="0"/>
                              </a:lnTo>
                              <a:cubicBezTo>
                                <a:pt x="2076626" y="314723"/>
                                <a:pt x="2063264" y="684635"/>
                                <a:pt x="2011425" y="901800"/>
                              </a:cubicBezTo>
                              <a:cubicBezTo>
                                <a:pt x="1959586" y="1118965"/>
                                <a:pt x="1883117" y="1269629"/>
                                <a:pt x="1684509" y="1302989"/>
                              </a:cubicBezTo>
                              <a:cubicBezTo>
                                <a:pt x="1485901" y="1336349"/>
                                <a:pt x="1100528" y="1108443"/>
                                <a:pt x="819777" y="1101962"/>
                              </a:cubicBezTo>
                              <a:cubicBezTo>
                                <a:pt x="539026" y="1095481"/>
                                <a:pt x="215830" y="1335897"/>
                                <a:pt x="0" y="1360591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6C4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ectangle 6" o:spid="_x0000_s1026" o:spt="100" style="position:absolute;left:0pt;margin-left:-63.2pt;margin-top:-60.9pt;height:86.15pt;width:283.45pt;z-index:251663360;v-text-anchor:middle;mso-width-relative:page;mso-height-relative:page;" fillcolor="#F26C47" filled="t" stroked="f" coordsize="2053334,1360591" o:gfxdata="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" path="m0,0l1995542,0c2076626,314723,2063264,684635,2011425,901800c1959586,1118965,1883117,1269629,1684509,1302989c1485901,1336349,1100528,1108443,819777,1101962c539026,1095481,215830,1335897,0,1360591l0,0xe">
                <v:path o:connectlocs="0,0;3498496,0;3526341,725173;2953207,1047784;1437197,886131;0,1094105;0,0" o:connectangles="0,0,0,0,0,0,0"/>
                <v:fill on="t" focussize="0,0"/>
                <v:stroke on="f" weight="2pt"/>
                <v:imagedata o:title=""/>
                <o:lock v:ext="edit" aspectratio="f"/>
                <v:shadow on="t" color="#000000" opacity="26214f" offset="2.12133858267717pt,2.12133858267717pt" origin="-32768f,-32768f" matrix="65536f,0f,0f,65536f"/>
              </v:shape>
            </w:pict>
          </mc:Fallback>
        </mc:AlternateContent>
      </w:r>
      <w:r>
        <w:rPr>
          <w:rFonts w:cstheme="minorHAnsi"/>
          <w:noProof/>
          <w:color w:val="000000" w:themeColor="text1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AFC3CFE" wp14:editId="39BCD5A8">
                <wp:simplePos x="0" y="0"/>
                <wp:positionH relativeFrom="column">
                  <wp:posOffset>-86995</wp:posOffset>
                </wp:positionH>
                <wp:positionV relativeFrom="paragraph">
                  <wp:posOffset>-477520</wp:posOffset>
                </wp:positionV>
                <wp:extent cx="2225675" cy="627380"/>
                <wp:effectExtent l="0" t="0" r="0" b="127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5675" cy="6273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72548CC" w14:textId="77777777" w:rsidR="0098645B" w:rsidRDefault="00A326A4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Audioscripts</w:t>
                            </w:r>
                            <w:proofErr w:type="spellEnd"/>
                            <w:r>
                              <w:rPr>
                                <w:b/>
                                <w:color w:val="FFFFFF" w:themeColor="background1"/>
                                <w:sz w:val="24"/>
                                <w:szCs w:val="48"/>
                                <w:lang w:val="en-US"/>
                              </w:rPr>
                              <w:br/>
                            </w:r>
                          </w:p>
                          <w:p w14:paraId="1C66A5A2" w14:textId="77777777" w:rsidR="0098645B" w:rsidRDefault="0098645B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FC3CFE" id="_x0000_s1028" type="#_x0000_t202" style="position:absolute;left:0;text-align:left;margin-left:-6.85pt;margin-top:-37.6pt;width:175.25pt;height:49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" filled="f" stroked="f">
                <v:textbox inset="2mm,0,2mm,0">
                  <w:txbxContent>
                    <w:p w14:paraId="672548CC" w14:textId="77777777" w:rsidR="0098645B" w:rsidRDefault="00A326A4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</w:pPr>
                      <w:proofErr w:type="spellStart"/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Audioscripts</w:t>
                      </w:r>
                      <w:proofErr w:type="spellEnd"/>
                      <w:r>
                        <w:rPr>
                          <w:b/>
                          <w:color w:val="FFFFFF" w:themeColor="background1"/>
                          <w:sz w:val="24"/>
                          <w:szCs w:val="48"/>
                          <w:lang w:val="en-US"/>
                        </w:rPr>
                        <w:br/>
                      </w:r>
                    </w:p>
                    <w:p w14:paraId="1C66A5A2" w14:textId="77777777" w:rsidR="0098645B" w:rsidRDefault="0098645B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FCF5871" w14:textId="77777777" w:rsidR="0098645B" w:rsidRDefault="0098645B">
      <w:pPr>
        <w:spacing w:after="0"/>
        <w:ind w:left="284"/>
        <w:jc w:val="both"/>
        <w:rPr>
          <w:rFonts w:cstheme="minorHAnsi"/>
          <w:color w:val="000000" w:themeColor="text1"/>
          <w:sz w:val="24"/>
          <w:szCs w:val="24"/>
          <w:lang w:val="en-GB"/>
        </w:rPr>
      </w:pPr>
    </w:p>
    <w:p w14:paraId="7080A2D7" w14:textId="77777777" w:rsidR="0098645B" w:rsidRDefault="0098645B">
      <w:pPr>
        <w:spacing w:after="0"/>
        <w:ind w:left="284"/>
        <w:jc w:val="both"/>
        <w:rPr>
          <w:szCs w:val="24"/>
          <w:lang w:val="en-GB"/>
        </w:rPr>
      </w:pPr>
    </w:p>
    <w:p w14:paraId="11F4105D" w14:textId="77777777" w:rsidR="0098645B" w:rsidRDefault="0098645B">
      <w:pPr>
        <w:spacing w:after="0"/>
        <w:ind w:left="284"/>
        <w:jc w:val="both"/>
        <w:rPr>
          <w:szCs w:val="24"/>
          <w:lang w:val="en-GB"/>
        </w:rPr>
      </w:pPr>
    </w:p>
    <w:p w14:paraId="20C85E9E" w14:textId="77777777" w:rsidR="0098645B" w:rsidRPr="001656F9" w:rsidRDefault="00A326A4" w:rsidP="003A5C50">
      <w:pPr>
        <w:spacing w:after="0"/>
        <w:rPr>
          <w:rFonts w:cstheme="minorHAnsi"/>
          <w:b/>
          <w:bCs/>
          <w:lang w:val="en-GB"/>
        </w:rPr>
      </w:pPr>
      <w:r w:rsidRPr="001656F9">
        <w:rPr>
          <w:rFonts w:cstheme="minorHAnsi"/>
          <w:b/>
          <w:bCs/>
          <w:lang w:val="en-GB"/>
        </w:rPr>
        <w:t xml:space="preserve">Part 1 </w:t>
      </w:r>
    </w:p>
    <w:p w14:paraId="549028DE" w14:textId="059809DA" w:rsidR="00BC2A2D" w:rsidRPr="001656F9" w:rsidRDefault="00BC2A2D" w:rsidP="00BC2A2D">
      <w:pPr>
        <w:spacing w:after="0"/>
        <w:rPr>
          <w:lang w:val="en-US"/>
        </w:rPr>
      </w:pPr>
      <w:r w:rsidRPr="001656F9">
        <w:rPr>
          <w:lang w:val="en-GB"/>
        </w:rPr>
        <w:t xml:space="preserve">Hello! </w:t>
      </w:r>
      <w:r w:rsidRPr="001656F9">
        <w:rPr>
          <w:lang w:val="en-US"/>
        </w:rPr>
        <w:t xml:space="preserve">I’m Deborah and my twin brother is </w:t>
      </w:r>
      <w:r w:rsidR="00AC643A" w:rsidRPr="001656F9">
        <w:rPr>
          <w:lang w:val="en-US"/>
        </w:rPr>
        <w:t>Andy</w:t>
      </w:r>
      <w:r w:rsidRPr="001656F9">
        <w:rPr>
          <w:lang w:val="en-US"/>
        </w:rPr>
        <w:t xml:space="preserve">. We are in the same class, but we like different subjects. </w:t>
      </w:r>
      <w:r w:rsidRPr="001656F9">
        <w:rPr>
          <w:lang w:val="en-GB"/>
        </w:rPr>
        <w:t xml:space="preserve">I love science, but geography is my favourite subject. I love maps and learning about other places on Earth. </w:t>
      </w:r>
      <w:r w:rsidR="00DB3B4E" w:rsidRPr="001656F9">
        <w:rPr>
          <w:lang w:val="en-US"/>
        </w:rPr>
        <w:t>Andy’s</w:t>
      </w:r>
      <w:r w:rsidRPr="001656F9">
        <w:rPr>
          <w:lang w:val="en-US"/>
        </w:rPr>
        <w:t xml:space="preserve"> </w:t>
      </w:r>
      <w:proofErr w:type="spellStart"/>
      <w:r w:rsidRPr="001656F9">
        <w:rPr>
          <w:lang w:val="en-US"/>
        </w:rPr>
        <w:t>favourite</w:t>
      </w:r>
      <w:proofErr w:type="spellEnd"/>
      <w:r w:rsidRPr="001656F9">
        <w:rPr>
          <w:lang w:val="en-US"/>
        </w:rPr>
        <w:t xml:space="preserve"> subject is art. He is very good at drawing. </w:t>
      </w:r>
    </w:p>
    <w:p w14:paraId="397CA97C" w14:textId="77777777" w:rsidR="00BC2A2D" w:rsidRPr="001656F9" w:rsidRDefault="00BC2A2D" w:rsidP="00BC2A2D">
      <w:pPr>
        <w:spacing w:after="0"/>
        <w:rPr>
          <w:lang w:val="en-US"/>
        </w:rPr>
      </w:pPr>
      <w:r w:rsidRPr="001656F9">
        <w:rPr>
          <w:lang w:val="en-GB"/>
        </w:rPr>
        <w:t xml:space="preserve">I like French because I like learning new languages. </w:t>
      </w:r>
      <w:r w:rsidRPr="001656F9">
        <w:rPr>
          <w:lang w:val="en-US"/>
        </w:rPr>
        <w:t xml:space="preserve">My brother hates French. </w:t>
      </w:r>
    </w:p>
    <w:p w14:paraId="7E7ED5E8" w14:textId="551162C2" w:rsidR="00BC2A2D" w:rsidRPr="001656F9" w:rsidRDefault="00BC2A2D" w:rsidP="00BC2A2D">
      <w:pPr>
        <w:spacing w:after="0"/>
        <w:rPr>
          <w:lang w:val="en-US"/>
        </w:rPr>
      </w:pPr>
      <w:r w:rsidRPr="001656F9">
        <w:rPr>
          <w:lang w:val="en-GB"/>
        </w:rPr>
        <w:t xml:space="preserve">Oh! And I love </w:t>
      </w:r>
      <w:r w:rsidR="00AA2121" w:rsidRPr="001656F9">
        <w:rPr>
          <w:lang w:val="en-GB"/>
        </w:rPr>
        <w:t>p</w:t>
      </w:r>
      <w:r w:rsidRPr="001656F9">
        <w:rPr>
          <w:lang w:val="en-GB"/>
        </w:rPr>
        <w:t xml:space="preserve">hysical </w:t>
      </w:r>
      <w:r w:rsidR="00AA2121" w:rsidRPr="001656F9">
        <w:rPr>
          <w:lang w:val="en-GB"/>
        </w:rPr>
        <w:t>e</w:t>
      </w:r>
      <w:r w:rsidRPr="001656F9">
        <w:rPr>
          <w:lang w:val="en-GB"/>
        </w:rPr>
        <w:t xml:space="preserve">ducation because I love doing sports. </w:t>
      </w:r>
      <w:r w:rsidR="00DB3B4E" w:rsidRPr="001656F9">
        <w:rPr>
          <w:lang w:val="en-US"/>
        </w:rPr>
        <w:t>Andy</w:t>
      </w:r>
      <w:r w:rsidRPr="001656F9">
        <w:rPr>
          <w:lang w:val="en-US"/>
        </w:rPr>
        <w:t xml:space="preserve"> likes PE too. He loves music. I don’t really like music because I’m bad at singing and playing the flute. </w:t>
      </w:r>
    </w:p>
    <w:p w14:paraId="45C12055" w14:textId="77777777" w:rsidR="00952B1C" w:rsidRPr="001656F9" w:rsidRDefault="00952B1C" w:rsidP="003A5C50">
      <w:pPr>
        <w:spacing w:after="0"/>
        <w:rPr>
          <w:rFonts w:cstheme="minorHAnsi"/>
          <w:b/>
          <w:bCs/>
          <w:lang w:val="en-US"/>
        </w:rPr>
      </w:pPr>
    </w:p>
    <w:p w14:paraId="6814465C" w14:textId="2D94EFD2" w:rsidR="0098645B" w:rsidRPr="001656F9" w:rsidRDefault="00A326A4" w:rsidP="003A5C50">
      <w:pPr>
        <w:spacing w:after="0"/>
        <w:rPr>
          <w:rFonts w:cstheme="minorHAnsi"/>
          <w:b/>
          <w:bCs/>
          <w:lang w:val="en-GB"/>
        </w:rPr>
      </w:pPr>
      <w:r w:rsidRPr="001656F9">
        <w:rPr>
          <w:rFonts w:cstheme="minorHAnsi"/>
          <w:b/>
          <w:bCs/>
          <w:lang w:val="en-GB"/>
        </w:rPr>
        <w:t>Part 2</w:t>
      </w:r>
    </w:p>
    <w:p w14:paraId="30AD85B9" w14:textId="77777777" w:rsidR="00BC2A2D" w:rsidRPr="001656F9" w:rsidRDefault="00BC2A2D" w:rsidP="00BC2A2D">
      <w:pPr>
        <w:spacing w:after="0"/>
        <w:rPr>
          <w:rFonts w:cstheme="minorHAnsi"/>
          <w:lang w:val="en-GB"/>
        </w:rPr>
      </w:pPr>
      <w:r w:rsidRPr="001656F9">
        <w:rPr>
          <w:rFonts w:cstheme="minorHAnsi"/>
          <w:lang w:val="en-GB"/>
        </w:rPr>
        <w:t xml:space="preserve">On a typical Tuesday, students have English classes in the classroom. </w:t>
      </w:r>
    </w:p>
    <w:p w14:paraId="0BEFE998" w14:textId="54D49A9D" w:rsidR="00BC2A2D" w:rsidRPr="001656F9" w:rsidRDefault="00BC2A2D" w:rsidP="00BC2A2D">
      <w:pPr>
        <w:spacing w:after="0"/>
        <w:rPr>
          <w:rFonts w:cstheme="minorHAnsi"/>
          <w:lang w:val="en-GB"/>
        </w:rPr>
      </w:pPr>
      <w:r w:rsidRPr="001656F9">
        <w:rPr>
          <w:rFonts w:cstheme="minorHAnsi"/>
          <w:lang w:val="en-GB"/>
        </w:rPr>
        <w:t xml:space="preserve">Then, they go to the gym to have </w:t>
      </w:r>
      <w:r w:rsidR="00EF1B9E" w:rsidRPr="001656F9">
        <w:rPr>
          <w:rFonts w:cstheme="minorHAnsi"/>
          <w:lang w:val="en-GB"/>
        </w:rPr>
        <w:t>p</w:t>
      </w:r>
      <w:r w:rsidRPr="001656F9">
        <w:rPr>
          <w:rFonts w:cstheme="minorHAnsi"/>
          <w:lang w:val="en-GB"/>
        </w:rPr>
        <w:t xml:space="preserve">hysical </w:t>
      </w:r>
      <w:r w:rsidR="00EF1B9E" w:rsidRPr="001656F9">
        <w:rPr>
          <w:rFonts w:cstheme="minorHAnsi"/>
          <w:lang w:val="en-GB"/>
        </w:rPr>
        <w:t>e</w:t>
      </w:r>
      <w:r w:rsidRPr="001656F9">
        <w:rPr>
          <w:rFonts w:cstheme="minorHAnsi"/>
          <w:lang w:val="en-GB"/>
        </w:rPr>
        <w:t xml:space="preserve">ducation lessons. </w:t>
      </w:r>
    </w:p>
    <w:p w14:paraId="0DE12877" w14:textId="77777777" w:rsidR="00BC2A2D" w:rsidRPr="001656F9" w:rsidRDefault="00BC2A2D" w:rsidP="00BC2A2D">
      <w:pPr>
        <w:spacing w:after="0"/>
        <w:rPr>
          <w:rFonts w:cstheme="minorHAnsi"/>
          <w:lang w:val="en-GB"/>
        </w:rPr>
      </w:pPr>
      <w:r w:rsidRPr="001656F9">
        <w:rPr>
          <w:rFonts w:cstheme="minorHAnsi"/>
          <w:lang w:val="en-GB"/>
        </w:rPr>
        <w:t xml:space="preserve">At lunchtime, they go to the canteen. </w:t>
      </w:r>
    </w:p>
    <w:p w14:paraId="11DA1235" w14:textId="77777777" w:rsidR="00BC2A2D" w:rsidRPr="001656F9" w:rsidRDefault="00BC2A2D" w:rsidP="00BC2A2D">
      <w:pPr>
        <w:spacing w:after="0"/>
        <w:rPr>
          <w:rFonts w:cstheme="minorHAnsi"/>
          <w:lang w:val="en-GB"/>
        </w:rPr>
      </w:pPr>
      <w:r w:rsidRPr="001656F9">
        <w:rPr>
          <w:rFonts w:cstheme="minorHAnsi"/>
          <w:lang w:val="en-GB"/>
        </w:rPr>
        <w:t>After lunch, they play on the playground or play sports on the sports field.</w:t>
      </w:r>
    </w:p>
    <w:p w14:paraId="75F93ED6" w14:textId="77777777" w:rsidR="00BC2A2D" w:rsidRPr="001656F9" w:rsidRDefault="00BC2A2D" w:rsidP="00BC2A2D">
      <w:pPr>
        <w:spacing w:after="0"/>
        <w:rPr>
          <w:rFonts w:cstheme="minorHAnsi"/>
          <w:lang w:val="en-GB"/>
        </w:rPr>
      </w:pPr>
      <w:r w:rsidRPr="001656F9">
        <w:rPr>
          <w:rFonts w:cstheme="minorHAnsi"/>
          <w:lang w:val="en-GB"/>
        </w:rPr>
        <w:t xml:space="preserve">After the afternoon classes, they go to the library and choose a book to read. </w:t>
      </w:r>
    </w:p>
    <w:p w14:paraId="2ABFB691" w14:textId="77777777" w:rsidR="0098645B" w:rsidRPr="00531903" w:rsidRDefault="0098645B">
      <w:pPr>
        <w:spacing w:line="240" w:lineRule="auto"/>
        <w:rPr>
          <w:rFonts w:cstheme="minorHAnsi"/>
          <w:b/>
          <w:bCs/>
          <w:sz w:val="24"/>
          <w:szCs w:val="24"/>
          <w:lang w:val="en-GB"/>
        </w:rPr>
      </w:pPr>
    </w:p>
    <w:sectPr w:rsidR="0098645B" w:rsidRPr="0053190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F018BB" w14:textId="77777777" w:rsidR="00B546FD" w:rsidRDefault="00B546FD">
      <w:pPr>
        <w:spacing w:line="240" w:lineRule="auto"/>
      </w:pPr>
      <w:r>
        <w:separator/>
      </w:r>
    </w:p>
  </w:endnote>
  <w:endnote w:type="continuationSeparator" w:id="0">
    <w:p w14:paraId="78CC0177" w14:textId="77777777" w:rsidR="00B546FD" w:rsidRDefault="00B546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DA20D" w14:textId="77777777" w:rsidR="0098645B" w:rsidRDefault="00A326A4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2</w:t>
    </w:r>
    <w:r>
      <w:rPr>
        <w:b/>
        <w:color w:val="000000" w:themeColor="text1"/>
        <w:sz w:val="20"/>
      </w:rPr>
      <w:fldChar w:fldCharType="end"/>
    </w:r>
  </w:p>
  <w:p w14:paraId="0ECED266" w14:textId="77777777" w:rsidR="0098645B" w:rsidRDefault="0098645B">
    <w:pPr>
      <w:pStyle w:val="Footer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59DFA" w14:textId="77777777" w:rsidR="0098645B" w:rsidRDefault="00A326A4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3</w:t>
    </w:r>
    <w:r>
      <w:rPr>
        <w:b/>
        <w:color w:val="000000" w:themeColor="text1"/>
        <w:sz w:val="20"/>
      </w:rPr>
      <w:fldChar w:fldCharType="end"/>
    </w:r>
  </w:p>
  <w:p w14:paraId="246A4308" w14:textId="77777777" w:rsidR="0098645B" w:rsidRDefault="0098645B">
    <w:pPr>
      <w:pStyle w:val="Footer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1C6F3C" w14:textId="77777777" w:rsidR="0098645B" w:rsidRDefault="00A326A4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>
      <w:rPr>
        <w:color w:val="000000" w:themeColor="text1"/>
        <w:w w:val="85"/>
      </w:rPr>
      <w:ptab w:relativeTo="margin" w:alignment="center" w:leader="none"/>
    </w:r>
    <w:r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Texto | </w:t>
    </w:r>
    <w:r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>
      <w:rPr>
        <w:color w:val="000000" w:themeColor="text1"/>
        <w:w w:val="85"/>
      </w:rPr>
      <w:ptab w:relativeTo="margin" w:alignment="right" w:leader="none"/>
    </w:r>
    <w:r>
      <w:rPr>
        <w:b/>
        <w:color w:val="000000" w:themeColor="text1"/>
        <w:sz w:val="20"/>
      </w:rPr>
      <w:fldChar w:fldCharType="begin"/>
    </w:r>
    <w:r>
      <w:rPr>
        <w:b/>
        <w:color w:val="000000" w:themeColor="text1"/>
        <w:sz w:val="20"/>
        <w:lang w:val="en-US"/>
      </w:rPr>
      <w:instrText xml:space="preserve"> PAGE   \* MERGEFORMAT </w:instrText>
    </w:r>
    <w:r>
      <w:rPr>
        <w:b/>
        <w:color w:val="000000" w:themeColor="text1"/>
        <w:sz w:val="20"/>
      </w:rPr>
      <w:fldChar w:fldCharType="separate"/>
    </w:r>
    <w:r>
      <w:rPr>
        <w:b/>
        <w:color w:val="000000" w:themeColor="text1"/>
        <w:sz w:val="20"/>
        <w:lang w:val="en-US"/>
      </w:rPr>
      <w:t>1</w:t>
    </w:r>
    <w:r>
      <w:rPr>
        <w:b/>
        <w:color w:val="000000" w:themeColor="text1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13DA43" w14:textId="77777777" w:rsidR="00B546FD" w:rsidRDefault="00B546FD">
      <w:pPr>
        <w:spacing w:after="0"/>
      </w:pPr>
      <w:r>
        <w:separator/>
      </w:r>
    </w:p>
  </w:footnote>
  <w:footnote w:type="continuationSeparator" w:id="0">
    <w:p w14:paraId="2B950727" w14:textId="77777777" w:rsidR="00B546FD" w:rsidRDefault="00B546F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ABCFC" w14:textId="77777777" w:rsidR="0098645B" w:rsidRDefault="009864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6D771C" w14:textId="77777777" w:rsidR="0098645B" w:rsidRDefault="0098645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CCC97" w14:textId="77777777" w:rsidR="0098645B" w:rsidRDefault="00A326A4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5408" behindDoc="0" locked="0" layoutInCell="1" hidden="1" allowOverlap="1" wp14:anchorId="0156B07F" wp14:editId="75BDA8C3">
              <wp:simplePos x="0" y="0"/>
              <wp:positionH relativeFrom="margin">
                <wp:posOffset>-10160</wp:posOffset>
              </wp:positionH>
              <wp:positionV relativeFrom="page">
                <wp:posOffset>122555</wp:posOffset>
              </wp:positionV>
              <wp:extent cx="3991610" cy="924560"/>
              <wp:effectExtent l="0" t="0" r="0" b="9525"/>
              <wp:wrapNone/>
              <wp:docPr id="452" name="Group 1980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6766E732" w14:textId="77777777" w:rsidR="0098645B" w:rsidRDefault="00A326A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55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</wps:spPr>
                      <wps:txbx>
                        <w:txbxContent>
                          <w:p w14:paraId="7D690EE3" w14:textId="77777777" w:rsidR="0098645B" w:rsidRDefault="00A326A4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1.1 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0156B07F" id="Group 1980" o:spid="_x0000_s1029" style="position:absolute;margin-left:-.8pt;margin-top:9.65pt;width:314.3pt;height:72.8pt;z-index:251665408;visibility:hidden;mso-position-horizontal-relative:margin;mso-position-vertical-relative:page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<v:textbox inset="0,0,0,0">
                  <w:txbxContent>
                    <w:p w14:paraId="6766E732" w14:textId="77777777" w:rsidR="0098645B" w:rsidRDefault="00A326A4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31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" filled="f" stroked="f">
                <v:textbox inset="2mm,0,2mm,0">
                  <w:txbxContent>
                    <w:p w14:paraId="7D690EE3" w14:textId="77777777" w:rsidR="0098645B" w:rsidRDefault="00A326A4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1.1 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A3308BD"/>
    <w:multiLevelType w:val="singleLevel"/>
    <w:tmpl w:val="BAFE56CC"/>
    <w:lvl w:ilvl="0">
      <w:start w:val="1"/>
      <w:numFmt w:val="upperLetter"/>
      <w:suff w:val="space"/>
      <w:lvlText w:val="%1."/>
      <w:lvlJc w:val="left"/>
      <w:rPr>
        <w:b/>
        <w:bCs w:val="0"/>
      </w:rPr>
    </w:lvl>
  </w:abstractNum>
  <w:abstractNum w:abstractNumId="1" w15:restartNumberingAfterBreak="0">
    <w:nsid w:val="FFFFFF7C"/>
    <w:multiLevelType w:val="singleLevel"/>
    <w:tmpl w:val="FFFFFF7C"/>
    <w:lvl w:ilvl="0">
      <w:start w:val="1"/>
      <w:numFmt w:val="decimal"/>
      <w:pStyle w:val="ListNumber5"/>
      <w:lvlText w:val="%1."/>
      <w:lvlJc w:val="left"/>
      <w:pPr>
        <w:tabs>
          <w:tab w:val="left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FFFFFF7D"/>
    <w:lvl w:ilvl="0">
      <w:start w:val="1"/>
      <w:numFmt w:val="decimal"/>
      <w:pStyle w:val="ListNumber4"/>
      <w:lvlText w:val="%1."/>
      <w:lvlJc w:val="left"/>
      <w:pPr>
        <w:tabs>
          <w:tab w:val="left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FFFFF80"/>
    <w:lvl w:ilvl="0">
      <w:start w:val="1"/>
      <w:numFmt w:val="bullet"/>
      <w:pStyle w:val="ListBullet5"/>
      <w:lvlText w:val=""/>
      <w:lvlJc w:val="left"/>
      <w:pPr>
        <w:tabs>
          <w:tab w:val="left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FFFFFF81"/>
    <w:lvl w:ilvl="0">
      <w:start w:val="1"/>
      <w:numFmt w:val="bullet"/>
      <w:pStyle w:val="ListBullet4"/>
      <w:lvlText w:val=""/>
      <w:lvlJc w:val="left"/>
      <w:pPr>
        <w:tabs>
          <w:tab w:val="left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3F665B9F"/>
    <w:multiLevelType w:val="hybridMultilevel"/>
    <w:tmpl w:val="118C6912"/>
    <w:lvl w:ilvl="0" w:tplc="789EC59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817A70"/>
    <w:multiLevelType w:val="hybridMultilevel"/>
    <w:tmpl w:val="E4ECCC9A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851615">
    <w:abstractNumId w:val="10"/>
  </w:num>
  <w:num w:numId="2" w16cid:durableId="1812407913">
    <w:abstractNumId w:val="8"/>
  </w:num>
  <w:num w:numId="3" w16cid:durableId="1895040634">
    <w:abstractNumId w:val="7"/>
  </w:num>
  <w:num w:numId="4" w16cid:durableId="1015422788">
    <w:abstractNumId w:val="6"/>
  </w:num>
  <w:num w:numId="5" w16cid:durableId="1289318315">
    <w:abstractNumId w:val="5"/>
  </w:num>
  <w:num w:numId="6" w16cid:durableId="416177990">
    <w:abstractNumId w:val="9"/>
  </w:num>
  <w:num w:numId="7" w16cid:durableId="475952008">
    <w:abstractNumId w:val="4"/>
  </w:num>
  <w:num w:numId="8" w16cid:durableId="82380969">
    <w:abstractNumId w:val="3"/>
  </w:num>
  <w:num w:numId="9" w16cid:durableId="1034234909">
    <w:abstractNumId w:val="2"/>
  </w:num>
  <w:num w:numId="10" w16cid:durableId="296683682">
    <w:abstractNumId w:val="1"/>
  </w:num>
  <w:num w:numId="11" w16cid:durableId="28720829">
    <w:abstractNumId w:val="0"/>
  </w:num>
  <w:num w:numId="12" w16cid:durableId="1585607622">
    <w:abstractNumId w:val="11"/>
  </w:num>
  <w:num w:numId="13" w16cid:durableId="3630214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4C0F"/>
    <w:rsid w:val="00001581"/>
    <w:rsid w:val="00004282"/>
    <w:rsid w:val="000068AF"/>
    <w:rsid w:val="0001150A"/>
    <w:rsid w:val="00012CE4"/>
    <w:rsid w:val="00013A0E"/>
    <w:rsid w:val="00024029"/>
    <w:rsid w:val="00026E88"/>
    <w:rsid w:val="000358CC"/>
    <w:rsid w:val="00036BAE"/>
    <w:rsid w:val="00043A4B"/>
    <w:rsid w:val="00046348"/>
    <w:rsid w:val="00046E75"/>
    <w:rsid w:val="0005555F"/>
    <w:rsid w:val="00056FD5"/>
    <w:rsid w:val="000618CB"/>
    <w:rsid w:val="00062405"/>
    <w:rsid w:val="00063EAA"/>
    <w:rsid w:val="00067CB3"/>
    <w:rsid w:val="0007184B"/>
    <w:rsid w:val="000865EA"/>
    <w:rsid w:val="00090E25"/>
    <w:rsid w:val="00094920"/>
    <w:rsid w:val="000A3D11"/>
    <w:rsid w:val="000A679C"/>
    <w:rsid w:val="000A6E45"/>
    <w:rsid w:val="000B1EEE"/>
    <w:rsid w:val="000B1FD5"/>
    <w:rsid w:val="000B2355"/>
    <w:rsid w:val="000B3194"/>
    <w:rsid w:val="000B4718"/>
    <w:rsid w:val="000C0DF1"/>
    <w:rsid w:val="000C482E"/>
    <w:rsid w:val="000C5127"/>
    <w:rsid w:val="000D15E0"/>
    <w:rsid w:val="000D3A41"/>
    <w:rsid w:val="000E0888"/>
    <w:rsid w:val="000E474F"/>
    <w:rsid w:val="000E693F"/>
    <w:rsid w:val="000E6F82"/>
    <w:rsid w:val="000E7499"/>
    <w:rsid w:val="00100A5D"/>
    <w:rsid w:val="00102362"/>
    <w:rsid w:val="001028AA"/>
    <w:rsid w:val="00103413"/>
    <w:rsid w:val="001052FF"/>
    <w:rsid w:val="001066CD"/>
    <w:rsid w:val="00106738"/>
    <w:rsid w:val="00106E5E"/>
    <w:rsid w:val="001108D7"/>
    <w:rsid w:val="00115834"/>
    <w:rsid w:val="001174A2"/>
    <w:rsid w:val="001232DA"/>
    <w:rsid w:val="00123632"/>
    <w:rsid w:val="001237CC"/>
    <w:rsid w:val="00132F9E"/>
    <w:rsid w:val="00132FDF"/>
    <w:rsid w:val="00142206"/>
    <w:rsid w:val="00143843"/>
    <w:rsid w:val="00147D76"/>
    <w:rsid w:val="0015018D"/>
    <w:rsid w:val="001504B1"/>
    <w:rsid w:val="00153BE8"/>
    <w:rsid w:val="00156050"/>
    <w:rsid w:val="0016228F"/>
    <w:rsid w:val="00163954"/>
    <w:rsid w:val="001656F9"/>
    <w:rsid w:val="001706A4"/>
    <w:rsid w:val="0017084D"/>
    <w:rsid w:val="00171C59"/>
    <w:rsid w:val="00173CD1"/>
    <w:rsid w:val="0018326A"/>
    <w:rsid w:val="00192737"/>
    <w:rsid w:val="00192C8A"/>
    <w:rsid w:val="0019497E"/>
    <w:rsid w:val="00194FEA"/>
    <w:rsid w:val="00197451"/>
    <w:rsid w:val="001B011D"/>
    <w:rsid w:val="001B2241"/>
    <w:rsid w:val="001B3B13"/>
    <w:rsid w:val="001B5B1D"/>
    <w:rsid w:val="001C28A6"/>
    <w:rsid w:val="001D4B97"/>
    <w:rsid w:val="001D5787"/>
    <w:rsid w:val="001E2298"/>
    <w:rsid w:val="001E50C2"/>
    <w:rsid w:val="001E6378"/>
    <w:rsid w:val="001E6461"/>
    <w:rsid w:val="001F38EB"/>
    <w:rsid w:val="001F51A1"/>
    <w:rsid w:val="001F5453"/>
    <w:rsid w:val="00200D17"/>
    <w:rsid w:val="00201266"/>
    <w:rsid w:val="00203A3B"/>
    <w:rsid w:val="002040CA"/>
    <w:rsid w:val="002243FB"/>
    <w:rsid w:val="00226833"/>
    <w:rsid w:val="002278F1"/>
    <w:rsid w:val="0023045C"/>
    <w:rsid w:val="0023270F"/>
    <w:rsid w:val="0024109D"/>
    <w:rsid w:val="00242EDF"/>
    <w:rsid w:val="0024475F"/>
    <w:rsid w:val="00254736"/>
    <w:rsid w:val="002566AB"/>
    <w:rsid w:val="002677E4"/>
    <w:rsid w:val="00270A1D"/>
    <w:rsid w:val="00272578"/>
    <w:rsid w:val="00276879"/>
    <w:rsid w:val="00277AD5"/>
    <w:rsid w:val="0028210F"/>
    <w:rsid w:val="00284C88"/>
    <w:rsid w:val="00286C43"/>
    <w:rsid w:val="00292882"/>
    <w:rsid w:val="0029293D"/>
    <w:rsid w:val="00294CE3"/>
    <w:rsid w:val="002958A9"/>
    <w:rsid w:val="002A1F20"/>
    <w:rsid w:val="002A2FBA"/>
    <w:rsid w:val="002A3DFF"/>
    <w:rsid w:val="002B41F7"/>
    <w:rsid w:val="002B5C05"/>
    <w:rsid w:val="002B7861"/>
    <w:rsid w:val="002D075C"/>
    <w:rsid w:val="002D2CC3"/>
    <w:rsid w:val="002D399C"/>
    <w:rsid w:val="002D4D1A"/>
    <w:rsid w:val="002E22B6"/>
    <w:rsid w:val="002E7180"/>
    <w:rsid w:val="002F02F4"/>
    <w:rsid w:val="002F3BB8"/>
    <w:rsid w:val="002F6537"/>
    <w:rsid w:val="00302437"/>
    <w:rsid w:val="00304DF7"/>
    <w:rsid w:val="00311774"/>
    <w:rsid w:val="00316300"/>
    <w:rsid w:val="00316CD3"/>
    <w:rsid w:val="00326F0B"/>
    <w:rsid w:val="00330DB6"/>
    <w:rsid w:val="00331D29"/>
    <w:rsid w:val="00332143"/>
    <w:rsid w:val="00343040"/>
    <w:rsid w:val="00344D4E"/>
    <w:rsid w:val="003466CD"/>
    <w:rsid w:val="00350B64"/>
    <w:rsid w:val="00351D35"/>
    <w:rsid w:val="00354822"/>
    <w:rsid w:val="003571F3"/>
    <w:rsid w:val="00357FA5"/>
    <w:rsid w:val="003601AC"/>
    <w:rsid w:val="0036249A"/>
    <w:rsid w:val="003632D8"/>
    <w:rsid w:val="003667FD"/>
    <w:rsid w:val="00371CD6"/>
    <w:rsid w:val="00382F50"/>
    <w:rsid w:val="00385171"/>
    <w:rsid w:val="003871EE"/>
    <w:rsid w:val="00387657"/>
    <w:rsid w:val="00393CD9"/>
    <w:rsid w:val="00395AB1"/>
    <w:rsid w:val="00397307"/>
    <w:rsid w:val="003A05F4"/>
    <w:rsid w:val="003A0C29"/>
    <w:rsid w:val="003A16AA"/>
    <w:rsid w:val="003A5C50"/>
    <w:rsid w:val="003B1FE8"/>
    <w:rsid w:val="003B415B"/>
    <w:rsid w:val="003B5835"/>
    <w:rsid w:val="003B74BF"/>
    <w:rsid w:val="003C3CC0"/>
    <w:rsid w:val="003C5C01"/>
    <w:rsid w:val="003C716D"/>
    <w:rsid w:val="003D0696"/>
    <w:rsid w:val="003E02D1"/>
    <w:rsid w:val="003E21F1"/>
    <w:rsid w:val="003E4C79"/>
    <w:rsid w:val="003E63A2"/>
    <w:rsid w:val="003E71E2"/>
    <w:rsid w:val="003F3314"/>
    <w:rsid w:val="003F495C"/>
    <w:rsid w:val="003F5409"/>
    <w:rsid w:val="003F61DC"/>
    <w:rsid w:val="003F7ABB"/>
    <w:rsid w:val="00400431"/>
    <w:rsid w:val="004010C8"/>
    <w:rsid w:val="00411A22"/>
    <w:rsid w:val="0041202A"/>
    <w:rsid w:val="00416643"/>
    <w:rsid w:val="00421C7F"/>
    <w:rsid w:val="0043057A"/>
    <w:rsid w:val="00431759"/>
    <w:rsid w:val="00433329"/>
    <w:rsid w:val="00434256"/>
    <w:rsid w:val="00445664"/>
    <w:rsid w:val="00451400"/>
    <w:rsid w:val="004528C6"/>
    <w:rsid w:val="00455623"/>
    <w:rsid w:val="00456DBB"/>
    <w:rsid w:val="0046072F"/>
    <w:rsid w:val="00465537"/>
    <w:rsid w:val="00473AB5"/>
    <w:rsid w:val="0047585E"/>
    <w:rsid w:val="00477BA3"/>
    <w:rsid w:val="0048483A"/>
    <w:rsid w:val="00490F99"/>
    <w:rsid w:val="00495F02"/>
    <w:rsid w:val="004A53BC"/>
    <w:rsid w:val="004C072B"/>
    <w:rsid w:val="004C1C79"/>
    <w:rsid w:val="004C6F56"/>
    <w:rsid w:val="004C7235"/>
    <w:rsid w:val="004C7E0C"/>
    <w:rsid w:val="004D278D"/>
    <w:rsid w:val="004E3D29"/>
    <w:rsid w:val="004E4F7A"/>
    <w:rsid w:val="004E5978"/>
    <w:rsid w:val="004E7261"/>
    <w:rsid w:val="004E78D4"/>
    <w:rsid w:val="004F0BB0"/>
    <w:rsid w:val="004F64DF"/>
    <w:rsid w:val="00500E24"/>
    <w:rsid w:val="00502EDC"/>
    <w:rsid w:val="005111A6"/>
    <w:rsid w:val="005116F3"/>
    <w:rsid w:val="00515D6B"/>
    <w:rsid w:val="00520D41"/>
    <w:rsid w:val="00521243"/>
    <w:rsid w:val="00524404"/>
    <w:rsid w:val="005247EC"/>
    <w:rsid w:val="005259A8"/>
    <w:rsid w:val="005263FF"/>
    <w:rsid w:val="00527637"/>
    <w:rsid w:val="00531903"/>
    <w:rsid w:val="00532F63"/>
    <w:rsid w:val="00537778"/>
    <w:rsid w:val="00544B4D"/>
    <w:rsid w:val="00545CC3"/>
    <w:rsid w:val="005463B3"/>
    <w:rsid w:val="00546C3A"/>
    <w:rsid w:val="00547904"/>
    <w:rsid w:val="005535C5"/>
    <w:rsid w:val="00556C7D"/>
    <w:rsid w:val="005642CE"/>
    <w:rsid w:val="00565558"/>
    <w:rsid w:val="0056652A"/>
    <w:rsid w:val="005725EB"/>
    <w:rsid w:val="0057286B"/>
    <w:rsid w:val="00573A8C"/>
    <w:rsid w:val="00575CA5"/>
    <w:rsid w:val="005855F6"/>
    <w:rsid w:val="0058758D"/>
    <w:rsid w:val="005919CD"/>
    <w:rsid w:val="00593AA1"/>
    <w:rsid w:val="00593B54"/>
    <w:rsid w:val="005A025F"/>
    <w:rsid w:val="005A2915"/>
    <w:rsid w:val="005A6123"/>
    <w:rsid w:val="005A7F79"/>
    <w:rsid w:val="005B6E6E"/>
    <w:rsid w:val="005B7002"/>
    <w:rsid w:val="005C26A6"/>
    <w:rsid w:val="005C5C51"/>
    <w:rsid w:val="005D15AE"/>
    <w:rsid w:val="005D1790"/>
    <w:rsid w:val="005D37B9"/>
    <w:rsid w:val="005D4698"/>
    <w:rsid w:val="005E10E1"/>
    <w:rsid w:val="005E180A"/>
    <w:rsid w:val="005E699F"/>
    <w:rsid w:val="005F0C2B"/>
    <w:rsid w:val="005F1C1B"/>
    <w:rsid w:val="00604003"/>
    <w:rsid w:val="00604DBD"/>
    <w:rsid w:val="006133C5"/>
    <w:rsid w:val="006155E2"/>
    <w:rsid w:val="0061608E"/>
    <w:rsid w:val="0061659B"/>
    <w:rsid w:val="00623616"/>
    <w:rsid w:val="00627705"/>
    <w:rsid w:val="00635681"/>
    <w:rsid w:val="006368E8"/>
    <w:rsid w:val="00640B94"/>
    <w:rsid w:val="00642D1E"/>
    <w:rsid w:val="006504DA"/>
    <w:rsid w:val="00651A00"/>
    <w:rsid w:val="0065639E"/>
    <w:rsid w:val="00656D2D"/>
    <w:rsid w:val="00670703"/>
    <w:rsid w:val="0067316A"/>
    <w:rsid w:val="006741C4"/>
    <w:rsid w:val="0068153D"/>
    <w:rsid w:val="00681DA6"/>
    <w:rsid w:val="00687D71"/>
    <w:rsid w:val="006912A9"/>
    <w:rsid w:val="00692FC6"/>
    <w:rsid w:val="00693DA1"/>
    <w:rsid w:val="00695134"/>
    <w:rsid w:val="00695863"/>
    <w:rsid w:val="006A010F"/>
    <w:rsid w:val="006A20EC"/>
    <w:rsid w:val="006B4F1A"/>
    <w:rsid w:val="006B5D63"/>
    <w:rsid w:val="006C3093"/>
    <w:rsid w:val="006D44CE"/>
    <w:rsid w:val="006E1D73"/>
    <w:rsid w:val="006E301F"/>
    <w:rsid w:val="006E4723"/>
    <w:rsid w:val="006E6CEA"/>
    <w:rsid w:val="006F0BD4"/>
    <w:rsid w:val="006F4CD2"/>
    <w:rsid w:val="006F63A7"/>
    <w:rsid w:val="00703591"/>
    <w:rsid w:val="007062D6"/>
    <w:rsid w:val="007069B1"/>
    <w:rsid w:val="0070715E"/>
    <w:rsid w:val="00707396"/>
    <w:rsid w:val="007127E1"/>
    <w:rsid w:val="00724D4F"/>
    <w:rsid w:val="00725A88"/>
    <w:rsid w:val="00734A4E"/>
    <w:rsid w:val="007367F4"/>
    <w:rsid w:val="007374D9"/>
    <w:rsid w:val="00737BF6"/>
    <w:rsid w:val="007468CC"/>
    <w:rsid w:val="0075047D"/>
    <w:rsid w:val="0075552B"/>
    <w:rsid w:val="00785A5C"/>
    <w:rsid w:val="007879AC"/>
    <w:rsid w:val="00790B4C"/>
    <w:rsid w:val="00792001"/>
    <w:rsid w:val="00793853"/>
    <w:rsid w:val="007942D6"/>
    <w:rsid w:val="007945D2"/>
    <w:rsid w:val="00795D21"/>
    <w:rsid w:val="007A2C69"/>
    <w:rsid w:val="007A305F"/>
    <w:rsid w:val="007A48CE"/>
    <w:rsid w:val="007A6B4F"/>
    <w:rsid w:val="007A6E2F"/>
    <w:rsid w:val="007A70C0"/>
    <w:rsid w:val="007A7461"/>
    <w:rsid w:val="007B38D8"/>
    <w:rsid w:val="007C2F16"/>
    <w:rsid w:val="007C45A1"/>
    <w:rsid w:val="007D3A7C"/>
    <w:rsid w:val="007D57AA"/>
    <w:rsid w:val="007E028E"/>
    <w:rsid w:val="007E47ED"/>
    <w:rsid w:val="007E4A8C"/>
    <w:rsid w:val="007F059D"/>
    <w:rsid w:val="007F6A94"/>
    <w:rsid w:val="0080476C"/>
    <w:rsid w:val="00810A5F"/>
    <w:rsid w:val="00811945"/>
    <w:rsid w:val="00811959"/>
    <w:rsid w:val="00812099"/>
    <w:rsid w:val="008246F9"/>
    <w:rsid w:val="00827B09"/>
    <w:rsid w:val="00831534"/>
    <w:rsid w:val="008319DC"/>
    <w:rsid w:val="00833558"/>
    <w:rsid w:val="00833F3A"/>
    <w:rsid w:val="00834FAE"/>
    <w:rsid w:val="00835BA8"/>
    <w:rsid w:val="00835C99"/>
    <w:rsid w:val="00840491"/>
    <w:rsid w:val="0084426A"/>
    <w:rsid w:val="00845B9C"/>
    <w:rsid w:val="00845FE0"/>
    <w:rsid w:val="00851416"/>
    <w:rsid w:val="00857CD4"/>
    <w:rsid w:val="00860BCC"/>
    <w:rsid w:val="00862782"/>
    <w:rsid w:val="00864884"/>
    <w:rsid w:val="0087075B"/>
    <w:rsid w:val="00880D2D"/>
    <w:rsid w:val="008851D5"/>
    <w:rsid w:val="00885B6C"/>
    <w:rsid w:val="008942A7"/>
    <w:rsid w:val="00894879"/>
    <w:rsid w:val="008973A7"/>
    <w:rsid w:val="00897539"/>
    <w:rsid w:val="008A0681"/>
    <w:rsid w:val="008A14DE"/>
    <w:rsid w:val="008A28C9"/>
    <w:rsid w:val="008A460B"/>
    <w:rsid w:val="008A7A98"/>
    <w:rsid w:val="008B5DB2"/>
    <w:rsid w:val="008B6142"/>
    <w:rsid w:val="008C4EE0"/>
    <w:rsid w:val="008D0C70"/>
    <w:rsid w:val="008E2E1B"/>
    <w:rsid w:val="008E494C"/>
    <w:rsid w:val="008F3F9B"/>
    <w:rsid w:val="008F7410"/>
    <w:rsid w:val="00904E86"/>
    <w:rsid w:val="00905DAD"/>
    <w:rsid w:val="00914E3E"/>
    <w:rsid w:val="009179F7"/>
    <w:rsid w:val="00921288"/>
    <w:rsid w:val="00925C4E"/>
    <w:rsid w:val="0092643A"/>
    <w:rsid w:val="00931989"/>
    <w:rsid w:val="00931CC9"/>
    <w:rsid w:val="00932A43"/>
    <w:rsid w:val="009338B1"/>
    <w:rsid w:val="00936060"/>
    <w:rsid w:val="00937E33"/>
    <w:rsid w:val="009439A5"/>
    <w:rsid w:val="00952B1C"/>
    <w:rsid w:val="00954DC9"/>
    <w:rsid w:val="00960348"/>
    <w:rsid w:val="00963060"/>
    <w:rsid w:val="009726DC"/>
    <w:rsid w:val="009734A4"/>
    <w:rsid w:val="00973735"/>
    <w:rsid w:val="00974B20"/>
    <w:rsid w:val="0097511C"/>
    <w:rsid w:val="009765DF"/>
    <w:rsid w:val="0098119E"/>
    <w:rsid w:val="0098645B"/>
    <w:rsid w:val="00987DAC"/>
    <w:rsid w:val="009A3492"/>
    <w:rsid w:val="009B3719"/>
    <w:rsid w:val="009B4442"/>
    <w:rsid w:val="009B48AC"/>
    <w:rsid w:val="009C6950"/>
    <w:rsid w:val="009C71EC"/>
    <w:rsid w:val="009D567F"/>
    <w:rsid w:val="009E4E6C"/>
    <w:rsid w:val="009F74CA"/>
    <w:rsid w:val="00A01046"/>
    <w:rsid w:val="00A037F1"/>
    <w:rsid w:val="00A07696"/>
    <w:rsid w:val="00A21360"/>
    <w:rsid w:val="00A245FF"/>
    <w:rsid w:val="00A307FC"/>
    <w:rsid w:val="00A316EB"/>
    <w:rsid w:val="00A326A4"/>
    <w:rsid w:val="00A37A91"/>
    <w:rsid w:val="00A40468"/>
    <w:rsid w:val="00A414B9"/>
    <w:rsid w:val="00A425B3"/>
    <w:rsid w:val="00A434FF"/>
    <w:rsid w:val="00A4380E"/>
    <w:rsid w:val="00A446FF"/>
    <w:rsid w:val="00A4628B"/>
    <w:rsid w:val="00A47CB2"/>
    <w:rsid w:val="00A5159F"/>
    <w:rsid w:val="00A51886"/>
    <w:rsid w:val="00A52432"/>
    <w:rsid w:val="00A528C3"/>
    <w:rsid w:val="00A54B9D"/>
    <w:rsid w:val="00A56565"/>
    <w:rsid w:val="00A5797A"/>
    <w:rsid w:val="00A57A0B"/>
    <w:rsid w:val="00A6204D"/>
    <w:rsid w:val="00A63812"/>
    <w:rsid w:val="00A64763"/>
    <w:rsid w:val="00A67AB3"/>
    <w:rsid w:val="00A71AF5"/>
    <w:rsid w:val="00A72101"/>
    <w:rsid w:val="00A728C6"/>
    <w:rsid w:val="00A73A10"/>
    <w:rsid w:val="00A83FFD"/>
    <w:rsid w:val="00A84675"/>
    <w:rsid w:val="00A8695F"/>
    <w:rsid w:val="00A9131F"/>
    <w:rsid w:val="00A929C7"/>
    <w:rsid w:val="00A939F7"/>
    <w:rsid w:val="00A950CA"/>
    <w:rsid w:val="00AA02F7"/>
    <w:rsid w:val="00AA0970"/>
    <w:rsid w:val="00AA2121"/>
    <w:rsid w:val="00AA2346"/>
    <w:rsid w:val="00AA2739"/>
    <w:rsid w:val="00AA2B08"/>
    <w:rsid w:val="00AA2DB4"/>
    <w:rsid w:val="00AA581C"/>
    <w:rsid w:val="00AB0ECF"/>
    <w:rsid w:val="00AB3A86"/>
    <w:rsid w:val="00AC01F3"/>
    <w:rsid w:val="00AC643A"/>
    <w:rsid w:val="00AD2AA2"/>
    <w:rsid w:val="00AD6322"/>
    <w:rsid w:val="00AE084C"/>
    <w:rsid w:val="00AE0C8E"/>
    <w:rsid w:val="00AE1D56"/>
    <w:rsid w:val="00AF146E"/>
    <w:rsid w:val="00AF602D"/>
    <w:rsid w:val="00AF6236"/>
    <w:rsid w:val="00AF7A79"/>
    <w:rsid w:val="00B01444"/>
    <w:rsid w:val="00B06BDA"/>
    <w:rsid w:val="00B07F7C"/>
    <w:rsid w:val="00B1026F"/>
    <w:rsid w:val="00B12B42"/>
    <w:rsid w:val="00B13681"/>
    <w:rsid w:val="00B146C9"/>
    <w:rsid w:val="00B14EA4"/>
    <w:rsid w:val="00B230AA"/>
    <w:rsid w:val="00B3390A"/>
    <w:rsid w:val="00B40FA0"/>
    <w:rsid w:val="00B416FA"/>
    <w:rsid w:val="00B4437C"/>
    <w:rsid w:val="00B45072"/>
    <w:rsid w:val="00B532E8"/>
    <w:rsid w:val="00B546FD"/>
    <w:rsid w:val="00B603DA"/>
    <w:rsid w:val="00B71C42"/>
    <w:rsid w:val="00B832D8"/>
    <w:rsid w:val="00B835C0"/>
    <w:rsid w:val="00B851EE"/>
    <w:rsid w:val="00B865E2"/>
    <w:rsid w:val="00B86D34"/>
    <w:rsid w:val="00B87FC8"/>
    <w:rsid w:val="00B91CEA"/>
    <w:rsid w:val="00B92DDD"/>
    <w:rsid w:val="00BA0A61"/>
    <w:rsid w:val="00BA1CF6"/>
    <w:rsid w:val="00BA3158"/>
    <w:rsid w:val="00BA4F84"/>
    <w:rsid w:val="00BB3EA4"/>
    <w:rsid w:val="00BC2A2D"/>
    <w:rsid w:val="00BC7DF5"/>
    <w:rsid w:val="00BD0735"/>
    <w:rsid w:val="00BF7BE7"/>
    <w:rsid w:val="00C04738"/>
    <w:rsid w:val="00C07B39"/>
    <w:rsid w:val="00C10BF8"/>
    <w:rsid w:val="00C10C86"/>
    <w:rsid w:val="00C112B8"/>
    <w:rsid w:val="00C178D6"/>
    <w:rsid w:val="00C24530"/>
    <w:rsid w:val="00C31CC1"/>
    <w:rsid w:val="00C31D42"/>
    <w:rsid w:val="00C36F56"/>
    <w:rsid w:val="00C3752D"/>
    <w:rsid w:val="00C40561"/>
    <w:rsid w:val="00C40994"/>
    <w:rsid w:val="00C41B96"/>
    <w:rsid w:val="00C46A5D"/>
    <w:rsid w:val="00C4787D"/>
    <w:rsid w:val="00C5019E"/>
    <w:rsid w:val="00C56E7A"/>
    <w:rsid w:val="00C57934"/>
    <w:rsid w:val="00C621C0"/>
    <w:rsid w:val="00C62DAE"/>
    <w:rsid w:val="00C65395"/>
    <w:rsid w:val="00C654F0"/>
    <w:rsid w:val="00C677FB"/>
    <w:rsid w:val="00C701F8"/>
    <w:rsid w:val="00C7134D"/>
    <w:rsid w:val="00C71784"/>
    <w:rsid w:val="00C726BF"/>
    <w:rsid w:val="00C757B2"/>
    <w:rsid w:val="00C80913"/>
    <w:rsid w:val="00C82427"/>
    <w:rsid w:val="00C849D8"/>
    <w:rsid w:val="00C86CA4"/>
    <w:rsid w:val="00C956DE"/>
    <w:rsid w:val="00CA1082"/>
    <w:rsid w:val="00CA3ADE"/>
    <w:rsid w:val="00CA429A"/>
    <w:rsid w:val="00CA59DA"/>
    <w:rsid w:val="00CB15B1"/>
    <w:rsid w:val="00CB1A1F"/>
    <w:rsid w:val="00CB1F66"/>
    <w:rsid w:val="00CC1085"/>
    <w:rsid w:val="00CC69E0"/>
    <w:rsid w:val="00CC734C"/>
    <w:rsid w:val="00CD1854"/>
    <w:rsid w:val="00CD2430"/>
    <w:rsid w:val="00CD29AF"/>
    <w:rsid w:val="00CD6D58"/>
    <w:rsid w:val="00CD7F3A"/>
    <w:rsid w:val="00CE377A"/>
    <w:rsid w:val="00CF0B7C"/>
    <w:rsid w:val="00CF2589"/>
    <w:rsid w:val="00CF28DC"/>
    <w:rsid w:val="00CF3BA7"/>
    <w:rsid w:val="00CF54F5"/>
    <w:rsid w:val="00D0243F"/>
    <w:rsid w:val="00D03242"/>
    <w:rsid w:val="00D04C0F"/>
    <w:rsid w:val="00D10058"/>
    <w:rsid w:val="00D118A5"/>
    <w:rsid w:val="00D12028"/>
    <w:rsid w:val="00D13F8F"/>
    <w:rsid w:val="00D20EAC"/>
    <w:rsid w:val="00D21153"/>
    <w:rsid w:val="00D23BF0"/>
    <w:rsid w:val="00D23F3F"/>
    <w:rsid w:val="00D248BA"/>
    <w:rsid w:val="00D24998"/>
    <w:rsid w:val="00D253F9"/>
    <w:rsid w:val="00D2573F"/>
    <w:rsid w:val="00D263DE"/>
    <w:rsid w:val="00D26972"/>
    <w:rsid w:val="00D2744A"/>
    <w:rsid w:val="00D32745"/>
    <w:rsid w:val="00D40610"/>
    <w:rsid w:val="00D43066"/>
    <w:rsid w:val="00D43CED"/>
    <w:rsid w:val="00D523C9"/>
    <w:rsid w:val="00D5318B"/>
    <w:rsid w:val="00D640B5"/>
    <w:rsid w:val="00D6659B"/>
    <w:rsid w:val="00D701FC"/>
    <w:rsid w:val="00D73904"/>
    <w:rsid w:val="00D74D16"/>
    <w:rsid w:val="00D775C3"/>
    <w:rsid w:val="00D80C07"/>
    <w:rsid w:val="00D833DB"/>
    <w:rsid w:val="00D84D0C"/>
    <w:rsid w:val="00D922D7"/>
    <w:rsid w:val="00D92A1F"/>
    <w:rsid w:val="00D93B1E"/>
    <w:rsid w:val="00D964E3"/>
    <w:rsid w:val="00DA2D75"/>
    <w:rsid w:val="00DA5204"/>
    <w:rsid w:val="00DA6EEA"/>
    <w:rsid w:val="00DB3B4E"/>
    <w:rsid w:val="00DC22FC"/>
    <w:rsid w:val="00DD567C"/>
    <w:rsid w:val="00DE07D9"/>
    <w:rsid w:val="00DE1695"/>
    <w:rsid w:val="00DE7DB1"/>
    <w:rsid w:val="00DF028A"/>
    <w:rsid w:val="00DF1E54"/>
    <w:rsid w:val="00E04687"/>
    <w:rsid w:val="00E05A4B"/>
    <w:rsid w:val="00E065DE"/>
    <w:rsid w:val="00E135E6"/>
    <w:rsid w:val="00E13CA1"/>
    <w:rsid w:val="00E14CA9"/>
    <w:rsid w:val="00E23A8B"/>
    <w:rsid w:val="00E31342"/>
    <w:rsid w:val="00E329BB"/>
    <w:rsid w:val="00E33013"/>
    <w:rsid w:val="00E34131"/>
    <w:rsid w:val="00E402AD"/>
    <w:rsid w:val="00E432FD"/>
    <w:rsid w:val="00E50A40"/>
    <w:rsid w:val="00E52C17"/>
    <w:rsid w:val="00E547D0"/>
    <w:rsid w:val="00E54CD3"/>
    <w:rsid w:val="00E624B7"/>
    <w:rsid w:val="00E62C13"/>
    <w:rsid w:val="00E65B27"/>
    <w:rsid w:val="00E67508"/>
    <w:rsid w:val="00E67817"/>
    <w:rsid w:val="00E74C15"/>
    <w:rsid w:val="00E76C79"/>
    <w:rsid w:val="00E771EC"/>
    <w:rsid w:val="00E87B17"/>
    <w:rsid w:val="00E87F25"/>
    <w:rsid w:val="00E92889"/>
    <w:rsid w:val="00E94C9B"/>
    <w:rsid w:val="00E95742"/>
    <w:rsid w:val="00E95F7A"/>
    <w:rsid w:val="00E9642F"/>
    <w:rsid w:val="00EA0337"/>
    <w:rsid w:val="00EA0D01"/>
    <w:rsid w:val="00EA0D53"/>
    <w:rsid w:val="00EA1746"/>
    <w:rsid w:val="00EA2207"/>
    <w:rsid w:val="00EA2DE3"/>
    <w:rsid w:val="00EA5DDD"/>
    <w:rsid w:val="00EA6F26"/>
    <w:rsid w:val="00ED139C"/>
    <w:rsid w:val="00ED1406"/>
    <w:rsid w:val="00ED7AE3"/>
    <w:rsid w:val="00EE2FF9"/>
    <w:rsid w:val="00EE77E8"/>
    <w:rsid w:val="00EE7D77"/>
    <w:rsid w:val="00EF1B9E"/>
    <w:rsid w:val="00EF3D76"/>
    <w:rsid w:val="00EF5127"/>
    <w:rsid w:val="00EF6B06"/>
    <w:rsid w:val="00EF7B7E"/>
    <w:rsid w:val="00F0101E"/>
    <w:rsid w:val="00F0143E"/>
    <w:rsid w:val="00F02BB0"/>
    <w:rsid w:val="00F121F5"/>
    <w:rsid w:val="00F1580A"/>
    <w:rsid w:val="00F2121F"/>
    <w:rsid w:val="00F30001"/>
    <w:rsid w:val="00F30753"/>
    <w:rsid w:val="00F32485"/>
    <w:rsid w:val="00F32B7D"/>
    <w:rsid w:val="00F34958"/>
    <w:rsid w:val="00F36145"/>
    <w:rsid w:val="00F41F2D"/>
    <w:rsid w:val="00F44CD3"/>
    <w:rsid w:val="00F47770"/>
    <w:rsid w:val="00F50B3E"/>
    <w:rsid w:val="00F529B3"/>
    <w:rsid w:val="00F60639"/>
    <w:rsid w:val="00F846EA"/>
    <w:rsid w:val="00F855C8"/>
    <w:rsid w:val="00F9338E"/>
    <w:rsid w:val="00F942B4"/>
    <w:rsid w:val="00F96FFC"/>
    <w:rsid w:val="00FA03E8"/>
    <w:rsid w:val="00FA282B"/>
    <w:rsid w:val="00FA54B0"/>
    <w:rsid w:val="00FB4639"/>
    <w:rsid w:val="00FB5BD2"/>
    <w:rsid w:val="00FC1C86"/>
    <w:rsid w:val="00FC7F79"/>
    <w:rsid w:val="00FD18B1"/>
    <w:rsid w:val="00FD3020"/>
    <w:rsid w:val="00FD5FB6"/>
    <w:rsid w:val="00FD6383"/>
    <w:rsid w:val="00FE1E25"/>
    <w:rsid w:val="00FE2454"/>
    <w:rsid w:val="00FE777E"/>
    <w:rsid w:val="00FF4E48"/>
    <w:rsid w:val="096506FA"/>
    <w:rsid w:val="0A241A31"/>
    <w:rsid w:val="0B2D1F1F"/>
    <w:rsid w:val="1B0A2E41"/>
    <w:rsid w:val="1EA8395A"/>
    <w:rsid w:val="280A4DFF"/>
    <w:rsid w:val="2DB014A7"/>
    <w:rsid w:val="34C822F3"/>
    <w:rsid w:val="3B734FF9"/>
    <w:rsid w:val="41107C4F"/>
    <w:rsid w:val="44DC0699"/>
    <w:rsid w:val="465E565C"/>
    <w:rsid w:val="51C911B4"/>
    <w:rsid w:val="55830EB7"/>
    <w:rsid w:val="64755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43D64F8"/>
  <w15:docId w15:val="{6283F10A-5AF5-4D37-A0A5-D0CE5FE35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6F9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uiPriority w:val="99"/>
    <w:semiHidden/>
    <w:unhideWhenUsed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</w:pPr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semiHidden/>
    <w:unhideWhenUsed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200"/>
      <w:ind w:firstLine="360"/>
    </w:pPr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283"/>
    </w:p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200"/>
      <w:ind w:left="360" w:firstLine="360"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 w:line="480" w:lineRule="auto"/>
      <w:ind w:left="283"/>
    </w:pPr>
  </w:style>
  <w:style w:type="paragraph" w:styleId="BodyTextIndent3">
    <w:name w:val="Body Text Indent 3"/>
    <w:basedOn w:val="Normal"/>
    <w:link w:val="BodyTextIndent3Char"/>
    <w:uiPriority w:val="99"/>
    <w:semiHidden/>
    <w:unhideWhenUsed/>
    <w:pPr>
      <w:spacing w:after="120"/>
      <w:ind w:left="283"/>
    </w:pPr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after="0" w:line="240" w:lineRule="auto"/>
      <w:ind w:left="4252"/>
    </w:p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paragraph" w:styleId="Date">
    <w:name w:val="Date"/>
    <w:basedOn w:val="Normal"/>
    <w:next w:val="Normal"/>
    <w:link w:val="DateChar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252"/>
        <w:tab w:val="right" w:pos="8504"/>
      </w:tabs>
      <w:spacing w:after="0" w:line="240" w:lineRule="auto"/>
    </w:p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after="0" w:line="240" w:lineRule="auto"/>
    </w:pPr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paragraph" w:styleId="Index1">
    <w:name w:val="index 1"/>
    <w:basedOn w:val="Normal"/>
    <w:next w:val="Normal"/>
    <w:uiPriority w:val="99"/>
    <w:semiHidden/>
    <w:unhideWhenUsed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uiPriority w:val="99"/>
    <w:semiHidden/>
    <w:unhideWhenUsed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uiPriority w:val="99"/>
    <w:semiHidden/>
    <w:unhideWhenUsed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uiPriority w:val="99"/>
    <w:semiHidden/>
    <w:unhideWhenUsed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uiPriority w:val="99"/>
    <w:semiHidden/>
    <w:unhideWhenUsed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uiPriority w:val="99"/>
    <w:semiHidden/>
    <w:unhideWhenUsed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uiPriority w:val="99"/>
    <w:semiHidden/>
    <w:unhideWhenUsed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uiPriority w:val="99"/>
    <w:semiHidden/>
    <w:unhideWhenUsed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uiPriority w:val="99"/>
    <w:semiHidden/>
    <w:unhideWhenUsed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contextualSpacing/>
    </w:pPr>
  </w:style>
  <w:style w:type="paragraph" w:styleId="MacroText">
    <w:name w:val="macro"/>
    <w:link w:val="MacroTextChar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paragraph" w:styleId="NormalWeb">
    <w:name w:val="Normal (Web)"/>
    <w:basedOn w:val="Normal"/>
    <w:uiPriority w:val="99"/>
    <w:unhideWhenUsed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pPr>
      <w:spacing w:after="0" w:line="240" w:lineRule="auto"/>
    </w:pPr>
    <w:rPr>
      <w:rFonts w:ascii="Consolas" w:hAnsi="Consolas"/>
      <w:sz w:val="21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</w:style>
  <w:style w:type="paragraph" w:styleId="Signature">
    <w:name w:val="Signature"/>
    <w:basedOn w:val="Normal"/>
    <w:link w:val="SignatureChar"/>
    <w:uiPriority w:val="99"/>
    <w:semiHidden/>
    <w:unhideWhenUsed/>
    <w:pPr>
      <w:spacing w:after="0" w:line="240" w:lineRule="auto"/>
      <w:ind w:left="4252"/>
    </w:p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Authorities">
    <w:name w:val="table of authorities"/>
    <w:basedOn w:val="Normal"/>
    <w:next w:val="Normal"/>
    <w:uiPriority w:val="99"/>
    <w:semiHidden/>
    <w:unhideWhenUsed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760"/>
    </w:p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244061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Bibliography1">
    <w:name w:val="Bibliography1"/>
    <w:basedOn w:val="Normal"/>
    <w:next w:val="Normal"/>
    <w:uiPriority w:val="37"/>
    <w:semiHidden/>
    <w:unhideWhenUsed/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character" w:customStyle="1" w:styleId="BodyText3Char">
    <w:name w:val="Body Text 3 Char"/>
    <w:basedOn w:val="DefaultParagraphFont"/>
    <w:link w:val="BodyText3"/>
    <w:uiPriority w:val="99"/>
    <w:semiHidden/>
    <w:rPr>
      <w:sz w:val="16"/>
      <w:szCs w:val="16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Pr>
      <w:sz w:val="16"/>
      <w:szCs w:val="16"/>
    </w:r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character" w:customStyle="1" w:styleId="DateChar">
    <w:name w:val="Date Char"/>
    <w:basedOn w:val="DefaultParagraphFont"/>
    <w:link w:val="Date"/>
    <w:uiPriority w:val="99"/>
    <w:semiHidden/>
  </w:style>
  <w:style w:type="character" w:customStyle="1" w:styleId="DocumentMapChar">
    <w:name w:val="Document Map Char"/>
    <w:basedOn w:val="DefaultParagraphFont"/>
    <w:link w:val="DocumentMap"/>
    <w:uiPriority w:val="99"/>
    <w:semiHidden/>
    <w:rPr>
      <w:rFonts w:ascii="Tahoma" w:hAnsi="Tahoma" w:cs="Tahoma"/>
      <w:sz w:val="16"/>
      <w:szCs w:val="16"/>
    </w:r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Pr>
      <w:rFonts w:ascii="Consolas" w:hAnsi="Consolas"/>
      <w:sz w:val="20"/>
      <w:szCs w:val="20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MacroTextChar">
    <w:name w:val="Macro Text Char"/>
    <w:basedOn w:val="DefaultParagraphFont"/>
    <w:link w:val="MacroText"/>
    <w:uiPriority w:val="99"/>
    <w:semiHidden/>
    <w:rPr>
      <w:rFonts w:ascii="Consolas" w:hAnsi="Consolas"/>
      <w:sz w:val="20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Pr>
      <w:sz w:val="22"/>
      <w:szCs w:val="22"/>
      <w:lang w:eastAsia="en-US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character" w:customStyle="1" w:styleId="PlainTextChar">
    <w:name w:val="Plain Text Char"/>
    <w:basedOn w:val="DefaultParagraphFont"/>
    <w:link w:val="PlainText"/>
    <w:uiPriority w:val="99"/>
    <w:semiHidden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TOCHeading1">
    <w:name w:val="TOC Heading1"/>
    <w:basedOn w:val="Heading1"/>
    <w:next w:val="Normal"/>
    <w:uiPriority w:val="39"/>
    <w:semiHidden/>
    <w:unhideWhenUsed/>
    <w:qFormat/>
    <w:pPr>
      <w:outlineLvl w:val="9"/>
    </w:pPr>
  </w:style>
  <w:style w:type="table" w:customStyle="1" w:styleId="TabelacomGrelha1">
    <w:name w:val="Tabela com Grelha1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unhideWhenUsed/>
    <w:rsid w:val="003A16AA"/>
    <w:rPr>
      <w:sz w:val="22"/>
      <w:szCs w:val="22"/>
      <w:lang w:eastAsia="en-US"/>
    </w:rPr>
  </w:style>
  <w:style w:type="character" w:customStyle="1" w:styleId="cf01">
    <w:name w:val="cf01"/>
    <w:basedOn w:val="DefaultParagraphFont"/>
    <w:rsid w:val="001656F9"/>
    <w:rPr>
      <w:rFonts w:ascii="Segoe UI" w:hAnsi="Segoe UI" w:cs="Segoe UI" w:hint="default"/>
      <w:b/>
      <w:bCs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01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222EBFD-BCED-4390-8EC2-B2761C8E6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480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3067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Joana Paes</cp:lastModifiedBy>
  <cp:revision>2</cp:revision>
  <cp:lastPrinted>2020-10-07T10:06:00Z</cp:lastPrinted>
  <dcterms:created xsi:type="dcterms:W3CDTF">2023-11-06T11:41:00Z</dcterms:created>
  <dcterms:modified xsi:type="dcterms:W3CDTF">2023-11-06T11:41:00Z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1033-11.2.0.11225</vt:lpwstr>
  </property>
  <property fmtid="{D5CDD505-2E9C-101B-9397-08002B2CF9AE}" pid="3" name="ICV">
    <vt:lpwstr>2F7F089AFDCE4B90B3E3FAF5C8C6E087</vt:lpwstr>
  </property>
</Properties>
</file>