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28A2" w14:textId="77777777" w:rsidR="00F02E99" w:rsidRDefault="00CE474B" w:rsidP="00BE5C35">
      <w:pPr>
        <w:spacing w:after="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A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2268"/>
        <w:gridCol w:w="2126"/>
        <w:gridCol w:w="2183"/>
      </w:tblGrid>
      <w:tr w:rsidR="00F02E99" w14:paraId="52BCDF74" w14:textId="77777777" w:rsidTr="008155BB">
        <w:trPr>
          <w:trHeight w:val="243"/>
        </w:trPr>
        <w:tc>
          <w:tcPr>
            <w:tcW w:w="9686" w:type="dxa"/>
            <w:gridSpan w:val="4"/>
            <w:shd w:val="clear" w:color="auto" w:fill="BFBFBF" w:themeFill="background1" w:themeFillShade="BF"/>
          </w:tcPr>
          <w:p w14:paraId="5801A8FD" w14:textId="77777777" w:rsidR="00F02E99" w:rsidRDefault="00CE474B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F02E99" w14:paraId="39545226" w14:textId="77777777" w:rsidTr="00BE5C35">
        <w:trPr>
          <w:trHeight w:val="283"/>
        </w:trPr>
        <w:tc>
          <w:tcPr>
            <w:tcW w:w="3109" w:type="dxa"/>
            <w:shd w:val="clear" w:color="auto" w:fill="D9D9D9" w:themeFill="background1" w:themeFillShade="D9"/>
            <w:vAlign w:val="center"/>
          </w:tcPr>
          <w:p w14:paraId="32D55469" w14:textId="77777777" w:rsidR="00F02E99" w:rsidRDefault="00CE474B" w:rsidP="008155BB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D140FDE" w14:textId="77777777" w:rsidR="00F02E99" w:rsidRDefault="00CE474B" w:rsidP="008155B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5B19BAD" w14:textId="77777777" w:rsidR="00F02E99" w:rsidRDefault="00CE474B" w:rsidP="008155B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183" w:type="dxa"/>
            <w:shd w:val="clear" w:color="auto" w:fill="D9D9D9" w:themeFill="background1" w:themeFillShade="D9"/>
            <w:vAlign w:val="center"/>
          </w:tcPr>
          <w:p w14:paraId="49AE287E" w14:textId="338DE512" w:rsidR="00F02E99" w:rsidRDefault="00CE474B" w:rsidP="008155BB">
            <w:pPr>
              <w:spacing w:before="20" w:after="20" w:line="220" w:lineRule="exact"/>
              <w:ind w:left="141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8155BB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F02E99" w14:paraId="63B6D9F2" w14:textId="77777777" w:rsidTr="009229DA">
        <w:trPr>
          <w:trHeight w:val="1708"/>
        </w:trPr>
        <w:tc>
          <w:tcPr>
            <w:tcW w:w="3109" w:type="dxa"/>
            <w:vMerge w:val="restart"/>
          </w:tcPr>
          <w:p w14:paraId="72E0569D" w14:textId="77777777" w:rsidR="00F02E99" w:rsidRDefault="00CE474B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 forma clara e pausada; seguir conversas sobre assuntos que lhe são familiares;</w:t>
            </w:r>
          </w:p>
          <w:p w14:paraId="2367CAEF" w14:textId="77777777" w:rsidR="00F02E99" w:rsidRDefault="00CE474B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identificar o conteúdo principal do que se ouve assim como informações específicas.</w:t>
            </w:r>
          </w:p>
        </w:tc>
        <w:tc>
          <w:tcPr>
            <w:tcW w:w="2268" w:type="dxa"/>
            <w:vMerge w:val="restart"/>
          </w:tcPr>
          <w:p w14:paraId="5559C254" w14:textId="30DF2BE8" w:rsidR="00F02E99" w:rsidRDefault="000B6DCA" w:rsidP="008155BB">
            <w:pPr>
              <w:numPr>
                <w:ilvl w:val="0"/>
                <w:numId w:val="11"/>
              </w:numPr>
              <w:spacing w:after="0" w:line="230" w:lineRule="exact"/>
              <w:ind w:left="425" w:right="113" w:hanging="312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Seleção de </w:t>
            </w:r>
            <w:r w:rsidRPr="005100E6">
              <w:rPr>
                <w:rFonts w:cs="Arial"/>
                <w:bCs/>
                <w:sz w:val="20"/>
                <w:szCs w:val="20"/>
              </w:rPr>
              <w:t>itens</w:t>
            </w:r>
          </w:p>
          <w:p w14:paraId="6F80F717" w14:textId="77777777" w:rsidR="00F02E99" w:rsidRDefault="00F02E99">
            <w:pPr>
              <w:spacing w:after="0" w:line="230" w:lineRule="exact"/>
              <w:ind w:left="113" w:right="113"/>
              <w:rPr>
                <w:rFonts w:cs="Arial"/>
                <w:bCs/>
                <w:sz w:val="20"/>
                <w:szCs w:val="20"/>
              </w:rPr>
            </w:pPr>
          </w:p>
          <w:p w14:paraId="24179E4A" w14:textId="13260A12" w:rsidR="009229DA" w:rsidRDefault="009229DA">
            <w:pPr>
              <w:numPr>
                <w:ilvl w:val="0"/>
                <w:numId w:val="11"/>
              </w:numPr>
              <w:spacing w:after="0" w:line="230" w:lineRule="exact"/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Verdadeiro / Falso</w:t>
            </w:r>
            <w:r>
              <w:rPr>
                <w:rFonts w:cs="Arial"/>
                <w:bCs/>
                <w:sz w:val="20"/>
                <w:szCs w:val="20"/>
              </w:rPr>
              <w:br/>
            </w:r>
          </w:p>
          <w:p w14:paraId="419420BF" w14:textId="59AB84EF" w:rsidR="00F02E99" w:rsidRDefault="00CE474B">
            <w:pPr>
              <w:numPr>
                <w:ilvl w:val="0"/>
                <w:numId w:val="11"/>
              </w:numPr>
              <w:spacing w:after="0" w:line="230" w:lineRule="exact"/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  <w:p w14:paraId="6AB90EBC" w14:textId="77777777" w:rsidR="00F02E99" w:rsidRDefault="00F02E99">
            <w:pPr>
              <w:spacing w:after="0" w:line="230" w:lineRule="exact"/>
              <w:ind w:left="113" w:right="113"/>
              <w:rPr>
                <w:sz w:val="20"/>
                <w:szCs w:val="20"/>
              </w:rPr>
            </w:pPr>
          </w:p>
          <w:p w14:paraId="6E8D44B8" w14:textId="77777777" w:rsidR="00F02E99" w:rsidRDefault="00F02E99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EE27564" w14:textId="65BE1DF7" w:rsidR="00F02E99" w:rsidRDefault="00CE474B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9229DA">
              <w:rPr>
                <w:rFonts w:cstheme="minorHAnsi"/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= </w:t>
            </w:r>
            <w:r w:rsidR="009229DA">
              <w:rPr>
                <w:b/>
                <w:sz w:val="20"/>
                <w:szCs w:val="20"/>
              </w:rPr>
              <w:t>32</w:t>
            </w:r>
          </w:p>
          <w:p w14:paraId="60BE50CC" w14:textId="77777777" w:rsidR="00F02E99" w:rsidRDefault="00F02E99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4EDAFE2C" w14:textId="7E2BA3DD" w:rsidR="009229DA" w:rsidRDefault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 w:rsidR="000B6DCA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8 = 32</w:t>
            </w:r>
          </w:p>
          <w:p w14:paraId="70D84486" w14:textId="77777777" w:rsidR="009229DA" w:rsidRDefault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02E894A" w14:textId="36985D79" w:rsidR="00F02E99" w:rsidRDefault="00CE474B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 w:rsidR="000B6DCA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229DA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= </w:t>
            </w:r>
            <w:r w:rsidR="009229DA">
              <w:rPr>
                <w:b/>
                <w:sz w:val="20"/>
                <w:szCs w:val="20"/>
              </w:rPr>
              <w:t>36</w:t>
            </w:r>
          </w:p>
          <w:p w14:paraId="004451CF" w14:textId="77777777" w:rsidR="00F02E99" w:rsidRDefault="00F02E99" w:rsidP="009229DA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</w:p>
          <w:p w14:paraId="580333FC" w14:textId="77777777" w:rsidR="00F02E99" w:rsidRDefault="00F02E99">
            <w:pPr>
              <w:spacing w:after="0"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Merge w:val="restart"/>
          </w:tcPr>
          <w:p w14:paraId="06B9EA36" w14:textId="77777777" w:rsidR="00F02E99" w:rsidRDefault="00CE474B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55ADDE1" w14:textId="77777777" w:rsidR="00F02E99" w:rsidRDefault="00F02E9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6EDE205" w14:textId="77777777" w:rsidR="009229DA" w:rsidRDefault="009229DA" w:rsidP="009229D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9FEC66C" w14:textId="77777777" w:rsidR="00F02E99" w:rsidRDefault="00F02E9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F04BB13" w14:textId="77777777" w:rsidR="009229DA" w:rsidRDefault="009229DA" w:rsidP="009229D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E0EF43A" w14:textId="77777777" w:rsidR="00F02E99" w:rsidRDefault="00F02E9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EBC2A7E" w14:textId="77777777" w:rsidR="00F02E99" w:rsidRDefault="00F02E99">
            <w:pPr>
              <w:spacing w:after="0"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F02E99" w14:paraId="1DDEEDA7" w14:textId="77777777" w:rsidTr="009229DA">
        <w:trPr>
          <w:trHeight w:val="116"/>
        </w:trPr>
        <w:tc>
          <w:tcPr>
            <w:tcW w:w="3109" w:type="dxa"/>
            <w:vMerge/>
          </w:tcPr>
          <w:p w14:paraId="78D3FF43" w14:textId="77777777" w:rsidR="00F02E99" w:rsidRDefault="00F02E99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77F4B22F" w14:textId="77777777" w:rsidR="00F02E99" w:rsidRDefault="00F02E99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bottom"/>
          </w:tcPr>
          <w:p w14:paraId="0164B73B" w14:textId="77777777" w:rsidR="00F02E99" w:rsidRDefault="00CE474B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183" w:type="dxa"/>
            <w:vMerge/>
          </w:tcPr>
          <w:p w14:paraId="0FD5F32E" w14:textId="77777777" w:rsidR="00F02E99" w:rsidRDefault="00F02E99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0C4FD8A8" w14:textId="77777777" w:rsidR="00F02E99" w:rsidRDefault="00F02E99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984"/>
        <w:gridCol w:w="2410"/>
        <w:gridCol w:w="2180"/>
      </w:tblGrid>
      <w:tr w:rsidR="00F02E99" w14:paraId="5A360CE3" w14:textId="77777777" w:rsidTr="008155BB">
        <w:tc>
          <w:tcPr>
            <w:tcW w:w="9693" w:type="dxa"/>
            <w:gridSpan w:val="4"/>
            <w:shd w:val="clear" w:color="auto" w:fill="BFBFBF" w:themeFill="background1" w:themeFillShade="BF"/>
          </w:tcPr>
          <w:p w14:paraId="6E374A9B" w14:textId="77777777" w:rsidR="00F02E99" w:rsidRDefault="00CE474B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BE5C35" w14:paraId="55165357" w14:textId="77777777" w:rsidTr="00BE5C35">
        <w:tc>
          <w:tcPr>
            <w:tcW w:w="3119" w:type="dxa"/>
            <w:shd w:val="clear" w:color="auto" w:fill="D9D9D9" w:themeFill="background1" w:themeFillShade="D9"/>
          </w:tcPr>
          <w:p w14:paraId="66994A56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1C5B856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93D6EB8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180" w:type="dxa"/>
            <w:shd w:val="clear" w:color="auto" w:fill="D9D9D9" w:themeFill="background1" w:themeFillShade="D9"/>
          </w:tcPr>
          <w:p w14:paraId="04CD5A85" w14:textId="235041E9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8155BB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F02E99" w14:paraId="6995A71C" w14:textId="77777777" w:rsidTr="000B6DCA">
        <w:trPr>
          <w:trHeight w:val="3831"/>
        </w:trPr>
        <w:tc>
          <w:tcPr>
            <w:tcW w:w="3119" w:type="dxa"/>
            <w:vMerge w:val="restart"/>
          </w:tcPr>
          <w:p w14:paraId="54882531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1984" w:type="dxa"/>
            <w:vMerge w:val="restart"/>
          </w:tcPr>
          <w:p w14:paraId="079EE155" w14:textId="77777777" w:rsidR="008155BB" w:rsidRDefault="00CE474B" w:rsidP="008155B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  <w:r w:rsidRPr="008155BB">
              <w:rPr>
                <w:sz w:val="20"/>
                <w:szCs w:val="20"/>
              </w:rPr>
              <w:t>Completamento de tabela</w:t>
            </w:r>
          </w:p>
          <w:p w14:paraId="602D153B" w14:textId="77777777" w:rsidR="008155BB" w:rsidRDefault="008155BB" w:rsidP="008155BB">
            <w:pPr>
              <w:pStyle w:val="ListParagraph"/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</w:p>
          <w:p w14:paraId="40451908" w14:textId="77777777" w:rsidR="008155BB" w:rsidRDefault="00CE474B" w:rsidP="008155B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  <w:r w:rsidRPr="008155BB">
              <w:rPr>
                <w:sz w:val="20"/>
                <w:szCs w:val="20"/>
              </w:rPr>
              <w:t>Verdadeiro / Falso, com correção das afirmações falsas</w:t>
            </w:r>
          </w:p>
          <w:p w14:paraId="35DE2D5C" w14:textId="77777777" w:rsidR="008155BB" w:rsidRPr="008155BB" w:rsidRDefault="008155BB" w:rsidP="008155BB">
            <w:pPr>
              <w:pStyle w:val="ListParagraph"/>
              <w:ind w:left="425" w:hanging="283"/>
              <w:rPr>
                <w:sz w:val="20"/>
                <w:szCs w:val="20"/>
              </w:rPr>
            </w:pPr>
          </w:p>
          <w:p w14:paraId="3A937607" w14:textId="77777777" w:rsidR="008155BB" w:rsidRDefault="008155BB" w:rsidP="008155BB">
            <w:pPr>
              <w:pStyle w:val="ListParagraph"/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</w:p>
          <w:p w14:paraId="4623B219" w14:textId="77777777" w:rsidR="008155BB" w:rsidRPr="008155BB" w:rsidRDefault="008155BB" w:rsidP="008155BB">
            <w:pPr>
              <w:pStyle w:val="ListParagraph"/>
              <w:ind w:left="425" w:hanging="283"/>
              <w:rPr>
                <w:sz w:val="20"/>
                <w:szCs w:val="20"/>
              </w:rPr>
            </w:pPr>
          </w:p>
          <w:p w14:paraId="4149A4EB" w14:textId="64B972BB" w:rsidR="008155BB" w:rsidRPr="008155BB" w:rsidRDefault="008155BB" w:rsidP="008155BB">
            <w:pPr>
              <w:pStyle w:val="ListParagraph"/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</w:p>
          <w:p w14:paraId="2F0F870B" w14:textId="64068FFF" w:rsidR="00F02E99" w:rsidRPr="008155BB" w:rsidRDefault="00CE474B" w:rsidP="008155B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5" w:right="113" w:hanging="283"/>
              <w:rPr>
                <w:sz w:val="20"/>
                <w:szCs w:val="20"/>
              </w:rPr>
            </w:pPr>
            <w:r w:rsidRPr="008155BB">
              <w:rPr>
                <w:sz w:val="20"/>
                <w:szCs w:val="20"/>
              </w:rPr>
              <w:t>Resposta curta</w:t>
            </w:r>
          </w:p>
          <w:p w14:paraId="01BC88D1" w14:textId="77777777" w:rsidR="00F02E99" w:rsidRDefault="00F02E99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48A8C34F" w14:textId="14120D2B" w:rsidR="00F02E99" w:rsidRDefault="00CE474B" w:rsidP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4</w:t>
            </w:r>
            <w:r>
              <w:rPr>
                <w:b/>
                <w:sz w:val="20"/>
                <w:szCs w:val="20"/>
              </w:rPr>
              <w:t xml:space="preserve"> = 24</w:t>
            </w:r>
          </w:p>
          <w:p w14:paraId="0D5982BF" w14:textId="77777777" w:rsidR="00F02E99" w:rsidRDefault="00F02E9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25588AAD" w14:textId="77777777" w:rsidR="000B6DCA" w:rsidRDefault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3DF99315" w14:textId="77777777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Afirmações verdadeiras e sem referência </w:t>
            </w:r>
          </w:p>
          <w:p w14:paraId="2A8C6139" w14:textId="1139D767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 = 12</w:t>
            </w:r>
            <w:r w:rsidR="008155B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(B.1, B.2)</w:t>
            </w:r>
          </w:p>
          <w:p w14:paraId="667AA451" w14:textId="77777777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Afirmações falsas </w:t>
            </w:r>
          </w:p>
          <w:p w14:paraId="09FEA4C0" w14:textId="479D8913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 = 18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</w:t>
            </w:r>
            <w:r w:rsidR="008155B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, B.</w:t>
            </w:r>
            <w:r w:rsidR="008155B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, B.</w:t>
            </w:r>
            <w:r w:rsidR="008155B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)</w:t>
            </w:r>
          </w:p>
          <w:p w14:paraId="09030DC1" w14:textId="77777777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Correção das afirmações falsas </w:t>
            </w:r>
          </w:p>
          <w:p w14:paraId="55335AD6" w14:textId="0A5A439C" w:rsidR="00F02E99" w:rsidRDefault="00CE474B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2 = 6</w:t>
            </w:r>
          </w:p>
          <w:p w14:paraId="2E30A6A6" w14:textId="77777777" w:rsidR="00F02E99" w:rsidRDefault="00F02E99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1B75FF28" w14:textId="7C775DE6" w:rsidR="00F02E99" w:rsidRDefault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5 </w:t>
            </w:r>
            <w:r>
              <w:rPr>
                <w:rFonts w:cstheme="minorHAnsi"/>
                <w:b/>
                <w:sz w:val="20"/>
                <w:szCs w:val="20"/>
              </w:rPr>
              <w:t>× 8</w:t>
            </w:r>
            <w:r>
              <w:rPr>
                <w:b/>
                <w:sz w:val="20"/>
                <w:szCs w:val="20"/>
              </w:rPr>
              <w:t xml:space="preserve"> = 40</w:t>
            </w:r>
          </w:p>
          <w:p w14:paraId="18CA54A3" w14:textId="77777777" w:rsidR="00F02E99" w:rsidRDefault="00F02E99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</w:tcPr>
          <w:p w14:paraId="7C91B3FD" w14:textId="77777777" w:rsidR="00F02E99" w:rsidRDefault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3C5178A" w14:textId="77777777" w:rsidR="000B6DCA" w:rsidRDefault="000B6DCA" w:rsidP="000B6DCA">
            <w:pPr>
              <w:spacing w:after="0" w:line="240" w:lineRule="auto"/>
              <w:ind w:right="113" w:firstLine="709"/>
              <w:rPr>
                <w:rFonts w:eastAsia="Calibri" w:cs="Times New Roman"/>
                <w:sz w:val="20"/>
                <w:szCs w:val="20"/>
              </w:rPr>
            </w:pPr>
          </w:p>
          <w:p w14:paraId="5D867673" w14:textId="77777777" w:rsidR="000B6DCA" w:rsidRDefault="000B6DCA" w:rsidP="000B6DCA">
            <w:pPr>
              <w:spacing w:after="0" w:line="240" w:lineRule="auto"/>
              <w:ind w:right="113" w:firstLine="709"/>
              <w:rPr>
                <w:rFonts w:eastAsia="Calibri" w:cs="Times New Roman"/>
                <w:sz w:val="20"/>
                <w:szCs w:val="20"/>
              </w:rPr>
            </w:pPr>
          </w:p>
          <w:p w14:paraId="4679B145" w14:textId="77777777" w:rsidR="00F02E99" w:rsidRDefault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5927E81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00BFDEC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0718FF29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650172C0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039C2C0F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1952FC0A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1F9BD524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384C80D3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69F6E1B6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3F3DF2C3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696EF0B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275D486C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0B01F64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3FB11618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07A97D99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0C44191F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2B847921" w14:textId="77777777" w:rsidR="00F02E99" w:rsidRDefault="00CE474B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1427A9AD" w14:textId="77777777" w:rsidR="00F02E99" w:rsidRDefault="00CE474B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Errado </w:t>
            </w:r>
          </w:p>
          <w:p w14:paraId="50A51EA6" w14:textId="174A12A9" w:rsidR="00F02E99" w:rsidRDefault="00CE474B">
            <w:pPr>
              <w:spacing w:after="0" w:line="240" w:lineRule="auto"/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(certo: 8</w:t>
            </w:r>
            <w:r w:rsidR="000B6DCA">
              <w:rPr>
                <w:rFonts w:ascii="Calibri" w:eastAsia="Calibri" w:hAnsi="Calibri" w:cs="Calibri"/>
                <w:sz w:val="20"/>
                <w:szCs w:val="20"/>
              </w:rPr>
              <w:t xml:space="preserve"> pontos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  <w:r w:rsidR="00BE5C35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parcialmente certo: 1-7</w:t>
            </w:r>
            <w:r w:rsidR="000B6DCA">
              <w:rPr>
                <w:rFonts w:ascii="Calibri" w:eastAsia="Calibri" w:hAnsi="Calibri" w:cs="Calibri"/>
                <w:sz w:val="20"/>
                <w:szCs w:val="20"/>
              </w:rPr>
              <w:t xml:space="preserve"> pontos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 errado: 0</w:t>
            </w:r>
            <w:r w:rsidR="000B6DCA">
              <w:rPr>
                <w:rFonts w:ascii="Calibri" w:eastAsia="Calibri" w:hAnsi="Calibri" w:cs="Calibri"/>
                <w:sz w:val="20"/>
                <w:szCs w:val="20"/>
              </w:rPr>
              <w:t xml:space="preserve"> pontos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F02E99" w14:paraId="09CB916F" w14:textId="77777777" w:rsidTr="00BE5C35">
        <w:trPr>
          <w:trHeight w:val="102"/>
        </w:trPr>
        <w:tc>
          <w:tcPr>
            <w:tcW w:w="3119" w:type="dxa"/>
            <w:vMerge/>
          </w:tcPr>
          <w:p w14:paraId="2D38D116" w14:textId="77777777" w:rsidR="00F02E99" w:rsidRDefault="00F02E99">
            <w:pPr>
              <w:spacing w:after="0"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77BA12C1" w14:textId="77777777" w:rsidR="00F02E99" w:rsidRDefault="00F02E99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bottom"/>
          </w:tcPr>
          <w:p w14:paraId="386E672E" w14:textId="77777777" w:rsidR="00F02E99" w:rsidRDefault="00CE474B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180" w:type="dxa"/>
            <w:vMerge/>
          </w:tcPr>
          <w:p w14:paraId="7E792D4B" w14:textId="77777777" w:rsidR="00F02E99" w:rsidRDefault="00F02E99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6196F41D" w14:textId="77777777" w:rsidR="00F02E99" w:rsidRDefault="00F02E99">
      <w:pPr>
        <w:spacing w:after="0" w:line="240" w:lineRule="auto"/>
        <w:rPr>
          <w:b/>
          <w:sz w:val="2"/>
          <w:szCs w:val="20"/>
          <w:lang w:val="en-US"/>
        </w:rPr>
      </w:pPr>
    </w:p>
    <w:p w14:paraId="771FDD7D" w14:textId="77777777" w:rsidR="00F02E99" w:rsidRPr="00BE5C35" w:rsidRDefault="00F02E99">
      <w:pPr>
        <w:spacing w:after="0" w:line="240" w:lineRule="auto"/>
        <w:rPr>
          <w:b/>
          <w:sz w:val="12"/>
          <w:szCs w:val="12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693"/>
        <w:gridCol w:w="1701"/>
        <w:gridCol w:w="2180"/>
      </w:tblGrid>
      <w:tr w:rsidR="00F02E99" w14:paraId="1CDA09F0" w14:textId="77777777">
        <w:tc>
          <w:tcPr>
            <w:tcW w:w="9693" w:type="dxa"/>
            <w:gridSpan w:val="4"/>
            <w:shd w:val="clear" w:color="auto" w:fill="BFBFBF" w:themeFill="background1" w:themeFillShade="BF"/>
          </w:tcPr>
          <w:p w14:paraId="1C810643" w14:textId="77777777" w:rsidR="00F02E99" w:rsidRDefault="00CE474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E5C35" w14:paraId="14323BED" w14:textId="77777777" w:rsidTr="00BE5C35">
        <w:tc>
          <w:tcPr>
            <w:tcW w:w="311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3BC0E9B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94905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C31044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18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F53FD89" w14:textId="5CB10D31" w:rsidR="00F02E99" w:rsidRDefault="00CE474B" w:rsidP="00BE5C35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BE5C35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BE5C35" w14:paraId="595B9F9C" w14:textId="77777777" w:rsidTr="00BE5C35">
        <w:trPr>
          <w:trHeight w:val="1295"/>
        </w:trPr>
        <w:tc>
          <w:tcPr>
            <w:tcW w:w="3119" w:type="dxa"/>
            <w:tcBorders>
              <w:right w:val="single" w:sz="4" w:space="0" w:color="auto"/>
            </w:tcBorders>
          </w:tcPr>
          <w:p w14:paraId="6631ADB1" w14:textId="369E79F4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Compreender formas de organização do léxico, nomeadamente os clubes da escola e os espaços da escola</w:t>
            </w:r>
            <w:r w:rsidR="000B6DCA"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D9928E7" w14:textId="77777777" w:rsidR="00F02E99" w:rsidRDefault="00CE474B" w:rsidP="00BE5C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24" w:right="113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Completamento de espaços</w:t>
            </w:r>
          </w:p>
          <w:p w14:paraId="07C317BD" w14:textId="77777777" w:rsidR="00F02E99" w:rsidRDefault="00F02E99" w:rsidP="00BE5C35">
            <w:pPr>
              <w:spacing w:after="0" w:line="240" w:lineRule="auto"/>
              <w:ind w:left="424" w:right="113" w:hanging="283"/>
              <w:rPr>
                <w:sz w:val="20"/>
                <w:szCs w:val="20"/>
              </w:rPr>
            </w:pPr>
          </w:p>
          <w:p w14:paraId="5883F335" w14:textId="205EC37F" w:rsidR="00F02E99" w:rsidRPr="00BE5C35" w:rsidRDefault="00CE474B" w:rsidP="00BE5C35">
            <w:pPr>
              <w:pStyle w:val="ListParagraph"/>
              <w:numPr>
                <w:ilvl w:val="0"/>
                <w:numId w:val="13"/>
              </w:numPr>
              <w:spacing w:after="60" w:line="240" w:lineRule="auto"/>
              <w:ind w:left="424" w:right="113" w:hanging="283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DBB6029" w14:textId="11B536EA" w:rsidR="00F02E99" w:rsidRDefault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>
              <w:rPr>
                <w:b/>
                <w:sz w:val="20"/>
                <w:szCs w:val="20"/>
              </w:rPr>
              <w:t xml:space="preserve"> = 15</w:t>
            </w:r>
          </w:p>
          <w:p w14:paraId="5864D5AB" w14:textId="77777777" w:rsidR="00F02E99" w:rsidRDefault="00F02E99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4D8B83B5" w14:textId="77777777" w:rsidR="000B6DCA" w:rsidRDefault="000B6DCA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13C5FE9D" w14:textId="0C7D834F" w:rsidR="00F02E99" w:rsidRPr="00BE5C35" w:rsidRDefault="00CE474B" w:rsidP="00BE5C35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>
              <w:rPr>
                <w:b/>
                <w:sz w:val="20"/>
                <w:szCs w:val="20"/>
              </w:rPr>
              <w:t xml:space="preserve"> = 15</w:t>
            </w:r>
          </w:p>
          <w:p w14:paraId="2DC5793F" w14:textId="77777777" w:rsidR="00F02E99" w:rsidRDefault="00CE474B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180" w:type="dxa"/>
            <w:tcBorders>
              <w:left w:val="single" w:sz="4" w:space="0" w:color="auto"/>
            </w:tcBorders>
          </w:tcPr>
          <w:p w14:paraId="3DD60B56" w14:textId="77777777" w:rsidR="00F02E99" w:rsidRDefault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577DB27D" w14:textId="77777777" w:rsidR="00F02E99" w:rsidRDefault="00F02E9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0C3553DC" w14:textId="77777777" w:rsidR="00F02E99" w:rsidRDefault="00F02E9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1B9360F" w14:textId="0AED8A23" w:rsidR="00F02E99" w:rsidRPr="00BE5C35" w:rsidRDefault="00CE474B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BE5C35" w14:paraId="1C159429" w14:textId="77777777" w:rsidTr="009F5BBC">
        <w:trPr>
          <w:trHeight w:val="2514"/>
        </w:trPr>
        <w:tc>
          <w:tcPr>
            <w:tcW w:w="3119" w:type="dxa"/>
            <w:vMerge w:val="restart"/>
          </w:tcPr>
          <w:p w14:paraId="48746287" w14:textId="333FEAE9" w:rsidR="00F02E99" w:rsidRPr="00BE5C35" w:rsidRDefault="00CE474B" w:rsidP="00BE5C35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 xml:space="preserve">Conhecer estruturas elementares do funcionamento da língua, nomeadamente o plural dos nomes; o verbo </w:t>
            </w:r>
            <w:proofErr w:type="spellStart"/>
            <w:r w:rsidR="00BE5C35" w:rsidRPr="00BE5C35">
              <w:rPr>
                <w:rFonts w:eastAsia="Calibri" w:cs="Times New Roman"/>
                <w:i/>
                <w:iCs/>
                <w:sz w:val="20"/>
                <w:szCs w:val="20"/>
              </w:rPr>
              <w:t>t</w:t>
            </w:r>
            <w:r w:rsidRPr="00BE5C35">
              <w:rPr>
                <w:rFonts w:eastAsia="Calibri" w:cs="Times New Roman"/>
                <w:i/>
                <w:iCs/>
                <w:sz w:val="20"/>
                <w:szCs w:val="20"/>
              </w:rPr>
              <w:t>here</w:t>
            </w:r>
            <w:proofErr w:type="spellEnd"/>
            <w:r w:rsidRPr="00BE5C35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to </w:t>
            </w:r>
            <w:proofErr w:type="spellStart"/>
            <w:r w:rsidRPr="00BE5C35">
              <w:rPr>
                <w:rFonts w:eastAsia="Calibri" w:cs="Times New Roman"/>
                <w:i/>
                <w:iCs/>
                <w:sz w:val="20"/>
                <w:szCs w:val="20"/>
              </w:rPr>
              <w:t>be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preposi</w:t>
            </w:r>
            <w:r w:rsidR="00BE5C35" w:rsidRPr="00CE474B">
              <w:rPr>
                <w:rFonts w:eastAsia="Calibri" w:cs="Times New Roman"/>
                <w:i/>
                <w:iCs/>
                <w:sz w:val="20"/>
                <w:szCs w:val="20"/>
              </w:rPr>
              <w:t>tions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adje</w:t>
            </w:r>
            <w:r w:rsidR="00BE5C35" w:rsidRPr="00CE474B">
              <w:rPr>
                <w:rFonts w:eastAsia="Calibri" w:cs="Times New Roman"/>
                <w:i/>
                <w:iCs/>
                <w:sz w:val="20"/>
                <w:szCs w:val="20"/>
              </w:rPr>
              <w:t>ctives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>; graus dos adjetivos</w:t>
            </w:r>
            <w:r w:rsidR="00BE5C35">
              <w:rPr>
                <w:rFonts w:eastAsia="Calibri" w:cs="Times New Roman"/>
                <w:sz w:val="20"/>
                <w:szCs w:val="20"/>
              </w:rPr>
              <w:t xml:space="preserve"> e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BE5C35">
              <w:rPr>
                <w:rFonts w:eastAsia="Calibri" w:cs="Times New Roman"/>
                <w:i/>
                <w:iCs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BE5C35">
              <w:rPr>
                <w:rFonts w:eastAsia="Calibri" w:cs="Times New Roman"/>
                <w:i/>
                <w:iCs/>
                <w:sz w:val="20"/>
                <w:szCs w:val="20"/>
              </w:rPr>
              <w:t>continuous</w:t>
            </w:r>
            <w:proofErr w:type="spellEnd"/>
            <w:r w:rsidR="00BE5C35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vMerge w:val="restart"/>
          </w:tcPr>
          <w:p w14:paraId="71ED2E91" w14:textId="77777777" w:rsidR="00BE5C35" w:rsidRPr="00BE5C35" w:rsidRDefault="00CE474B" w:rsidP="00BE5C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  <w:r w:rsidRPr="00BE5C35">
              <w:rPr>
                <w:rFonts w:cs="Arial"/>
                <w:bCs/>
                <w:sz w:val="20"/>
                <w:szCs w:val="20"/>
              </w:rPr>
              <w:t>Resposta restrita</w:t>
            </w:r>
          </w:p>
          <w:p w14:paraId="7EB6D822" w14:textId="77777777" w:rsidR="00BE5C35" w:rsidRDefault="00BE5C35" w:rsidP="00BE5C35">
            <w:pPr>
              <w:pStyle w:val="ListParagraph"/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</w:p>
          <w:p w14:paraId="79CE3790" w14:textId="77777777" w:rsidR="00BE5C35" w:rsidRPr="00BE5C35" w:rsidRDefault="00CE474B" w:rsidP="00BE5C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  <w:r w:rsidRPr="00BE5C35">
              <w:rPr>
                <w:sz w:val="20"/>
                <w:szCs w:val="20"/>
              </w:rPr>
              <w:t>Completa</w:t>
            </w:r>
            <w:r w:rsidRPr="00BE5C35"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7736767C" w14:textId="77777777" w:rsidR="00BE5C35" w:rsidRPr="00BE5C35" w:rsidRDefault="00BE5C35" w:rsidP="00BE5C35">
            <w:pPr>
              <w:pStyle w:val="ListParagraph"/>
              <w:spacing w:line="240" w:lineRule="auto"/>
              <w:ind w:left="424" w:hanging="308"/>
              <w:rPr>
                <w:rFonts w:cs="Arial"/>
                <w:bCs/>
                <w:sz w:val="20"/>
                <w:szCs w:val="20"/>
              </w:rPr>
            </w:pPr>
          </w:p>
          <w:p w14:paraId="402D8DA4" w14:textId="77777777" w:rsidR="00BE5C35" w:rsidRPr="00BE5C35" w:rsidRDefault="00CE474B" w:rsidP="00BE5C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  <w:r w:rsidRPr="00BE5C35">
              <w:rPr>
                <w:rFonts w:cs="Arial"/>
                <w:bCs/>
                <w:sz w:val="20"/>
                <w:szCs w:val="20"/>
              </w:rPr>
              <w:t>Resposta restrita</w:t>
            </w:r>
          </w:p>
          <w:p w14:paraId="2E9FA452" w14:textId="77777777" w:rsidR="00BE5C35" w:rsidRPr="00BE5C35" w:rsidRDefault="00BE5C35" w:rsidP="00BE5C35">
            <w:pPr>
              <w:pStyle w:val="ListParagraph"/>
              <w:spacing w:line="240" w:lineRule="auto"/>
              <w:ind w:left="424" w:hanging="308"/>
              <w:rPr>
                <w:rFonts w:eastAsia="Calibri" w:cstheme="minorHAnsi"/>
                <w:sz w:val="20"/>
                <w:szCs w:val="20"/>
              </w:rPr>
            </w:pPr>
          </w:p>
          <w:p w14:paraId="46813DFE" w14:textId="5AE44193" w:rsidR="00BE5C35" w:rsidRPr="00BE5C35" w:rsidRDefault="000B6DCA" w:rsidP="00BE5C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Completamento de espaços</w:t>
            </w:r>
          </w:p>
          <w:p w14:paraId="6131C7D2" w14:textId="77777777" w:rsidR="00BE5C35" w:rsidRPr="00BE5C35" w:rsidRDefault="00BE5C35" w:rsidP="00BE5C35">
            <w:p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</w:p>
          <w:p w14:paraId="3C2E3967" w14:textId="44F2FF60" w:rsidR="00F02E99" w:rsidRPr="00BE5C35" w:rsidRDefault="00CE474B" w:rsidP="00BE5C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24" w:right="113" w:hanging="308"/>
              <w:rPr>
                <w:sz w:val="20"/>
                <w:szCs w:val="20"/>
              </w:rPr>
            </w:pPr>
            <w:r w:rsidRPr="00BE5C35">
              <w:rPr>
                <w:rFonts w:eastAsia="Calibri" w:cstheme="minorHAnsi"/>
                <w:sz w:val="20"/>
                <w:szCs w:val="20"/>
              </w:rPr>
              <w:t>Completamento de espaços</w:t>
            </w:r>
          </w:p>
        </w:tc>
        <w:tc>
          <w:tcPr>
            <w:tcW w:w="1701" w:type="dxa"/>
          </w:tcPr>
          <w:p w14:paraId="4A678AFB" w14:textId="5E3714AD" w:rsidR="00F02E99" w:rsidRDefault="00CE474B" w:rsidP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2</w:t>
            </w:r>
            <w:r>
              <w:rPr>
                <w:b/>
                <w:sz w:val="20"/>
                <w:szCs w:val="20"/>
              </w:rPr>
              <w:t xml:space="preserve"> = 10</w:t>
            </w:r>
          </w:p>
          <w:p w14:paraId="6E9788ED" w14:textId="77777777" w:rsidR="000B6DCA" w:rsidRDefault="000B6DCA" w:rsidP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6F7B2737" w14:textId="3971CFA1" w:rsidR="008155BB" w:rsidRDefault="008155BB" w:rsidP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E474B">
              <w:rPr>
                <w:b/>
                <w:sz w:val="20"/>
                <w:szCs w:val="20"/>
              </w:rPr>
              <w:t xml:space="preserve"> </w:t>
            </w:r>
            <w:r w:rsidR="00CE474B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E474B">
              <w:rPr>
                <w:b/>
                <w:sz w:val="20"/>
                <w:szCs w:val="20"/>
              </w:rPr>
              <w:t xml:space="preserve"> = 16</w:t>
            </w:r>
          </w:p>
          <w:p w14:paraId="20BF2BC5" w14:textId="77777777" w:rsidR="000B6DCA" w:rsidRDefault="000B6DCA" w:rsidP="000B6DC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28D64297" w14:textId="77777777" w:rsidR="009F5BBC" w:rsidRDefault="009F5BBC" w:rsidP="00BE5C35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5E4A08F" w14:textId="0B4D8EF4" w:rsidR="00F02E99" w:rsidRDefault="00CE474B" w:rsidP="00BE5C35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 = 8</w:t>
            </w:r>
          </w:p>
          <w:p w14:paraId="3EF06A7C" w14:textId="77777777" w:rsidR="00F02E99" w:rsidRDefault="00F02E99" w:rsidP="00BE5C35">
            <w:pPr>
              <w:spacing w:after="0" w:line="240" w:lineRule="auto"/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831FD67" w14:textId="49CE52DC" w:rsidR="00F02E99" w:rsidRDefault="00CE474B" w:rsidP="00BE5C35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0B6DCA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= 18</w:t>
            </w:r>
          </w:p>
          <w:p w14:paraId="20D3108B" w14:textId="77777777" w:rsidR="00F02E99" w:rsidRDefault="00F02E99" w:rsidP="00BE5C35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08C86F3F" w14:textId="77777777" w:rsidR="000B6DCA" w:rsidRDefault="000B6DCA" w:rsidP="00BE5C35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793999E4" w14:textId="48CC11CC" w:rsidR="00F02E99" w:rsidRPr="00BE5C35" w:rsidRDefault="008155BB" w:rsidP="00BE5C35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CE474B">
              <w:rPr>
                <w:b/>
                <w:sz w:val="20"/>
                <w:szCs w:val="20"/>
              </w:rPr>
              <w:t xml:space="preserve"> </w:t>
            </w:r>
            <w:r w:rsidR="000B6DCA">
              <w:rPr>
                <w:rFonts w:cstheme="minorHAnsi"/>
                <w:b/>
                <w:sz w:val="20"/>
                <w:szCs w:val="20"/>
              </w:rPr>
              <w:t>×</w:t>
            </w:r>
            <w:r w:rsidR="00CE474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1,5</w:t>
            </w:r>
            <w:r w:rsidR="00CE474B">
              <w:rPr>
                <w:b/>
                <w:sz w:val="20"/>
                <w:szCs w:val="20"/>
              </w:rPr>
              <w:t xml:space="preserve"> = 18</w:t>
            </w:r>
          </w:p>
        </w:tc>
        <w:tc>
          <w:tcPr>
            <w:tcW w:w="2180" w:type="dxa"/>
            <w:vMerge w:val="restart"/>
          </w:tcPr>
          <w:p w14:paraId="587E50AE" w14:textId="77777777" w:rsidR="00F02E99" w:rsidRDefault="00CE474B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00EA17F4" w14:textId="77777777" w:rsidR="00F02E99" w:rsidRDefault="00F02E99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FA59EF8" w14:textId="77777777" w:rsidR="00F02E99" w:rsidRDefault="00CE474B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7FD053D4" w14:textId="77777777" w:rsidR="00F02E99" w:rsidRDefault="00F02E99" w:rsidP="00BE5C35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3429AFBB" w14:textId="77777777" w:rsidR="009F5BBC" w:rsidRDefault="009F5BBC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62CD925" w14:textId="3EC55A65" w:rsidR="00F02E99" w:rsidRDefault="00CE474B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193630B" w14:textId="77777777" w:rsidR="00F02E99" w:rsidRDefault="00F02E99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E4B678C" w14:textId="77777777" w:rsidR="00F02E99" w:rsidRDefault="00CE474B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9E1A9B1" w14:textId="77777777" w:rsidR="000B6DCA" w:rsidRDefault="000B6DCA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85984C0" w14:textId="77777777" w:rsidR="000B6DCA" w:rsidRDefault="000B6DCA" w:rsidP="00BE5C35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D5E775A" w14:textId="0C606A7B" w:rsidR="00F02E99" w:rsidRDefault="00CE474B" w:rsidP="00BE5C35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BE5C35" w14:paraId="51BFEADC" w14:textId="77777777" w:rsidTr="00BE5C35">
        <w:trPr>
          <w:trHeight w:val="48"/>
        </w:trPr>
        <w:tc>
          <w:tcPr>
            <w:tcW w:w="3119" w:type="dxa"/>
            <w:vMerge/>
          </w:tcPr>
          <w:p w14:paraId="02E1A1EB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50D709E" w14:textId="77777777" w:rsidR="00F02E99" w:rsidRDefault="00F02E99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FA61261" w14:textId="77777777" w:rsidR="00F02E99" w:rsidRDefault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180" w:type="dxa"/>
            <w:vMerge/>
          </w:tcPr>
          <w:p w14:paraId="711BC776" w14:textId="77777777" w:rsidR="00F02E99" w:rsidRDefault="00F02E9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4AA1D077" w14:textId="77777777" w:rsidR="00F02E99" w:rsidRDefault="00F02E99">
      <w:pPr>
        <w:spacing w:after="0" w:line="240" w:lineRule="auto"/>
        <w:rPr>
          <w:b/>
          <w:sz w:val="12"/>
          <w:szCs w:val="12"/>
        </w:rPr>
      </w:pPr>
    </w:p>
    <w:p w14:paraId="2E50FC75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1F2427C1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63C4D7A1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092DA3B0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475B210B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03462EA4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362DBD00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26ABB8DC" w14:textId="77777777" w:rsidR="000B6DCA" w:rsidRDefault="000B6DCA">
      <w:pPr>
        <w:spacing w:after="0" w:line="240" w:lineRule="auto"/>
        <w:rPr>
          <w:b/>
          <w:sz w:val="12"/>
          <w:szCs w:val="12"/>
        </w:rPr>
      </w:pPr>
    </w:p>
    <w:p w14:paraId="309DB0C0" w14:textId="77777777" w:rsidR="000B6DCA" w:rsidRPr="00BE5C35" w:rsidRDefault="000B6DCA">
      <w:pPr>
        <w:spacing w:after="0" w:line="240" w:lineRule="auto"/>
        <w:rPr>
          <w:b/>
          <w:sz w:val="12"/>
          <w:szCs w:val="12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539"/>
        <w:gridCol w:w="2747"/>
      </w:tblGrid>
      <w:tr w:rsidR="00F02E99" w14:paraId="419D94CA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3CC73734" w14:textId="77777777" w:rsidR="00F02E99" w:rsidRDefault="00CE474B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F02E99" w14:paraId="1F5E00CA" w14:textId="77777777" w:rsidTr="00BE5C35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5561ED7C" w14:textId="77777777" w:rsidR="00F02E99" w:rsidRDefault="00CE474B" w:rsidP="00BE5C35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8E0A1AA" w14:textId="77777777" w:rsidR="00F02E99" w:rsidRDefault="00CE474B" w:rsidP="00BE5C35">
            <w:pPr>
              <w:spacing w:before="40" w:after="0" w:line="230" w:lineRule="exact"/>
              <w:ind w:left="117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14:paraId="4CA6B4A6" w14:textId="77777777" w:rsidR="00F02E99" w:rsidRDefault="00CE474B" w:rsidP="00BE5C35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747" w:type="dxa"/>
            <w:shd w:val="clear" w:color="auto" w:fill="D9D9D9" w:themeFill="background1" w:themeFillShade="D9"/>
          </w:tcPr>
          <w:p w14:paraId="326D1F7E" w14:textId="540AF634" w:rsidR="00F02E99" w:rsidRDefault="00CE474B" w:rsidP="00BE5C35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BE5C35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F02E99" w14:paraId="587C8B97" w14:textId="77777777" w:rsidTr="009F5BBC">
        <w:trPr>
          <w:trHeight w:val="962"/>
        </w:trPr>
        <w:tc>
          <w:tcPr>
            <w:tcW w:w="3139" w:type="dxa"/>
          </w:tcPr>
          <w:p w14:paraId="7450FAF4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Escrever sobre a sua rotina diária.</w:t>
            </w:r>
          </w:p>
        </w:tc>
        <w:tc>
          <w:tcPr>
            <w:tcW w:w="2268" w:type="dxa"/>
          </w:tcPr>
          <w:p w14:paraId="78F9F2B2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539" w:type="dxa"/>
          </w:tcPr>
          <w:p w14:paraId="6A346091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747" w:type="dxa"/>
          </w:tcPr>
          <w:p w14:paraId="5710290F" w14:textId="77777777" w:rsidR="00BE5C35" w:rsidRDefault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>
              <w:rPr>
                <w:rFonts w:eastAsia="Calibri" w:cs="Times New Roman"/>
                <w:sz w:val="20"/>
                <w:szCs w:val="20"/>
              </w:rPr>
              <w:t xml:space="preserve"> 60 </w:t>
            </w:r>
          </w:p>
          <w:p w14:paraId="4C4D9C93" w14:textId="117E5563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>
              <w:rPr>
                <w:rFonts w:eastAsia="Calibri" w:cs="Times New Roman"/>
                <w:sz w:val="20"/>
                <w:szCs w:val="20"/>
              </w:rPr>
              <w:t xml:space="preserve"> 40 </w:t>
            </w:r>
            <w:r>
              <w:rPr>
                <w:rFonts w:eastAsia="Calibri" w:cs="Times New Roman"/>
                <w:sz w:val="20"/>
                <w:szCs w:val="20"/>
              </w:rPr>
              <w:br/>
              <w:t>(ver níveis de desempenho n</w:t>
            </w:r>
            <w:r w:rsidR="000B6DCA">
              <w:rPr>
                <w:rFonts w:eastAsia="Calibri" w:cs="Times New Roman"/>
                <w:sz w:val="20"/>
                <w:szCs w:val="20"/>
              </w:rPr>
              <w:t>o fim do documento</w:t>
            </w:r>
            <w:r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0B48604D" w14:textId="77777777" w:rsidR="000B6DCA" w:rsidRPr="000B6DCA" w:rsidRDefault="000B6DCA" w:rsidP="00BE5C35">
      <w:pPr>
        <w:spacing w:after="0"/>
        <w:rPr>
          <w:b/>
          <w:sz w:val="24"/>
        </w:rPr>
      </w:pPr>
    </w:p>
    <w:p w14:paraId="4C952B14" w14:textId="2C928015" w:rsidR="00F02E99" w:rsidRDefault="00CE474B" w:rsidP="00BE5C35">
      <w:pPr>
        <w:spacing w:after="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B </w:t>
      </w:r>
    </w:p>
    <w:tbl>
      <w:tblPr>
        <w:tblStyle w:val="TableGrid"/>
        <w:tblW w:w="9696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58"/>
        <w:gridCol w:w="10"/>
        <w:gridCol w:w="2096"/>
        <w:gridCol w:w="10"/>
        <w:gridCol w:w="2173"/>
        <w:gridCol w:w="10"/>
      </w:tblGrid>
      <w:tr w:rsidR="00F02E99" w14:paraId="23283B7D" w14:textId="77777777" w:rsidTr="00CE474B">
        <w:trPr>
          <w:trHeight w:val="243"/>
        </w:trPr>
        <w:tc>
          <w:tcPr>
            <w:tcW w:w="9696" w:type="dxa"/>
            <w:gridSpan w:val="7"/>
            <w:shd w:val="clear" w:color="auto" w:fill="BFBFBF" w:themeFill="background1" w:themeFillShade="BF"/>
          </w:tcPr>
          <w:p w14:paraId="11A2872B" w14:textId="77777777" w:rsidR="00F02E99" w:rsidRDefault="00CE474B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F02E99" w14:paraId="739891ED" w14:textId="77777777" w:rsidTr="00CE474B">
        <w:trPr>
          <w:gridAfter w:val="1"/>
          <w:wAfter w:w="10" w:type="dxa"/>
          <w:trHeight w:val="283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597EED18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755AA4E1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106" w:type="dxa"/>
            <w:gridSpan w:val="2"/>
            <w:shd w:val="clear" w:color="auto" w:fill="D9D9D9" w:themeFill="background1" w:themeFillShade="D9"/>
            <w:vAlign w:val="center"/>
          </w:tcPr>
          <w:p w14:paraId="317452E9" w14:textId="77777777" w:rsidR="00F02E99" w:rsidRDefault="00CE474B" w:rsidP="00BE5C35">
            <w:pPr>
              <w:spacing w:after="0" w:line="240" w:lineRule="auto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183" w:type="dxa"/>
            <w:gridSpan w:val="2"/>
            <w:shd w:val="clear" w:color="auto" w:fill="D9D9D9" w:themeFill="background1" w:themeFillShade="D9"/>
            <w:vAlign w:val="center"/>
          </w:tcPr>
          <w:p w14:paraId="569D8232" w14:textId="6C0FE222" w:rsidR="00F02E99" w:rsidRDefault="00CE474B" w:rsidP="00BE5C35">
            <w:pPr>
              <w:spacing w:after="0" w:line="240" w:lineRule="auto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BE5C35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F02E99" w14:paraId="2D6ED650" w14:textId="77777777" w:rsidTr="00CE474B">
        <w:trPr>
          <w:trHeight w:val="1566"/>
        </w:trPr>
        <w:tc>
          <w:tcPr>
            <w:tcW w:w="3139" w:type="dxa"/>
            <w:vMerge w:val="restart"/>
          </w:tcPr>
          <w:p w14:paraId="3F23222A" w14:textId="77777777" w:rsidR="00F02E99" w:rsidRDefault="00CE474B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 forma clara e pausada; seguir conversas sobre assuntos que lhe são familiares;</w:t>
            </w:r>
          </w:p>
          <w:p w14:paraId="41E282D8" w14:textId="77777777" w:rsidR="00F02E99" w:rsidRDefault="00CE474B">
            <w:pPr>
              <w:spacing w:after="0"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identificar o conteúdo principal do que se ouve assim como informações específicas.</w:t>
            </w:r>
          </w:p>
        </w:tc>
        <w:tc>
          <w:tcPr>
            <w:tcW w:w="2268" w:type="dxa"/>
            <w:gridSpan w:val="2"/>
            <w:vMerge w:val="restart"/>
          </w:tcPr>
          <w:p w14:paraId="7F1DDEA8" w14:textId="37F3DBC7" w:rsidR="00BE5C35" w:rsidRPr="00BE5C35" w:rsidRDefault="00CE474B" w:rsidP="00BE5C35">
            <w:pPr>
              <w:pStyle w:val="ListParagraph"/>
              <w:numPr>
                <w:ilvl w:val="0"/>
                <w:numId w:val="18"/>
              </w:numPr>
              <w:spacing w:after="0" w:line="230" w:lineRule="exact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 w:rsidRPr="00BE5C35"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0CF172EE" w14:textId="77777777" w:rsidR="00BE5C35" w:rsidRPr="00BE5C35" w:rsidRDefault="00BE5C35" w:rsidP="00BE5C35">
            <w:pPr>
              <w:spacing w:after="0" w:line="230" w:lineRule="exact"/>
              <w:ind w:left="400" w:right="113" w:hanging="283"/>
              <w:rPr>
                <w:sz w:val="20"/>
                <w:szCs w:val="20"/>
              </w:rPr>
            </w:pPr>
          </w:p>
          <w:p w14:paraId="3BD73D7A" w14:textId="0F5EED6D" w:rsidR="009229DA" w:rsidRPr="009229DA" w:rsidRDefault="009229DA" w:rsidP="00BE5C35">
            <w:pPr>
              <w:pStyle w:val="ListParagraph"/>
              <w:numPr>
                <w:ilvl w:val="0"/>
                <w:numId w:val="18"/>
              </w:numPr>
              <w:spacing w:after="0" w:line="230" w:lineRule="exact"/>
              <w:ind w:left="400" w:right="113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Verdadeiro / Falso</w:t>
            </w:r>
          </w:p>
          <w:p w14:paraId="4B5E4025" w14:textId="77777777" w:rsidR="009229DA" w:rsidRPr="009229DA" w:rsidRDefault="009229DA" w:rsidP="009229DA">
            <w:pPr>
              <w:pStyle w:val="ListParagraph"/>
              <w:spacing w:line="240" w:lineRule="auto"/>
              <w:rPr>
                <w:rFonts w:cs="Arial"/>
                <w:bCs/>
                <w:sz w:val="20"/>
                <w:szCs w:val="20"/>
              </w:rPr>
            </w:pPr>
          </w:p>
          <w:p w14:paraId="11590C79" w14:textId="4CBE4E86" w:rsidR="00F02E99" w:rsidRPr="00BE5C35" w:rsidRDefault="00CE474B" w:rsidP="00BE5C35">
            <w:pPr>
              <w:pStyle w:val="ListParagraph"/>
              <w:numPr>
                <w:ilvl w:val="0"/>
                <w:numId w:val="18"/>
              </w:numPr>
              <w:spacing w:after="0" w:line="230" w:lineRule="exact"/>
              <w:ind w:left="400" w:right="113" w:hanging="283"/>
              <w:rPr>
                <w:sz w:val="20"/>
                <w:szCs w:val="20"/>
              </w:rPr>
            </w:pPr>
            <w:r w:rsidRPr="00BE5C35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  <w:p w14:paraId="20404969" w14:textId="77777777" w:rsidR="00F02E99" w:rsidRDefault="00F02E99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201A003" w14:textId="19F5A158" w:rsidR="009229DA" w:rsidRDefault="009229DA" w:rsidP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>× 8</w:t>
            </w:r>
            <w:r w:rsidR="000B6DCA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= 32</w:t>
            </w:r>
          </w:p>
          <w:p w14:paraId="4364989D" w14:textId="77777777" w:rsidR="009229DA" w:rsidRDefault="009229DA" w:rsidP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53F8CE4" w14:textId="656BA49A" w:rsidR="009229DA" w:rsidRDefault="009229DA" w:rsidP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 w:rsidR="000B6DCA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8 = 32</w:t>
            </w:r>
          </w:p>
          <w:p w14:paraId="720CAFBC" w14:textId="77777777" w:rsidR="009229DA" w:rsidRDefault="009229DA" w:rsidP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6BBEC63E" w14:textId="23D96104" w:rsidR="009229DA" w:rsidRDefault="009229DA" w:rsidP="009229D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 w:rsidR="000B6DCA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6 = 36</w:t>
            </w:r>
          </w:p>
          <w:p w14:paraId="74D5C289" w14:textId="77777777" w:rsidR="00F02E99" w:rsidRDefault="00F02E99">
            <w:pPr>
              <w:spacing w:after="0" w:line="230" w:lineRule="exact"/>
              <w:ind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gridSpan w:val="2"/>
            <w:vMerge w:val="restart"/>
          </w:tcPr>
          <w:p w14:paraId="38FB307B" w14:textId="77777777" w:rsidR="00F02E99" w:rsidRDefault="00CE474B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177FAAAA" w14:textId="77777777" w:rsidR="00F02E99" w:rsidRDefault="00F02E99">
            <w:pPr>
              <w:spacing w:after="0" w:line="230" w:lineRule="exact"/>
              <w:ind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3B38432" w14:textId="77777777" w:rsidR="00BE5C35" w:rsidRDefault="00BE5C35" w:rsidP="00BE5C35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41BA2FF" w14:textId="77777777" w:rsidR="009229DA" w:rsidRDefault="009229DA" w:rsidP="009229D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6167033" w14:textId="35DB2B5F" w:rsidR="009229DA" w:rsidRDefault="009229DA" w:rsidP="009229D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17C2F648" w14:textId="77777777" w:rsidR="00F02E99" w:rsidRDefault="00F02E99">
            <w:pPr>
              <w:spacing w:after="0"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F02E99" w14:paraId="2C07B3A0" w14:textId="77777777" w:rsidTr="00CE474B">
        <w:trPr>
          <w:trHeight w:val="275"/>
        </w:trPr>
        <w:tc>
          <w:tcPr>
            <w:tcW w:w="3139" w:type="dxa"/>
            <w:vMerge/>
          </w:tcPr>
          <w:p w14:paraId="102090B5" w14:textId="77777777" w:rsidR="00F02E99" w:rsidRDefault="00F02E99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  <w:vMerge/>
          </w:tcPr>
          <w:p w14:paraId="4C5C3AD5" w14:textId="77777777" w:rsidR="00F02E99" w:rsidRDefault="00F02E99">
            <w:pPr>
              <w:pStyle w:val="ListParagraph"/>
              <w:numPr>
                <w:ilvl w:val="0"/>
                <w:numId w:val="13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106" w:type="dxa"/>
            <w:gridSpan w:val="2"/>
            <w:shd w:val="clear" w:color="auto" w:fill="F2F2F2" w:themeFill="background1" w:themeFillShade="F2"/>
            <w:vAlign w:val="bottom"/>
          </w:tcPr>
          <w:p w14:paraId="0949D75F" w14:textId="77777777" w:rsidR="00F02E99" w:rsidRDefault="00CE474B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183" w:type="dxa"/>
            <w:gridSpan w:val="2"/>
            <w:vMerge/>
          </w:tcPr>
          <w:p w14:paraId="70D810C1" w14:textId="77777777" w:rsidR="00F02E99" w:rsidRDefault="00F02E99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3E82D02D" w14:textId="77777777" w:rsidR="00F02E99" w:rsidRPr="00CE474B" w:rsidRDefault="00F02E99">
      <w:pPr>
        <w:spacing w:after="120"/>
        <w:rPr>
          <w:b/>
          <w:color w:val="000000" w:themeColor="text1"/>
          <w:sz w:val="6"/>
          <w:szCs w:val="2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48"/>
        <w:gridCol w:w="2004"/>
        <w:gridCol w:w="2302"/>
      </w:tblGrid>
      <w:tr w:rsidR="00F02E99" w14:paraId="2FE8438E" w14:textId="77777777" w:rsidTr="00BE5C35">
        <w:tc>
          <w:tcPr>
            <w:tcW w:w="9693" w:type="dxa"/>
            <w:gridSpan w:val="4"/>
            <w:shd w:val="clear" w:color="auto" w:fill="BFBFBF" w:themeFill="background1" w:themeFillShade="BF"/>
          </w:tcPr>
          <w:p w14:paraId="3B791A07" w14:textId="77777777" w:rsidR="00F02E99" w:rsidRDefault="00CE474B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F02E99" w14:paraId="1C3381A2" w14:textId="77777777" w:rsidTr="00CE474B">
        <w:tc>
          <w:tcPr>
            <w:tcW w:w="3139" w:type="dxa"/>
            <w:shd w:val="clear" w:color="auto" w:fill="D9D9D9" w:themeFill="background1" w:themeFillShade="D9"/>
          </w:tcPr>
          <w:p w14:paraId="7C745D39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17294E38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14:paraId="26AA6D39" w14:textId="77777777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32CE3FE" w14:textId="11D06444" w:rsidR="00F02E99" w:rsidRDefault="00CE474B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BE5C35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F02E99" w14:paraId="1F5954EC" w14:textId="77777777" w:rsidTr="00CE474B">
        <w:trPr>
          <w:trHeight w:val="2384"/>
        </w:trPr>
        <w:tc>
          <w:tcPr>
            <w:tcW w:w="3139" w:type="dxa"/>
            <w:vMerge w:val="restart"/>
          </w:tcPr>
          <w:p w14:paraId="7F00EF27" w14:textId="77777777" w:rsidR="00F02E99" w:rsidRDefault="00CE474B" w:rsidP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2248" w:type="dxa"/>
            <w:vMerge w:val="restart"/>
          </w:tcPr>
          <w:p w14:paraId="7463E64D" w14:textId="37870F09" w:rsidR="00CE474B" w:rsidRPr="00CE474B" w:rsidRDefault="00CE474B" w:rsidP="00CE47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00" w:right="113" w:hanging="283"/>
              <w:rPr>
                <w:sz w:val="20"/>
                <w:szCs w:val="20"/>
              </w:rPr>
            </w:pPr>
            <w:r w:rsidRPr="00CE474B">
              <w:rPr>
                <w:sz w:val="20"/>
                <w:szCs w:val="20"/>
              </w:rPr>
              <w:t>Completamento de tabela</w:t>
            </w:r>
          </w:p>
          <w:p w14:paraId="34EFD86A" w14:textId="77777777" w:rsidR="00CE474B" w:rsidRDefault="00CE474B" w:rsidP="00CE474B">
            <w:pPr>
              <w:pStyle w:val="ListParagraph"/>
              <w:spacing w:after="0" w:line="240" w:lineRule="auto"/>
              <w:ind w:left="400" w:right="113" w:hanging="283"/>
              <w:rPr>
                <w:sz w:val="20"/>
                <w:szCs w:val="20"/>
              </w:rPr>
            </w:pPr>
          </w:p>
          <w:p w14:paraId="1B73DDCE" w14:textId="77777777" w:rsidR="00CE474B" w:rsidRDefault="00CE474B" w:rsidP="00CE47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00" w:right="113" w:hanging="283"/>
              <w:rPr>
                <w:sz w:val="20"/>
                <w:szCs w:val="20"/>
              </w:rPr>
            </w:pPr>
            <w:r w:rsidRPr="00CE474B">
              <w:rPr>
                <w:sz w:val="20"/>
                <w:szCs w:val="20"/>
              </w:rPr>
              <w:t>Verdadeiro / Falso</w:t>
            </w:r>
          </w:p>
          <w:p w14:paraId="4710E401" w14:textId="77777777" w:rsidR="00CE474B" w:rsidRPr="00CE474B" w:rsidRDefault="00CE474B" w:rsidP="00CE474B">
            <w:pPr>
              <w:pStyle w:val="ListParagraph"/>
              <w:spacing w:after="0" w:line="240" w:lineRule="auto"/>
              <w:ind w:left="400" w:hanging="283"/>
              <w:rPr>
                <w:sz w:val="20"/>
                <w:szCs w:val="20"/>
              </w:rPr>
            </w:pPr>
          </w:p>
          <w:p w14:paraId="50D6B438" w14:textId="7614EA77" w:rsidR="00F02E99" w:rsidRPr="00CE474B" w:rsidRDefault="00CE474B" w:rsidP="00CE474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00" w:right="113" w:hanging="283"/>
              <w:rPr>
                <w:sz w:val="20"/>
                <w:szCs w:val="20"/>
              </w:rPr>
            </w:pPr>
            <w:r w:rsidRPr="00CE474B">
              <w:rPr>
                <w:sz w:val="20"/>
                <w:szCs w:val="20"/>
              </w:rPr>
              <w:t>Resposta curta</w:t>
            </w:r>
          </w:p>
        </w:tc>
        <w:tc>
          <w:tcPr>
            <w:tcW w:w="2004" w:type="dxa"/>
          </w:tcPr>
          <w:p w14:paraId="5F6882E7" w14:textId="4495CFD1" w:rsidR="00F02E99" w:rsidRDefault="00CE474B" w:rsidP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5</w:t>
            </w:r>
            <w:r>
              <w:rPr>
                <w:b/>
                <w:sz w:val="20"/>
                <w:szCs w:val="20"/>
              </w:rPr>
              <w:t xml:space="preserve"> = 30</w:t>
            </w:r>
          </w:p>
          <w:p w14:paraId="4772B50E" w14:textId="77777777" w:rsidR="00F02E99" w:rsidRDefault="00F02E99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1698AB76" w14:textId="77777777" w:rsidR="00F02E99" w:rsidRDefault="00F02E99" w:rsidP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79F68B61" w14:textId="703267C0" w:rsidR="00F02E99" w:rsidRDefault="00CE474B" w:rsidP="00CE474B">
            <w:pPr>
              <w:spacing w:after="0" w:line="240" w:lineRule="auto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6 = 30</w:t>
            </w:r>
          </w:p>
          <w:p w14:paraId="024E0D51" w14:textId="77777777" w:rsidR="00F02E99" w:rsidRDefault="00F02E99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42847D7E" w14:textId="0574E2EE" w:rsidR="00F02E99" w:rsidRDefault="00CE474B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5 </w:t>
            </w:r>
            <w:r>
              <w:rPr>
                <w:rFonts w:cstheme="minorHAnsi"/>
                <w:b/>
                <w:sz w:val="20"/>
                <w:szCs w:val="20"/>
              </w:rPr>
              <w:t>× 8</w:t>
            </w:r>
            <w:r>
              <w:rPr>
                <w:b/>
                <w:sz w:val="20"/>
                <w:szCs w:val="20"/>
              </w:rPr>
              <w:t xml:space="preserve"> = 40</w:t>
            </w:r>
          </w:p>
        </w:tc>
        <w:tc>
          <w:tcPr>
            <w:tcW w:w="2302" w:type="dxa"/>
            <w:vMerge w:val="restart"/>
          </w:tcPr>
          <w:p w14:paraId="78577538" w14:textId="77777777" w:rsidR="00F02E99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E38D9DB" w14:textId="77777777" w:rsidR="00F02E99" w:rsidRDefault="00F02E99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60A91C7" w14:textId="77777777" w:rsidR="00F02E99" w:rsidRDefault="00F02E99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B1E8968" w14:textId="77777777" w:rsidR="00CE474B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6CFCE7CE" w14:textId="77777777" w:rsidR="00CE474B" w:rsidRDefault="00CE474B" w:rsidP="00CE474B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9FEBDF4" w14:textId="6D8A4819" w:rsidR="00F02E99" w:rsidRPr="00CE474B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2CC9F86F" w14:textId="77777777" w:rsidR="00F02E99" w:rsidRDefault="00CE474B" w:rsidP="00CE474B">
            <w:pPr>
              <w:spacing w:before="20" w:after="0" w:line="240" w:lineRule="auto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Errado </w:t>
            </w:r>
          </w:p>
          <w:p w14:paraId="5B4C760A" w14:textId="77777777" w:rsidR="00F02E99" w:rsidRDefault="00CE474B" w:rsidP="00CE474B">
            <w:pPr>
              <w:spacing w:after="0" w:line="240" w:lineRule="auto"/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(certo: 8 pontos; parcialmente certo: 1-7 pontos; errado: 0 pontos)</w:t>
            </w:r>
          </w:p>
        </w:tc>
      </w:tr>
      <w:tr w:rsidR="00F02E99" w14:paraId="79EBE241" w14:textId="77777777" w:rsidTr="00CE474B">
        <w:trPr>
          <w:trHeight w:val="60"/>
        </w:trPr>
        <w:tc>
          <w:tcPr>
            <w:tcW w:w="3139" w:type="dxa"/>
            <w:vMerge/>
          </w:tcPr>
          <w:p w14:paraId="411B9BCE" w14:textId="77777777" w:rsidR="00F02E99" w:rsidRDefault="00F02E99">
            <w:pPr>
              <w:spacing w:after="0" w:line="220" w:lineRule="exact"/>
              <w:ind w:left="113" w:right="113"/>
            </w:pPr>
          </w:p>
        </w:tc>
        <w:tc>
          <w:tcPr>
            <w:tcW w:w="2248" w:type="dxa"/>
            <w:vMerge/>
          </w:tcPr>
          <w:p w14:paraId="5B34FEE8" w14:textId="77777777" w:rsidR="00F02E99" w:rsidRDefault="00F02E99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F2F2F2" w:themeFill="background1" w:themeFillShade="F2"/>
            <w:vAlign w:val="bottom"/>
          </w:tcPr>
          <w:p w14:paraId="1B23F8A7" w14:textId="77777777" w:rsidR="00F02E99" w:rsidRDefault="00CE474B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E06E77F" w14:textId="77777777" w:rsidR="00F02E99" w:rsidRDefault="00F02E99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6953BFC3" w14:textId="77777777" w:rsidR="00F02E99" w:rsidRDefault="00F02E99">
      <w:pPr>
        <w:spacing w:after="0" w:line="240" w:lineRule="auto"/>
        <w:rPr>
          <w:b/>
          <w:sz w:val="2"/>
          <w:szCs w:val="20"/>
          <w:lang w:val="en-US"/>
        </w:rPr>
      </w:pPr>
    </w:p>
    <w:p w14:paraId="4CF08843" w14:textId="77777777" w:rsidR="00F02E99" w:rsidRDefault="00F02E99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8"/>
        <w:gridCol w:w="2391"/>
        <w:gridCol w:w="1862"/>
        <w:gridCol w:w="2302"/>
      </w:tblGrid>
      <w:tr w:rsidR="00F02E99" w14:paraId="4C8AFD60" w14:textId="77777777">
        <w:tc>
          <w:tcPr>
            <w:tcW w:w="9693" w:type="dxa"/>
            <w:gridSpan w:val="4"/>
            <w:shd w:val="clear" w:color="auto" w:fill="BFBFBF" w:themeFill="background1" w:themeFillShade="BF"/>
          </w:tcPr>
          <w:p w14:paraId="42A845CF" w14:textId="77777777" w:rsidR="00F02E99" w:rsidRDefault="00CE474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F02E99" w14:paraId="4A2FCB6D" w14:textId="77777777" w:rsidTr="00CE474B">
        <w:tc>
          <w:tcPr>
            <w:tcW w:w="313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B272A4A" w14:textId="77777777" w:rsidR="00F02E99" w:rsidRDefault="00CE474B" w:rsidP="00CE474B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8E0743" w14:textId="77777777" w:rsidR="00F02E99" w:rsidRDefault="00CE474B" w:rsidP="00CE474B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97FE2" w14:textId="77777777" w:rsidR="00F02E99" w:rsidRDefault="00CE474B" w:rsidP="00CE474B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66C0CB2" w14:textId="7FF43AE3" w:rsidR="00F02E99" w:rsidRDefault="00CE474B" w:rsidP="00CE474B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F02E99" w14:paraId="4DE27312" w14:textId="77777777" w:rsidTr="00CE474B">
        <w:trPr>
          <w:trHeight w:val="1343"/>
        </w:trPr>
        <w:tc>
          <w:tcPr>
            <w:tcW w:w="3138" w:type="dxa"/>
            <w:tcBorders>
              <w:right w:val="single" w:sz="4" w:space="0" w:color="auto"/>
            </w:tcBorders>
          </w:tcPr>
          <w:p w14:paraId="269BE85F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Compreender formas de organização do léxico, nomeadamente os clubes da escola e os espaços da escola</w:t>
            </w:r>
          </w:p>
        </w:tc>
        <w:tc>
          <w:tcPr>
            <w:tcW w:w="2391" w:type="dxa"/>
            <w:tcBorders>
              <w:left w:val="single" w:sz="4" w:space="0" w:color="auto"/>
              <w:right w:val="single" w:sz="4" w:space="0" w:color="auto"/>
            </w:tcBorders>
          </w:tcPr>
          <w:p w14:paraId="7693F1AA" w14:textId="77777777" w:rsidR="00F02E99" w:rsidRDefault="00CE474B" w:rsidP="00CE47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00" w:right="113" w:hanging="2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Completamento de espaços </w:t>
            </w:r>
          </w:p>
          <w:p w14:paraId="24AB035E" w14:textId="77777777" w:rsidR="00F02E99" w:rsidRDefault="00F02E99" w:rsidP="00CE474B">
            <w:pPr>
              <w:pStyle w:val="ListParagraph"/>
              <w:spacing w:after="0" w:line="240" w:lineRule="auto"/>
              <w:ind w:left="400" w:right="113" w:hanging="287"/>
              <w:rPr>
                <w:sz w:val="20"/>
                <w:szCs w:val="20"/>
              </w:rPr>
            </w:pPr>
          </w:p>
          <w:p w14:paraId="3699A724" w14:textId="7F936711" w:rsidR="00F02E99" w:rsidRPr="00CE474B" w:rsidRDefault="00CE474B" w:rsidP="00CE47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00" w:right="113" w:hanging="287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</w:tcPr>
          <w:p w14:paraId="0EA5E607" w14:textId="495993FA" w:rsidR="00F02E99" w:rsidRDefault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>
              <w:rPr>
                <w:b/>
                <w:sz w:val="20"/>
                <w:szCs w:val="20"/>
              </w:rPr>
              <w:t xml:space="preserve"> = 15</w:t>
            </w:r>
          </w:p>
          <w:p w14:paraId="0D765A9C" w14:textId="77777777" w:rsidR="00F02E99" w:rsidRDefault="00F02E99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107ED1C4" w14:textId="77777777" w:rsidR="00F02E99" w:rsidRDefault="00F02E99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6C41FD6E" w14:textId="4121D0F1" w:rsidR="00F02E99" w:rsidRDefault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>
              <w:rPr>
                <w:b/>
                <w:sz w:val="20"/>
                <w:szCs w:val="20"/>
              </w:rPr>
              <w:t xml:space="preserve"> = 15</w:t>
            </w:r>
          </w:p>
          <w:p w14:paraId="3AA44BC3" w14:textId="77777777" w:rsidR="00F02E99" w:rsidRDefault="00F02E99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04AFC3EB" w14:textId="77777777" w:rsidR="00F02E99" w:rsidRDefault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5FBD0AE" w14:textId="77777777" w:rsidR="00F02E99" w:rsidRDefault="00F02E9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088199E7" w14:textId="77777777" w:rsidR="00F02E99" w:rsidRDefault="00F02E9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6EF9DB9A" w14:textId="77777777" w:rsidR="00F02E99" w:rsidRDefault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026A94FE" w14:textId="77777777" w:rsidR="00F02E99" w:rsidRDefault="00F02E99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</w:p>
        </w:tc>
      </w:tr>
      <w:tr w:rsidR="00F02E99" w14:paraId="3983FE34" w14:textId="77777777" w:rsidTr="00CE474B">
        <w:trPr>
          <w:trHeight w:val="2809"/>
        </w:trPr>
        <w:tc>
          <w:tcPr>
            <w:tcW w:w="3138" w:type="dxa"/>
            <w:vMerge w:val="restart"/>
          </w:tcPr>
          <w:p w14:paraId="0365461F" w14:textId="2E5274E4" w:rsidR="00F02E99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 xml:space="preserve">Conhecer estruturas elementares do funcionamento da língua, nomeadamente o plural dos nomes; o verbo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there</w:t>
            </w:r>
            <w:proofErr w:type="spellEnd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to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be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prepositions</w:t>
            </w:r>
            <w:proofErr w:type="spellEnd"/>
            <w:r>
              <w:rPr>
                <w:rFonts w:eastAsia="Calibri" w:cs="Times New Roman"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adjectives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; graus dos adjetivos e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present</w:t>
            </w:r>
            <w:proofErr w:type="spellEnd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474B">
              <w:rPr>
                <w:rFonts w:eastAsia="Calibri" w:cs="Times New Roman"/>
                <w:i/>
                <w:iCs/>
                <w:sz w:val="20"/>
                <w:szCs w:val="20"/>
              </w:rPr>
              <w:t>continuous</w:t>
            </w:r>
            <w:proofErr w:type="spellEnd"/>
          </w:p>
          <w:p w14:paraId="5F3FCFCD" w14:textId="77777777" w:rsidR="00F02E99" w:rsidRDefault="00F02E99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E13E2AF" w14:textId="77777777" w:rsidR="00F02E99" w:rsidRPr="008155BB" w:rsidRDefault="00F02E99" w:rsidP="00CE474B">
            <w:pPr>
              <w:spacing w:after="0" w:line="240" w:lineRule="auto"/>
              <w:ind w:left="113" w:right="113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391" w:type="dxa"/>
            <w:vMerge w:val="restart"/>
          </w:tcPr>
          <w:p w14:paraId="23C1058F" w14:textId="3EFEFC17" w:rsidR="00CE474B" w:rsidRPr="00CE474B" w:rsidRDefault="00CE474B" w:rsidP="00CE474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 w:rsidRPr="00CE474B">
              <w:rPr>
                <w:rFonts w:cs="Arial"/>
                <w:bCs/>
                <w:sz w:val="20"/>
                <w:szCs w:val="20"/>
              </w:rPr>
              <w:t>Resposta restrita</w:t>
            </w:r>
          </w:p>
          <w:p w14:paraId="4EF4BBAE" w14:textId="77777777" w:rsidR="00CE474B" w:rsidRPr="00CE474B" w:rsidRDefault="00CE474B" w:rsidP="00CE474B">
            <w:pPr>
              <w:pStyle w:val="ListParagraph"/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</w:p>
          <w:p w14:paraId="64231686" w14:textId="77777777" w:rsidR="00CE474B" w:rsidRPr="00CE474B" w:rsidRDefault="00CE474B" w:rsidP="00CE474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 w:rsidRPr="00CE474B">
              <w:rPr>
                <w:rFonts w:eastAsia="Calibri" w:cstheme="minorHAnsi"/>
                <w:sz w:val="20"/>
                <w:szCs w:val="20"/>
              </w:rPr>
              <w:t>Seleção de alternativa</w:t>
            </w:r>
          </w:p>
          <w:p w14:paraId="3123F31D" w14:textId="77777777" w:rsidR="00CE474B" w:rsidRPr="00CE474B" w:rsidRDefault="00CE474B" w:rsidP="00CE474B">
            <w:pPr>
              <w:pStyle w:val="ListParagraph"/>
              <w:spacing w:after="0" w:line="240" w:lineRule="auto"/>
              <w:ind w:left="400" w:hanging="283"/>
              <w:rPr>
                <w:rFonts w:cs="Arial"/>
                <w:sz w:val="20"/>
                <w:szCs w:val="20"/>
              </w:rPr>
            </w:pPr>
          </w:p>
          <w:p w14:paraId="476AD127" w14:textId="77777777" w:rsidR="00CE474B" w:rsidRPr="00CE474B" w:rsidRDefault="00CE474B" w:rsidP="00CE474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 w:rsidRPr="00CE474B">
              <w:rPr>
                <w:rFonts w:cs="Arial"/>
                <w:sz w:val="20"/>
                <w:szCs w:val="20"/>
              </w:rPr>
              <w:t>Completamento de espaços</w:t>
            </w:r>
          </w:p>
          <w:p w14:paraId="67E68FF2" w14:textId="77777777" w:rsidR="00CE474B" w:rsidRPr="00CE474B" w:rsidRDefault="00CE474B" w:rsidP="00CE474B">
            <w:pPr>
              <w:pStyle w:val="ListParagraph"/>
              <w:spacing w:after="0" w:line="240" w:lineRule="auto"/>
              <w:ind w:left="400" w:hanging="283"/>
              <w:rPr>
                <w:rFonts w:cs="Arial"/>
                <w:sz w:val="20"/>
                <w:szCs w:val="20"/>
              </w:rPr>
            </w:pPr>
          </w:p>
          <w:p w14:paraId="1344717E" w14:textId="77777777" w:rsidR="00CE474B" w:rsidRPr="00CE474B" w:rsidRDefault="00CE474B" w:rsidP="00CE474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E474B">
              <w:rPr>
                <w:rFonts w:cs="Arial"/>
                <w:sz w:val="20"/>
                <w:szCs w:val="20"/>
              </w:rPr>
              <w:t>ompletamento de espaços</w:t>
            </w:r>
          </w:p>
          <w:p w14:paraId="43C2A326" w14:textId="77777777" w:rsidR="00CE474B" w:rsidRPr="00CE474B" w:rsidRDefault="00CE474B" w:rsidP="00CE474B">
            <w:pPr>
              <w:pStyle w:val="ListParagraph"/>
              <w:spacing w:after="0" w:line="240" w:lineRule="auto"/>
              <w:ind w:left="400" w:hanging="283"/>
              <w:rPr>
                <w:rFonts w:eastAsia="Calibri" w:cstheme="minorHAnsi"/>
                <w:sz w:val="20"/>
                <w:szCs w:val="20"/>
              </w:rPr>
            </w:pPr>
          </w:p>
          <w:p w14:paraId="652A730E" w14:textId="44D750D2" w:rsidR="00F02E99" w:rsidRPr="00CE474B" w:rsidRDefault="00CE474B" w:rsidP="00CE474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400" w:right="113" w:hanging="283"/>
              <w:rPr>
                <w:rFonts w:cs="Arial"/>
                <w:bCs/>
                <w:sz w:val="20"/>
                <w:szCs w:val="20"/>
              </w:rPr>
            </w:pPr>
            <w:r w:rsidRPr="00CE474B">
              <w:rPr>
                <w:rFonts w:eastAsia="Calibri" w:cstheme="minorHAnsi"/>
                <w:sz w:val="20"/>
                <w:szCs w:val="20"/>
              </w:rPr>
              <w:t>Seleção de alternativa</w:t>
            </w:r>
          </w:p>
        </w:tc>
        <w:tc>
          <w:tcPr>
            <w:tcW w:w="1862" w:type="dxa"/>
          </w:tcPr>
          <w:p w14:paraId="3C85CB16" w14:textId="339DA077" w:rsidR="00F02E99" w:rsidRDefault="00CE474B" w:rsidP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2</w:t>
            </w:r>
            <w:r>
              <w:rPr>
                <w:b/>
                <w:sz w:val="20"/>
                <w:szCs w:val="20"/>
              </w:rPr>
              <w:t xml:space="preserve"> = 10</w:t>
            </w:r>
          </w:p>
          <w:p w14:paraId="73CCD82A" w14:textId="77777777" w:rsidR="00F02E99" w:rsidRDefault="00F02E99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148DC6E9" w14:textId="589A5437" w:rsidR="00F02E99" w:rsidRDefault="00CE474B" w:rsidP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 </w:t>
            </w:r>
            <w:r>
              <w:rPr>
                <w:rFonts w:cstheme="minorHAnsi"/>
                <w:b/>
                <w:sz w:val="20"/>
                <w:szCs w:val="20"/>
              </w:rPr>
              <w:t>× 2</w:t>
            </w:r>
            <w:r>
              <w:rPr>
                <w:b/>
                <w:sz w:val="20"/>
                <w:szCs w:val="20"/>
              </w:rPr>
              <w:t xml:space="preserve"> = 16</w:t>
            </w:r>
          </w:p>
          <w:p w14:paraId="1625095E" w14:textId="77777777" w:rsidR="00F02E99" w:rsidRDefault="00F02E99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25E51020" w14:textId="366EED82" w:rsidR="00F02E99" w:rsidRDefault="00CE474B" w:rsidP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2 = 8</w:t>
            </w:r>
          </w:p>
          <w:p w14:paraId="5FA85F35" w14:textId="77777777" w:rsidR="00F02E99" w:rsidRDefault="00F02E99" w:rsidP="00CE474B">
            <w:pPr>
              <w:spacing w:after="0" w:line="240" w:lineRule="auto"/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9596E50" w14:textId="77777777" w:rsidR="00F02E99" w:rsidRDefault="00F02E99" w:rsidP="00CE474B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</w:p>
          <w:p w14:paraId="56E9C8C8" w14:textId="2F785558" w:rsidR="00F02E99" w:rsidRDefault="00CE474B" w:rsidP="00CE474B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3 = 18</w:t>
            </w:r>
          </w:p>
          <w:p w14:paraId="61C872B3" w14:textId="77777777" w:rsidR="00F02E99" w:rsidRDefault="00F02E99" w:rsidP="00CE474B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61E53942" w14:textId="77777777" w:rsidR="00F02E99" w:rsidRDefault="00F02E99" w:rsidP="00CE474B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</w:p>
          <w:p w14:paraId="727742FD" w14:textId="7B547BC3" w:rsidR="00F02E99" w:rsidRPr="00CE474B" w:rsidRDefault="00CE474B" w:rsidP="00CE474B">
            <w:pPr>
              <w:spacing w:after="0" w:line="240" w:lineRule="auto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 </w:t>
            </w:r>
            <w:r w:rsidR="000B6DCA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1,5 = 18</w:t>
            </w:r>
          </w:p>
        </w:tc>
        <w:tc>
          <w:tcPr>
            <w:tcW w:w="2302" w:type="dxa"/>
            <w:vMerge w:val="restart"/>
          </w:tcPr>
          <w:p w14:paraId="35B17263" w14:textId="77777777" w:rsidR="00F02E99" w:rsidRDefault="00CE474B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439794B6" w14:textId="77777777" w:rsidR="00F02E99" w:rsidRDefault="00F02E99" w:rsidP="00CE474B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2930EB9A" w14:textId="77777777" w:rsidR="00F02E99" w:rsidRDefault="00CE474B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125C9A16" w14:textId="77777777" w:rsidR="00F02E99" w:rsidRDefault="00F02E99" w:rsidP="00CE474B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05900C12" w14:textId="77777777" w:rsidR="00F02E99" w:rsidRDefault="00CE474B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022BCC5C" w14:textId="77777777" w:rsidR="00F02E99" w:rsidRDefault="00F02E99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654B9347" w14:textId="77777777" w:rsidR="00F02E99" w:rsidRDefault="00F02E99" w:rsidP="00CE474B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1F5DEAEE" w14:textId="77777777" w:rsidR="00F02E99" w:rsidRDefault="00CE474B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710A78A9" w14:textId="77777777" w:rsidR="00F02E99" w:rsidRDefault="00F02E99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9C3E12F" w14:textId="77777777" w:rsidR="00F02E99" w:rsidRDefault="00F02E99" w:rsidP="00CE474B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AA2903B" w14:textId="77777777" w:rsidR="00F02E99" w:rsidRDefault="00CE474B" w:rsidP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F02E99" w14:paraId="18B3D3A6" w14:textId="77777777" w:rsidTr="00CE474B">
        <w:trPr>
          <w:trHeight w:val="48"/>
        </w:trPr>
        <w:tc>
          <w:tcPr>
            <w:tcW w:w="3138" w:type="dxa"/>
            <w:vMerge/>
          </w:tcPr>
          <w:p w14:paraId="17BBD168" w14:textId="77777777" w:rsidR="00F02E99" w:rsidRDefault="00F02E99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vMerge/>
          </w:tcPr>
          <w:p w14:paraId="1B5D4552" w14:textId="77777777" w:rsidR="00F02E99" w:rsidRDefault="00F02E99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62" w:type="dxa"/>
            <w:shd w:val="clear" w:color="auto" w:fill="F2F2F2" w:themeFill="background1" w:themeFillShade="F2"/>
          </w:tcPr>
          <w:p w14:paraId="643919A7" w14:textId="77777777" w:rsidR="00F02E99" w:rsidRDefault="00CE474B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7D9A04B7" w14:textId="77777777" w:rsidR="00F02E99" w:rsidRDefault="00F02E9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01EF1492" w14:textId="72A32610" w:rsidR="00F02E99" w:rsidRDefault="000B6DCA" w:rsidP="000B6DCA">
      <w:pPr>
        <w:tabs>
          <w:tab w:val="left" w:pos="3693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061324AC" w14:textId="77777777" w:rsidR="000B6DCA" w:rsidRDefault="000B6DCA" w:rsidP="000B6DCA">
      <w:pPr>
        <w:tabs>
          <w:tab w:val="left" w:pos="3693"/>
        </w:tabs>
        <w:spacing w:after="0" w:line="240" w:lineRule="auto"/>
        <w:rPr>
          <w:b/>
          <w:sz w:val="20"/>
          <w:szCs w:val="20"/>
        </w:rPr>
      </w:pPr>
    </w:p>
    <w:p w14:paraId="2AACD1E3" w14:textId="77777777" w:rsidR="000B6DCA" w:rsidRPr="00CE474B" w:rsidRDefault="000B6DCA" w:rsidP="000B6DCA">
      <w:pPr>
        <w:tabs>
          <w:tab w:val="left" w:pos="3693"/>
        </w:tabs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539"/>
        <w:gridCol w:w="2747"/>
      </w:tblGrid>
      <w:tr w:rsidR="00F02E99" w14:paraId="0B2E911D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4BF4D8D0" w14:textId="77777777" w:rsidR="00F02E99" w:rsidRDefault="00CE474B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F02E99" w14:paraId="1270B40A" w14:textId="77777777" w:rsidTr="00CE474B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1481BF15" w14:textId="77777777" w:rsidR="00F02E99" w:rsidRDefault="00CE474B" w:rsidP="00CE474B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8C4F49" w14:textId="77777777" w:rsidR="00F02E99" w:rsidRDefault="00CE474B" w:rsidP="00CE474B">
            <w:pPr>
              <w:spacing w:before="40" w:after="0"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14:paraId="31CA8860" w14:textId="77777777" w:rsidR="00F02E99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747" w:type="dxa"/>
            <w:shd w:val="clear" w:color="auto" w:fill="D9D9D9" w:themeFill="background1" w:themeFillShade="D9"/>
          </w:tcPr>
          <w:p w14:paraId="41DE9115" w14:textId="0E19599E" w:rsidR="00F02E99" w:rsidRDefault="00CE474B" w:rsidP="00CE474B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F02E99" w14:paraId="32D0E537" w14:textId="77777777" w:rsidTr="00CE474B">
        <w:trPr>
          <w:trHeight w:val="1009"/>
        </w:trPr>
        <w:tc>
          <w:tcPr>
            <w:tcW w:w="3139" w:type="dxa"/>
          </w:tcPr>
          <w:p w14:paraId="08B79C35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sz w:val="20"/>
              </w:rPr>
              <w:t xml:space="preserve">Produzir um texto simples.  </w:t>
            </w:r>
          </w:p>
        </w:tc>
        <w:tc>
          <w:tcPr>
            <w:tcW w:w="2268" w:type="dxa"/>
          </w:tcPr>
          <w:p w14:paraId="4D21FE6C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539" w:type="dxa"/>
          </w:tcPr>
          <w:p w14:paraId="703C25A5" w14:textId="77777777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747" w:type="dxa"/>
          </w:tcPr>
          <w:p w14:paraId="339694A2" w14:textId="03477608" w:rsidR="00F02E99" w:rsidRDefault="00CE474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Calibri" w:cs="Times New Roman"/>
                <w:sz w:val="20"/>
                <w:szCs w:val="20"/>
              </w:rPr>
              <w:t xml:space="preserve">60  </w:t>
            </w:r>
            <w:r>
              <w:rPr>
                <w:rFonts w:eastAsia="Calibri" w:cs="Times New Roman"/>
                <w:b/>
                <w:sz w:val="20"/>
                <w:szCs w:val="20"/>
              </w:rPr>
              <w:t>Competência</w:t>
            </w:r>
            <w:proofErr w:type="gramEnd"/>
            <w:r>
              <w:rPr>
                <w:rFonts w:eastAsia="Calibri" w:cs="Times New Roman"/>
                <w:b/>
                <w:sz w:val="20"/>
                <w:szCs w:val="20"/>
              </w:rPr>
              <w:t xml:space="preserve"> linguística:</w:t>
            </w:r>
            <w:r>
              <w:rPr>
                <w:rFonts w:eastAsia="Calibri" w:cs="Times New Roman"/>
                <w:sz w:val="20"/>
                <w:szCs w:val="20"/>
              </w:rPr>
              <w:t xml:space="preserve"> 40 </w:t>
            </w:r>
            <w:r>
              <w:rPr>
                <w:rFonts w:eastAsia="Calibri" w:cs="Times New Roman"/>
                <w:sz w:val="20"/>
                <w:szCs w:val="20"/>
              </w:rPr>
              <w:br/>
              <w:t>(ver níveis de desempenho</w:t>
            </w:r>
            <w:r w:rsidR="000B6DCA">
              <w:rPr>
                <w:rFonts w:eastAsia="Calibri" w:cs="Times New Roman"/>
                <w:sz w:val="20"/>
                <w:szCs w:val="20"/>
              </w:rPr>
              <w:t xml:space="preserve"> abaixo</w:t>
            </w:r>
            <w:r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0DAAAE16" w14:textId="77777777" w:rsidR="00F02E99" w:rsidRDefault="00F02E99">
      <w:pPr>
        <w:spacing w:after="0" w:line="240" w:lineRule="auto"/>
        <w:rPr>
          <w:b/>
          <w:sz w:val="20"/>
          <w:szCs w:val="20"/>
        </w:rPr>
      </w:pPr>
    </w:p>
    <w:p w14:paraId="67E52C79" w14:textId="77777777" w:rsidR="00F02E99" w:rsidRDefault="00F02E99">
      <w:pPr>
        <w:spacing w:after="0" w:line="240" w:lineRule="auto"/>
        <w:rPr>
          <w:b/>
          <w:sz w:val="20"/>
          <w:szCs w:val="20"/>
        </w:rPr>
      </w:pPr>
    </w:p>
    <w:p w14:paraId="5DE81DC8" w14:textId="77777777" w:rsidR="00F02E99" w:rsidRDefault="00CE474B">
      <w:pPr>
        <w:spacing w:after="12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Produção escrita 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F02E99" w14:paraId="4244AE6E" w14:textId="7777777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2CCB7D37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158F6E9D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</w:tcPr>
          <w:p w14:paraId="3A934963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Escreve um texto, respeitando as instruções dadas. Articula as ideias de forma adequada num texto claro e coerente, 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3F733853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F02E99" w14:paraId="28CFD7A0" w14:textId="7777777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5FE4897A" w14:textId="77777777" w:rsidR="00F02E99" w:rsidRDefault="00F02E99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5D7AED27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FE8D738" w14:textId="77777777" w:rsidR="00F02E99" w:rsidRDefault="00F02E99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32956852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02E99" w14:paraId="6F9471BA" w14:textId="77777777">
        <w:tc>
          <w:tcPr>
            <w:tcW w:w="738" w:type="dxa"/>
            <w:vMerge/>
            <w:shd w:val="clear" w:color="auto" w:fill="A6A6A6" w:themeFill="background1" w:themeFillShade="A6"/>
          </w:tcPr>
          <w:p w14:paraId="488FD3B1" w14:textId="77777777" w:rsidR="00F02E99" w:rsidRDefault="00F02E99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50B8FA7A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636DF79B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ainda frases soltas, abordando o tema de forma genérica e recorrendo a repetições e pormenores pouco relevantes.</w:t>
            </w:r>
          </w:p>
          <w:p w14:paraId="0CC0D49F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CA98D09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</w:t>
            </w:r>
          </w:p>
        </w:tc>
      </w:tr>
    </w:tbl>
    <w:p w14:paraId="2CDBD625" w14:textId="77777777" w:rsidR="00F02E99" w:rsidRDefault="00F02E99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F02E99" w14:paraId="00E55820" w14:textId="7777777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8B320BD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5AFB9739" w14:textId="77777777" w:rsidR="00F02E99" w:rsidRDefault="00CE474B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F02E99" w14:paraId="4B5EBF15" w14:textId="7777777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7972851C" w14:textId="77777777" w:rsidR="00F02E99" w:rsidRDefault="00F02E9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396979EF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</w:tcPr>
          <w:p w14:paraId="1E77A775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Escreve um texto simples e bem estruturado. </w:t>
            </w:r>
          </w:p>
          <w:p w14:paraId="6F6000FA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Revela geralmente bom domínio gramatical; não comete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1126FFB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02E99" w14:paraId="4C40FBF6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0CD56CBD" w14:textId="77777777" w:rsidR="00F02E99" w:rsidRDefault="00F02E9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72B9358C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648201D" w14:textId="77777777" w:rsidR="00F02E99" w:rsidRDefault="00F02E9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804D3DF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F02E99" w14:paraId="0E9B2EA2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740EE00F" w14:textId="77777777" w:rsidR="00F02E99" w:rsidRDefault="00F02E9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79B69B87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6D798273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um texto simples, utilizando padrões frásicos muito elementares.</w:t>
            </w:r>
          </w:p>
          <w:p w14:paraId="698E7215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18BB76A8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Utiliza, com alguma correção, estruturas muito simples, mas ainda comete alguns erros gramaticais elementares de forma sistemática, sem que isso impeça a compreensão global da mensagem.</w:t>
            </w:r>
          </w:p>
          <w:p w14:paraId="6AC3DB80" w14:textId="77777777" w:rsidR="00F02E99" w:rsidRDefault="00CE474B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76C8C0D9" w14:textId="77777777" w:rsidR="00F02E99" w:rsidRDefault="00CE474B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7258C29B" w14:textId="77777777" w:rsidR="00F02E99" w:rsidRDefault="00F02E99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522EB8A2" w14:textId="77777777" w:rsidR="00F02E99" w:rsidRDefault="00F02E99">
      <w:pPr>
        <w:spacing w:after="120"/>
        <w:rPr>
          <w:b/>
          <w:sz w:val="20"/>
          <w:szCs w:val="20"/>
        </w:rPr>
      </w:pPr>
    </w:p>
    <w:p w14:paraId="656DF04C" w14:textId="77777777" w:rsidR="00F02E99" w:rsidRDefault="00F02E99">
      <w:pPr>
        <w:spacing w:after="120"/>
        <w:rPr>
          <w:b/>
          <w:sz w:val="20"/>
          <w:szCs w:val="20"/>
        </w:rPr>
      </w:pPr>
    </w:p>
    <w:sectPr w:rsidR="00F02E99" w:rsidSect="00CE47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02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AFFF3" w14:textId="77777777" w:rsidR="00866C3D" w:rsidRDefault="00866C3D">
      <w:pPr>
        <w:spacing w:line="240" w:lineRule="auto"/>
      </w:pPr>
      <w:r>
        <w:separator/>
      </w:r>
    </w:p>
  </w:endnote>
  <w:endnote w:type="continuationSeparator" w:id="0">
    <w:p w14:paraId="1AE3682D" w14:textId="77777777" w:rsidR="00866C3D" w:rsidRDefault="00866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70864" w14:textId="77777777" w:rsidR="00F02E99" w:rsidRDefault="00CE474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4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A3B9" w14:textId="21076E6B" w:rsidR="00F02E99" w:rsidRPr="00CE474B" w:rsidRDefault="00CE474B" w:rsidP="00CE474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3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66F0E" w14:textId="77777777" w:rsidR="00F02E99" w:rsidRDefault="00CE474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1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6D8E0" w14:textId="77777777" w:rsidR="00866C3D" w:rsidRDefault="00866C3D">
      <w:pPr>
        <w:spacing w:after="0"/>
      </w:pPr>
      <w:r>
        <w:separator/>
      </w:r>
    </w:p>
  </w:footnote>
  <w:footnote w:type="continuationSeparator" w:id="0">
    <w:p w14:paraId="4A9B71D9" w14:textId="77777777" w:rsidR="00866C3D" w:rsidRDefault="00866C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65EE" w14:textId="77777777" w:rsidR="00F02E99" w:rsidRDefault="00CE474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E0F0458" wp14:editId="112681E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4" o:spid="_x0000_s1026" o:spt="1" style="position:absolute;left:0pt;height:34pt;width:623.6pt;mso-position-horizontal:center;mso-position-horizontal-relative:page;mso-position-vertical:top;mso-position-vertical-relative:page;z-index:251661312;v-text-anchor:middle;mso-width-relative:page;mso-height-relative:page;" fillcolor="#F26C47" filled="t" stroked="f" coordsize="21600,21600" o:gfxdata="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+mgCtQAAAAFAQAADwAAAAAAAAABACAAAAAiAAAAZHJzL2Rvd25yZXYueG1sUEsBAhQAFAAAAAgA&#10;h07iQGMbEB5iAgAA2gQAAA4AAAAAAAAAAQAgAAAAIwEAAGRycy9lMm9Eb2MueG1sUEsFBgAAAAAG&#10;AAYAWQEAAPcFAAAAAA=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2AE71" w14:textId="212C6C58" w:rsidR="00F02E99" w:rsidRDefault="00CE474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0453D40" wp14:editId="71F3621A">
              <wp:simplePos x="0" y="0"/>
              <wp:positionH relativeFrom="page">
                <wp:posOffset>5863590</wp:posOffset>
              </wp:positionH>
              <wp:positionV relativeFrom="page">
                <wp:posOffset>-7620</wp:posOffset>
              </wp:positionV>
              <wp:extent cx="1698625" cy="629920"/>
              <wp:effectExtent l="38100" t="38100" r="92075" b="93980"/>
              <wp:wrapNone/>
              <wp:docPr id="45403066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65EA7" id="Rectangle 6" o:spid="_x0000_s1026" style="position:absolute;margin-left:461.7pt;margin-top:-.6pt;width:133.75pt;height:49.6pt;flip:x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D6EF806" wp14:editId="5F343C1F">
              <wp:simplePos x="0" y="0"/>
              <wp:positionH relativeFrom="column">
                <wp:posOffset>5146675</wp:posOffset>
              </wp:positionH>
              <wp:positionV relativeFrom="paragraph">
                <wp:posOffset>-488950</wp:posOffset>
              </wp:positionV>
              <wp:extent cx="1698625" cy="603885"/>
              <wp:effectExtent l="0" t="0" r="0" b="5715"/>
              <wp:wrapNone/>
              <wp:docPr id="6480356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471A506" w14:textId="77777777" w:rsidR="00CE474B" w:rsidRDefault="00CE474B" w:rsidP="00CE474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EF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5.25pt;margin-top:-38.5pt;width:133.75pt;height:4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d04QEAAKc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" filled="f" stroked="f">
              <v:textbox inset="0,0,0,0">
                <w:txbxContent>
                  <w:p w14:paraId="1471A506" w14:textId="77777777" w:rsidR="00CE474B" w:rsidRDefault="00CE474B" w:rsidP="00CE474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0D5358C3" wp14:editId="5180E763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" o:spid="_x0000_s1026" o:spt="1" style="position:absolute;left:0pt;margin-left:-2.35pt;margin-top:-3.2pt;height:34pt;width:623.6pt;mso-position-horizontal-relative:page;mso-position-vertical-relative:page;z-index:251664384;v-text-anchor:middle;mso-width-relative:page;mso-height-relative:page;" fillcolor="#F26C47" filled="t" stroked="f" coordsize="21600,21600" o:gfxdata="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plk6vYAAAACQEAAA8AAAAAAAAAAQAgAAAAIgAAAGRycy9kb3ducmV2LnhtbFBLAQIU&#10;ABQAAAAIAIdO4kCCNT1qZQIAANgEAAAOAAAAAAAAAAEAIAAAACcBAABkcnMvZTJvRG9jLnhtbFBL&#10;BQYAAAAABgAGAFkBAAD+BQAAAAA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33F41" w14:textId="77777777" w:rsidR="00F02E99" w:rsidRDefault="00CE474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39A3CB" wp14:editId="134D92FE">
              <wp:simplePos x="0" y="0"/>
              <wp:positionH relativeFrom="column">
                <wp:posOffset>5140960</wp:posOffset>
              </wp:positionH>
              <wp:positionV relativeFrom="paragraph">
                <wp:posOffset>-443230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550CA7B8" w14:textId="77777777" w:rsidR="00F02E99" w:rsidRDefault="00CE474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9A3C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pt;margin-top:-34.9pt;width:133.75pt;height:4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8D4wEAAK4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" filled="f" stroked="f">
              <v:textbox inset="0,0,0,0">
                <w:txbxContent>
                  <w:p w14:paraId="550CA7B8" w14:textId="77777777" w:rsidR="00F02E99" w:rsidRDefault="00CE474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0CD17F" wp14:editId="60CDC9F4">
              <wp:simplePos x="0" y="0"/>
              <wp:positionH relativeFrom="page">
                <wp:posOffset>5857875</wp:posOffset>
              </wp:positionH>
              <wp:positionV relativeFrom="page">
                <wp:posOffset>0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6" o:spid="_x0000_s1026" o:spt="100" style="position:absolute;left:0pt;flip:x;margin-left:461.25pt;margin-top:0pt;height:49.6pt;width:133.75pt;mso-position-horizontal-relative:page;mso-position-vertical-relative:page;z-index:251662336;v-text-anchor:middle;mso-width-relative:page;mso-height-relative:page;" fillcolor="#F26C47" filled="t" stroked="f" coordsize="2116230,1309336" o:gfxdata="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" path="m0,0l1865670,0c2147956,261733,2130320,595091,2100126,812256c2069933,1029421,1897901,1254705,1684509,1302989c1471118,1351273,1100528,1108443,819777,1101962c539026,1095481,232913,1314500,0,1264105l0,0xe">
              <v:path o:connectlocs="0,0;1497509,0;1685698,390775;1352097,626866;658006,530152;0,608159;0,0" o:connectangles="0,0,0,0,0,0,0"/>
              <v:fill on="t" focussize="0,0"/>
              <v:stroke on="f" weight="2pt"/>
              <v:imagedata o:title=""/>
              <o:lock v:ext="edit" aspectratio="f"/>
              <v:shadow on="t" color="#000000" opacity="26214f" offset="2.12133858267717pt,2.12133858267717pt" origin="-32768f,-32768f" matrix="65536f,0f,0f,65536f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1C98728" wp14:editId="3B52EA7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6" o:spid="_x0000_s1026" o:spt="1" style="position:absolute;left:0pt;height:34pt;width:623.6pt;mso-position-horizontal:center;mso-position-horizontal-relative:page;mso-position-vertical:top;mso-position-vertical-relative:page;z-index:251660288;v-text-anchor:middle;mso-width-relative:page;mso-height-relative:page;" fillcolor="#F26C47" filled="t" stroked="f" coordsize="21600,21600" o:gfxdata="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+mgCtQAAAAFAQAADwAAAAAAAAABACAAAAAiAAAAZHJzL2Rvd25yZXYueG1sUEsBAhQAFAAAAAgA&#10;h07iQA59VFFiAgAA2gQAAA4AAAAAAAAAAQAgAAAAIwEAAGRycy9lMm9Eb2MueG1sUEsFBgAAAAAG&#10;AAYAWQEAAPcFAAAAAA=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hidden="1" allowOverlap="1" wp14:anchorId="76FA98E5" wp14:editId="06C88115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F970C11" w14:textId="77777777" w:rsidR="00F02E99" w:rsidRDefault="00CE47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3850E6" w14:textId="77777777" w:rsidR="00F02E99" w:rsidRDefault="00CE474B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FA98E5" id="Group 1980" o:spid="_x0000_s1028" style="position:absolute;margin-left:-.8pt;margin-top:9.65pt;width:314.3pt;height:72.8pt;z-index:25165926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">
              <v:shape id="_x0000_s102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2F970C11" w14:textId="77777777" w:rsidR="00F02E99" w:rsidRDefault="00CE474B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0D3850E6" w14:textId="77777777" w:rsidR="00F02E99" w:rsidRDefault="00CE474B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C84F9D"/>
    <w:multiLevelType w:val="singleLevel"/>
    <w:tmpl w:val="D53AB59A"/>
    <w:lvl w:ilvl="0">
      <w:start w:val="1"/>
      <w:numFmt w:val="upperLetter"/>
      <w:lvlText w:val="%1."/>
      <w:lvlJc w:val="left"/>
      <w:rPr>
        <w:b/>
        <w:bCs w:val="0"/>
      </w:rPr>
    </w:lvl>
  </w:abstractNum>
  <w:abstractNum w:abstractNumId="11" w15:restartNumberingAfterBreak="0">
    <w:nsid w:val="3BB3DF9F"/>
    <w:multiLevelType w:val="singleLevel"/>
    <w:tmpl w:val="3BB3DF9F"/>
    <w:lvl w:ilvl="0">
      <w:start w:val="5"/>
      <w:numFmt w:val="upperLetter"/>
      <w:suff w:val="space"/>
      <w:lvlText w:val="%1."/>
      <w:lvlJc w:val="left"/>
    </w:lvl>
  </w:abstractNum>
  <w:abstractNum w:abstractNumId="12" w15:restartNumberingAfterBreak="0">
    <w:nsid w:val="4AA84083"/>
    <w:multiLevelType w:val="multilevel"/>
    <w:tmpl w:val="4AA84083"/>
    <w:lvl w:ilvl="0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566C2730"/>
    <w:multiLevelType w:val="hybridMultilevel"/>
    <w:tmpl w:val="431E4CFA"/>
    <w:lvl w:ilvl="0" w:tplc="80BE5E4E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58712707"/>
    <w:multiLevelType w:val="hybridMultilevel"/>
    <w:tmpl w:val="19EE31A4"/>
    <w:lvl w:ilvl="0" w:tplc="EF425A64">
      <w:start w:val="1"/>
      <w:numFmt w:val="upperLetter"/>
      <w:lvlText w:val="%1."/>
      <w:lvlJc w:val="left"/>
      <w:pPr>
        <w:ind w:left="473" w:hanging="360"/>
      </w:pPr>
      <w:rPr>
        <w:rFonts w:cstheme="minorBidi"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CD94345"/>
    <w:multiLevelType w:val="multilevel"/>
    <w:tmpl w:val="5CD94345"/>
    <w:lvl w:ilvl="0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651D5967"/>
    <w:multiLevelType w:val="multilevel"/>
    <w:tmpl w:val="651D5967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B26A8"/>
    <w:multiLevelType w:val="hybridMultilevel"/>
    <w:tmpl w:val="438A7024"/>
    <w:lvl w:ilvl="0" w:tplc="BFEEB910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0775DAE"/>
    <w:multiLevelType w:val="hybridMultilevel"/>
    <w:tmpl w:val="EABCCF84"/>
    <w:lvl w:ilvl="0" w:tplc="DA4063C4">
      <w:start w:val="1"/>
      <w:numFmt w:val="upperLetter"/>
      <w:lvlText w:val="%1."/>
      <w:lvlJc w:val="left"/>
      <w:pPr>
        <w:ind w:left="2345" w:hanging="36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70DF5C1A"/>
    <w:multiLevelType w:val="hybridMultilevel"/>
    <w:tmpl w:val="D12C39B4"/>
    <w:lvl w:ilvl="0" w:tplc="49582FBE">
      <w:start w:val="1"/>
      <w:numFmt w:val="upperLetter"/>
      <w:lvlText w:val="%1."/>
      <w:lvlJc w:val="left"/>
      <w:pPr>
        <w:ind w:left="47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96" w:hanging="360"/>
      </w:pPr>
    </w:lvl>
    <w:lvl w:ilvl="2" w:tplc="0816001B" w:tentative="1">
      <w:start w:val="1"/>
      <w:numFmt w:val="lowerRoman"/>
      <w:lvlText w:val="%3."/>
      <w:lvlJc w:val="right"/>
      <w:pPr>
        <w:ind w:left="1916" w:hanging="180"/>
      </w:pPr>
    </w:lvl>
    <w:lvl w:ilvl="3" w:tplc="0816000F" w:tentative="1">
      <w:start w:val="1"/>
      <w:numFmt w:val="decimal"/>
      <w:lvlText w:val="%4."/>
      <w:lvlJc w:val="left"/>
      <w:pPr>
        <w:ind w:left="2636" w:hanging="360"/>
      </w:pPr>
    </w:lvl>
    <w:lvl w:ilvl="4" w:tplc="08160019" w:tentative="1">
      <w:start w:val="1"/>
      <w:numFmt w:val="lowerLetter"/>
      <w:lvlText w:val="%5."/>
      <w:lvlJc w:val="left"/>
      <w:pPr>
        <w:ind w:left="3356" w:hanging="360"/>
      </w:pPr>
    </w:lvl>
    <w:lvl w:ilvl="5" w:tplc="0816001B" w:tentative="1">
      <w:start w:val="1"/>
      <w:numFmt w:val="lowerRoman"/>
      <w:lvlText w:val="%6."/>
      <w:lvlJc w:val="right"/>
      <w:pPr>
        <w:ind w:left="4076" w:hanging="180"/>
      </w:pPr>
    </w:lvl>
    <w:lvl w:ilvl="6" w:tplc="0816000F" w:tentative="1">
      <w:start w:val="1"/>
      <w:numFmt w:val="decimal"/>
      <w:lvlText w:val="%7."/>
      <w:lvlJc w:val="left"/>
      <w:pPr>
        <w:ind w:left="4796" w:hanging="360"/>
      </w:pPr>
    </w:lvl>
    <w:lvl w:ilvl="7" w:tplc="08160019" w:tentative="1">
      <w:start w:val="1"/>
      <w:numFmt w:val="lowerLetter"/>
      <w:lvlText w:val="%8."/>
      <w:lvlJc w:val="left"/>
      <w:pPr>
        <w:ind w:left="5516" w:hanging="360"/>
      </w:pPr>
    </w:lvl>
    <w:lvl w:ilvl="8" w:tplc="0816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24398197">
    <w:abstractNumId w:val="9"/>
  </w:num>
  <w:num w:numId="2" w16cid:durableId="1551378870">
    <w:abstractNumId w:val="7"/>
  </w:num>
  <w:num w:numId="3" w16cid:durableId="260452278">
    <w:abstractNumId w:val="6"/>
  </w:num>
  <w:num w:numId="4" w16cid:durableId="1325819933">
    <w:abstractNumId w:val="5"/>
  </w:num>
  <w:num w:numId="5" w16cid:durableId="2008749156">
    <w:abstractNumId w:val="4"/>
  </w:num>
  <w:num w:numId="6" w16cid:durableId="1724332223">
    <w:abstractNumId w:val="8"/>
  </w:num>
  <w:num w:numId="7" w16cid:durableId="756680854">
    <w:abstractNumId w:val="3"/>
  </w:num>
  <w:num w:numId="8" w16cid:durableId="985014460">
    <w:abstractNumId w:val="2"/>
  </w:num>
  <w:num w:numId="9" w16cid:durableId="1928926388">
    <w:abstractNumId w:val="1"/>
  </w:num>
  <w:num w:numId="10" w16cid:durableId="38865708">
    <w:abstractNumId w:val="0"/>
  </w:num>
  <w:num w:numId="11" w16cid:durableId="693657712">
    <w:abstractNumId w:val="10"/>
  </w:num>
  <w:num w:numId="12" w16cid:durableId="1861577571">
    <w:abstractNumId w:val="16"/>
  </w:num>
  <w:num w:numId="13" w16cid:durableId="1403406536">
    <w:abstractNumId w:val="12"/>
  </w:num>
  <w:num w:numId="14" w16cid:durableId="1257983150">
    <w:abstractNumId w:val="11"/>
  </w:num>
  <w:num w:numId="15" w16cid:durableId="456267088">
    <w:abstractNumId w:val="15"/>
  </w:num>
  <w:num w:numId="16" w16cid:durableId="1521235535">
    <w:abstractNumId w:val="13"/>
  </w:num>
  <w:num w:numId="17" w16cid:durableId="863831336">
    <w:abstractNumId w:val="18"/>
  </w:num>
  <w:num w:numId="18" w16cid:durableId="815536085">
    <w:abstractNumId w:val="14"/>
  </w:num>
  <w:num w:numId="19" w16cid:durableId="815877534">
    <w:abstractNumId w:val="17"/>
  </w:num>
  <w:num w:numId="20" w16cid:durableId="16904485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0D20"/>
    <w:rsid w:val="00032A23"/>
    <w:rsid w:val="000358CC"/>
    <w:rsid w:val="00035944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B6DCA"/>
    <w:rsid w:val="000C0DF1"/>
    <w:rsid w:val="000C5127"/>
    <w:rsid w:val="000D3A41"/>
    <w:rsid w:val="000E0888"/>
    <w:rsid w:val="000E6F82"/>
    <w:rsid w:val="000E7499"/>
    <w:rsid w:val="000F7906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0D9A"/>
    <w:rsid w:val="00132FDF"/>
    <w:rsid w:val="0013588F"/>
    <w:rsid w:val="00142206"/>
    <w:rsid w:val="00142A85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5C9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05E5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40E97"/>
    <w:rsid w:val="0024109D"/>
    <w:rsid w:val="00242EDF"/>
    <w:rsid w:val="0024475F"/>
    <w:rsid w:val="002566AB"/>
    <w:rsid w:val="0026306F"/>
    <w:rsid w:val="002677E4"/>
    <w:rsid w:val="00272578"/>
    <w:rsid w:val="0027595A"/>
    <w:rsid w:val="00277AD5"/>
    <w:rsid w:val="0028190A"/>
    <w:rsid w:val="0028210F"/>
    <w:rsid w:val="0028292B"/>
    <w:rsid w:val="00284C88"/>
    <w:rsid w:val="00286C43"/>
    <w:rsid w:val="00292882"/>
    <w:rsid w:val="0029293D"/>
    <w:rsid w:val="002958A9"/>
    <w:rsid w:val="002A1F20"/>
    <w:rsid w:val="002A255B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155AC"/>
    <w:rsid w:val="004158EE"/>
    <w:rsid w:val="00431759"/>
    <w:rsid w:val="00433329"/>
    <w:rsid w:val="00434256"/>
    <w:rsid w:val="00443307"/>
    <w:rsid w:val="00445664"/>
    <w:rsid w:val="00451400"/>
    <w:rsid w:val="004528C6"/>
    <w:rsid w:val="00455623"/>
    <w:rsid w:val="00455F2E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0B52"/>
    <w:rsid w:val="004D278D"/>
    <w:rsid w:val="004E4F7A"/>
    <w:rsid w:val="004E5978"/>
    <w:rsid w:val="004E7261"/>
    <w:rsid w:val="004F0BB0"/>
    <w:rsid w:val="00502EDC"/>
    <w:rsid w:val="005100E6"/>
    <w:rsid w:val="005116F3"/>
    <w:rsid w:val="00511FF9"/>
    <w:rsid w:val="005207D6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51B61"/>
    <w:rsid w:val="005642CE"/>
    <w:rsid w:val="00565558"/>
    <w:rsid w:val="0056652A"/>
    <w:rsid w:val="00571961"/>
    <w:rsid w:val="005725EB"/>
    <w:rsid w:val="0057286B"/>
    <w:rsid w:val="00573A8C"/>
    <w:rsid w:val="00575CA5"/>
    <w:rsid w:val="00584382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5A9"/>
    <w:rsid w:val="006531E9"/>
    <w:rsid w:val="0065639E"/>
    <w:rsid w:val="00656D2D"/>
    <w:rsid w:val="00670703"/>
    <w:rsid w:val="00677519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B7766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2491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221B"/>
    <w:rsid w:val="007F6A94"/>
    <w:rsid w:val="0080476C"/>
    <w:rsid w:val="00810A5F"/>
    <w:rsid w:val="00811959"/>
    <w:rsid w:val="008155BB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31FB"/>
    <w:rsid w:val="00857CD4"/>
    <w:rsid w:val="00862782"/>
    <w:rsid w:val="008632D7"/>
    <w:rsid w:val="00864884"/>
    <w:rsid w:val="00866C3D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5F36"/>
    <w:rsid w:val="008B6142"/>
    <w:rsid w:val="008C4EE0"/>
    <w:rsid w:val="008D05DB"/>
    <w:rsid w:val="008D0C70"/>
    <w:rsid w:val="008D419B"/>
    <w:rsid w:val="008E2E1B"/>
    <w:rsid w:val="008F7410"/>
    <w:rsid w:val="00921288"/>
    <w:rsid w:val="009229DA"/>
    <w:rsid w:val="00925C4E"/>
    <w:rsid w:val="0092643A"/>
    <w:rsid w:val="00931CC9"/>
    <w:rsid w:val="00932A43"/>
    <w:rsid w:val="00936060"/>
    <w:rsid w:val="00937E33"/>
    <w:rsid w:val="00940919"/>
    <w:rsid w:val="009439A5"/>
    <w:rsid w:val="00945E99"/>
    <w:rsid w:val="00962C92"/>
    <w:rsid w:val="00963060"/>
    <w:rsid w:val="009734A4"/>
    <w:rsid w:val="0097511C"/>
    <w:rsid w:val="0098119E"/>
    <w:rsid w:val="00982006"/>
    <w:rsid w:val="00987202"/>
    <w:rsid w:val="009906FD"/>
    <w:rsid w:val="00995E3C"/>
    <w:rsid w:val="009A3492"/>
    <w:rsid w:val="009B4442"/>
    <w:rsid w:val="009C60AF"/>
    <w:rsid w:val="009C6950"/>
    <w:rsid w:val="009C71EC"/>
    <w:rsid w:val="009D567F"/>
    <w:rsid w:val="009E4E6C"/>
    <w:rsid w:val="009F11DB"/>
    <w:rsid w:val="009F5BB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67D43"/>
    <w:rsid w:val="00A728C6"/>
    <w:rsid w:val="00A74787"/>
    <w:rsid w:val="00A83494"/>
    <w:rsid w:val="00A83FFD"/>
    <w:rsid w:val="00A84675"/>
    <w:rsid w:val="00A8695F"/>
    <w:rsid w:val="00A9131F"/>
    <w:rsid w:val="00A9219D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E66ED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54BAD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E5C35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C2020"/>
    <w:rsid w:val="00CD1854"/>
    <w:rsid w:val="00CD2430"/>
    <w:rsid w:val="00CD29AF"/>
    <w:rsid w:val="00CD6D58"/>
    <w:rsid w:val="00CE474B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2D15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C4D65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02E99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  <w:rsid w:val="23D35336"/>
    <w:rsid w:val="2BAB11D0"/>
    <w:rsid w:val="31F86AC6"/>
    <w:rsid w:val="4B8F1A34"/>
    <w:rsid w:val="6E92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66BA38"/>
  <w15:docId w15:val="{6283F10A-5AF5-4D37-A0A5-D0CE5FE3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8085D5-689F-40A1-8EE4-58655EC51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2020-10-07T10:07:00Z</cp:lastPrinted>
  <dcterms:created xsi:type="dcterms:W3CDTF">2023-11-06T11:44:00Z</dcterms:created>
  <dcterms:modified xsi:type="dcterms:W3CDTF">2023-11-06T11:44:00Z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1E23206680864484B9BA1D455F5DAAFF</vt:lpwstr>
  </property>
</Properties>
</file>