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41369" w14:textId="77777777" w:rsidR="0020290A" w:rsidRPr="008F7944" w:rsidRDefault="00A60168">
      <w:pPr>
        <w:spacing w:after="120"/>
        <w:rPr>
          <w:b/>
          <w:sz w:val="24"/>
          <w:lang w:val="en-US"/>
        </w:rPr>
      </w:pPr>
      <w:r w:rsidRPr="008F7944">
        <w:rPr>
          <w:b/>
          <w:sz w:val="24"/>
          <w:lang w:val="en-US"/>
        </w:rPr>
        <w:t xml:space="preserve">Progress Test A </w:t>
      </w:r>
    </w:p>
    <w:tbl>
      <w:tblPr>
        <w:tblStyle w:val="TableGrid"/>
        <w:tblW w:w="9686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9"/>
        <w:gridCol w:w="2268"/>
        <w:gridCol w:w="1984"/>
        <w:gridCol w:w="2305"/>
      </w:tblGrid>
      <w:tr w:rsidR="0020290A" w:rsidRPr="008F7944" w14:paraId="4C84D942" w14:textId="77777777">
        <w:trPr>
          <w:trHeight w:val="243"/>
        </w:trPr>
        <w:tc>
          <w:tcPr>
            <w:tcW w:w="9686" w:type="dxa"/>
            <w:gridSpan w:val="4"/>
            <w:shd w:val="clear" w:color="auto" w:fill="D9D9D9" w:themeFill="background1" w:themeFillShade="D9"/>
          </w:tcPr>
          <w:p w14:paraId="2A099423" w14:textId="77777777" w:rsidR="0020290A" w:rsidRPr="008F7944" w:rsidRDefault="00A60168">
            <w:pPr>
              <w:spacing w:before="40" w:after="4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 w:rsidRPr="008F7944">
              <w:rPr>
                <w:b/>
              </w:rPr>
              <w:t>Compreensão oral</w:t>
            </w:r>
          </w:p>
        </w:tc>
      </w:tr>
      <w:tr w:rsidR="0020290A" w:rsidRPr="008F7944" w14:paraId="4B44EC95" w14:textId="77777777">
        <w:trPr>
          <w:trHeight w:val="394"/>
        </w:trPr>
        <w:tc>
          <w:tcPr>
            <w:tcW w:w="3129" w:type="dxa"/>
            <w:shd w:val="clear" w:color="auto" w:fill="F2F2F2" w:themeFill="background1" w:themeFillShade="F2"/>
          </w:tcPr>
          <w:p w14:paraId="1F8F8AF3" w14:textId="77777777" w:rsidR="0020290A" w:rsidRPr="008F7944" w:rsidRDefault="00A60168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8F7944"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0D25B2D" w14:textId="77777777" w:rsidR="0020290A" w:rsidRPr="008F7944" w:rsidRDefault="00A60168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8F7944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0100B175" w14:textId="77777777" w:rsidR="0020290A" w:rsidRPr="008F7944" w:rsidRDefault="00A60168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8F7944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5" w:type="dxa"/>
            <w:shd w:val="clear" w:color="auto" w:fill="F2F2F2" w:themeFill="background1" w:themeFillShade="F2"/>
          </w:tcPr>
          <w:p w14:paraId="12A47C65" w14:textId="77777777" w:rsidR="0020290A" w:rsidRPr="008F7944" w:rsidRDefault="00A60168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proofErr w:type="gramStart"/>
            <w:r w:rsidRPr="008F7944">
              <w:rPr>
                <w:b/>
                <w:color w:val="000000" w:themeColor="text1"/>
              </w:rPr>
              <w:t>Critérios  de</w:t>
            </w:r>
            <w:proofErr w:type="gramEnd"/>
            <w:r w:rsidRPr="008F7944">
              <w:rPr>
                <w:b/>
                <w:color w:val="000000" w:themeColor="text1"/>
              </w:rPr>
              <w:t xml:space="preserve"> Correção</w:t>
            </w:r>
          </w:p>
        </w:tc>
      </w:tr>
      <w:tr w:rsidR="0020290A" w:rsidRPr="008F7944" w14:paraId="54EC1EFB" w14:textId="77777777" w:rsidTr="00E2052F">
        <w:trPr>
          <w:trHeight w:val="1342"/>
        </w:trPr>
        <w:tc>
          <w:tcPr>
            <w:tcW w:w="3129" w:type="dxa"/>
            <w:vMerge w:val="restart"/>
          </w:tcPr>
          <w:p w14:paraId="2E34F6D2" w14:textId="77777777" w:rsidR="0020290A" w:rsidRPr="008F7944" w:rsidRDefault="0020290A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0ED9AA0" w14:textId="77777777" w:rsidR="0020290A" w:rsidRPr="008F7944" w:rsidRDefault="00A60168">
            <w:pPr>
              <w:spacing w:after="0" w:line="230" w:lineRule="exact"/>
              <w:ind w:left="113" w:right="113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8F7944">
              <w:rPr>
                <w:rFonts w:ascii="Calibri" w:eastAsia="Calibri" w:hAnsi="Calibri" w:cs="Times New Roman"/>
                <w:b/>
                <w:sz w:val="20"/>
                <w:szCs w:val="20"/>
              </w:rPr>
              <w:t>Compreensão oral:</w:t>
            </w:r>
            <w:r w:rsidRPr="008F7944">
              <w:rPr>
                <w:rFonts w:ascii="Calibri" w:eastAsia="Calibri" w:hAnsi="Calibri" w:cs="Times New Roman"/>
                <w:b/>
                <w:sz w:val="20"/>
                <w:szCs w:val="20"/>
              </w:rPr>
              <w:br/>
            </w:r>
            <w:r w:rsidRPr="008F7944">
              <w:rPr>
                <w:rFonts w:ascii="Calibri" w:eastAsia="Calibri" w:hAnsi="Calibri" w:cs="Times New Roman"/>
                <w:sz w:val="20"/>
                <w:szCs w:val="20"/>
              </w:rPr>
              <w:t>Identificar palavras e expressões de pequenos textos orais.</w:t>
            </w:r>
          </w:p>
        </w:tc>
        <w:tc>
          <w:tcPr>
            <w:tcW w:w="2268" w:type="dxa"/>
            <w:vMerge w:val="restart"/>
          </w:tcPr>
          <w:p w14:paraId="7651B8C6" w14:textId="77777777" w:rsidR="0020290A" w:rsidRPr="008F7944" w:rsidRDefault="0020290A">
            <w:pPr>
              <w:spacing w:after="0" w:line="230" w:lineRule="exact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382A7D2A" w14:textId="77777777" w:rsidR="0020290A" w:rsidRPr="008F7944" w:rsidRDefault="00A60168">
            <w:pPr>
              <w:pStyle w:val="ListParagraph"/>
              <w:numPr>
                <w:ilvl w:val="0"/>
                <w:numId w:val="11"/>
              </w:numPr>
              <w:spacing w:after="0" w:line="230" w:lineRule="exact"/>
              <w:ind w:right="113"/>
              <w:rPr>
                <w:sz w:val="20"/>
                <w:szCs w:val="20"/>
              </w:rPr>
            </w:pPr>
            <w:r w:rsidRPr="008F7944">
              <w:rPr>
                <w:sz w:val="20"/>
                <w:szCs w:val="20"/>
              </w:rPr>
              <w:t>Completamento de espaços</w:t>
            </w:r>
          </w:p>
          <w:p w14:paraId="51108A33" w14:textId="77777777" w:rsidR="0020290A" w:rsidRPr="008F7944" w:rsidRDefault="0020290A">
            <w:pPr>
              <w:pStyle w:val="ListParagraph"/>
              <w:spacing w:after="0" w:line="230" w:lineRule="exact"/>
              <w:ind w:left="473" w:right="113"/>
              <w:rPr>
                <w:sz w:val="20"/>
                <w:szCs w:val="20"/>
              </w:rPr>
            </w:pPr>
          </w:p>
          <w:p w14:paraId="0292AD7C" w14:textId="1D575A2E" w:rsidR="0020290A" w:rsidRPr="008F7944" w:rsidRDefault="00F614BA">
            <w:pPr>
              <w:pStyle w:val="ListParagraph"/>
              <w:numPr>
                <w:ilvl w:val="0"/>
                <w:numId w:val="11"/>
              </w:numPr>
              <w:spacing w:after="0" w:line="230" w:lineRule="exact"/>
              <w:ind w:right="113"/>
              <w:rPr>
                <w:sz w:val="20"/>
                <w:szCs w:val="20"/>
              </w:rPr>
            </w:pPr>
            <w:r w:rsidRPr="008F7944">
              <w:rPr>
                <w:sz w:val="20"/>
                <w:szCs w:val="20"/>
              </w:rPr>
              <w:t>Associação</w:t>
            </w:r>
          </w:p>
        </w:tc>
        <w:tc>
          <w:tcPr>
            <w:tcW w:w="1984" w:type="dxa"/>
          </w:tcPr>
          <w:p w14:paraId="50161130" w14:textId="77777777" w:rsidR="0020290A" w:rsidRPr="008F7944" w:rsidRDefault="0020290A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799E3F8B" w14:textId="77777777" w:rsidR="0020290A" w:rsidRPr="008F7944" w:rsidRDefault="00A60168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  <w:r w:rsidRPr="008F7944">
              <w:rPr>
                <w:b/>
                <w:sz w:val="20"/>
                <w:szCs w:val="20"/>
              </w:rPr>
              <w:t xml:space="preserve">10 </w:t>
            </w:r>
            <w:r w:rsidRPr="008F7944">
              <w:rPr>
                <w:rFonts w:cstheme="minorHAnsi"/>
                <w:b/>
                <w:sz w:val="20"/>
                <w:szCs w:val="20"/>
              </w:rPr>
              <w:t>× 5</w:t>
            </w:r>
            <w:r w:rsidRPr="008F7944">
              <w:rPr>
                <w:b/>
                <w:sz w:val="20"/>
                <w:szCs w:val="20"/>
              </w:rPr>
              <w:t xml:space="preserve"> = 50</w:t>
            </w:r>
          </w:p>
          <w:p w14:paraId="46F8B7EC" w14:textId="77777777" w:rsidR="0020290A" w:rsidRPr="008F7944" w:rsidRDefault="0020290A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0B5050FF" w14:textId="77777777" w:rsidR="00F614BA" w:rsidRPr="008F7944" w:rsidRDefault="00F614BA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4EB4BF76" w14:textId="77777777" w:rsidR="0020290A" w:rsidRPr="008F7944" w:rsidRDefault="00A60168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  <w:r w:rsidRPr="008F7944">
              <w:rPr>
                <w:b/>
                <w:sz w:val="20"/>
                <w:szCs w:val="20"/>
              </w:rPr>
              <w:t xml:space="preserve">5 </w:t>
            </w:r>
            <w:r w:rsidRPr="008F7944">
              <w:rPr>
                <w:rFonts w:cstheme="minorHAnsi"/>
                <w:b/>
                <w:sz w:val="20"/>
                <w:szCs w:val="20"/>
              </w:rPr>
              <w:t>× 10</w:t>
            </w:r>
            <w:r w:rsidRPr="008F7944">
              <w:rPr>
                <w:b/>
                <w:sz w:val="20"/>
                <w:szCs w:val="20"/>
              </w:rPr>
              <w:t xml:space="preserve"> = 50</w:t>
            </w:r>
          </w:p>
        </w:tc>
        <w:tc>
          <w:tcPr>
            <w:tcW w:w="2305" w:type="dxa"/>
            <w:vMerge w:val="restart"/>
          </w:tcPr>
          <w:p w14:paraId="0721ECD5" w14:textId="77777777" w:rsidR="0020290A" w:rsidRPr="008F7944" w:rsidRDefault="0020290A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B876E7D" w14:textId="77777777" w:rsidR="0020290A" w:rsidRPr="008F7944" w:rsidRDefault="00A60168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8F7944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55A67359" w14:textId="77777777" w:rsidR="0020290A" w:rsidRPr="008F7944" w:rsidRDefault="0020290A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66AD7040" w14:textId="77777777" w:rsidR="00F614BA" w:rsidRPr="008F7944" w:rsidRDefault="00F614BA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14"/>
                <w:szCs w:val="14"/>
              </w:rPr>
            </w:pPr>
          </w:p>
          <w:p w14:paraId="6DA3F12D" w14:textId="77777777" w:rsidR="0020290A" w:rsidRPr="008F7944" w:rsidRDefault="00A60168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8F7944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45682F01" w14:textId="77777777" w:rsidR="0020290A" w:rsidRPr="008F7944" w:rsidRDefault="0020290A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8E00351" w14:textId="77777777" w:rsidR="0020290A" w:rsidRPr="008F7944" w:rsidRDefault="0020290A">
            <w:pPr>
              <w:spacing w:after="0" w:line="230" w:lineRule="exact"/>
              <w:ind w:right="113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</w:tr>
      <w:tr w:rsidR="0020290A" w:rsidRPr="008F7944" w14:paraId="57DBD3CA" w14:textId="77777777">
        <w:trPr>
          <w:trHeight w:val="275"/>
        </w:trPr>
        <w:tc>
          <w:tcPr>
            <w:tcW w:w="3129" w:type="dxa"/>
            <w:vMerge/>
          </w:tcPr>
          <w:p w14:paraId="016D53E3" w14:textId="77777777" w:rsidR="0020290A" w:rsidRPr="008F7944" w:rsidRDefault="0020290A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  <w:tc>
          <w:tcPr>
            <w:tcW w:w="2268" w:type="dxa"/>
            <w:vMerge/>
          </w:tcPr>
          <w:p w14:paraId="5A37D0A1" w14:textId="77777777" w:rsidR="0020290A" w:rsidRPr="008F7944" w:rsidRDefault="0020290A">
            <w:pPr>
              <w:pStyle w:val="ListParagraph"/>
              <w:numPr>
                <w:ilvl w:val="0"/>
                <w:numId w:val="12"/>
              </w:numPr>
              <w:tabs>
                <w:tab w:val="left" w:pos="317"/>
              </w:tabs>
              <w:spacing w:before="40" w:after="40" w:line="220" w:lineRule="exact"/>
              <w:ind w:left="113" w:right="113" w:hanging="175"/>
              <w:contextualSpacing w:val="0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bottom"/>
          </w:tcPr>
          <w:p w14:paraId="2A4B8DED" w14:textId="77777777" w:rsidR="0020290A" w:rsidRPr="008F7944" w:rsidRDefault="00A60168">
            <w:pPr>
              <w:spacing w:before="40" w:after="40" w:line="220" w:lineRule="exact"/>
              <w:ind w:left="113" w:right="113"/>
              <w:rPr>
                <w:b/>
                <w:color w:val="000000" w:themeColor="text1"/>
              </w:rPr>
            </w:pPr>
            <w:r w:rsidRPr="008F7944">
              <w:rPr>
                <w:b/>
                <w:color w:val="000000" w:themeColor="text1"/>
              </w:rPr>
              <w:t>Total: 100</w:t>
            </w:r>
          </w:p>
        </w:tc>
        <w:tc>
          <w:tcPr>
            <w:tcW w:w="2305" w:type="dxa"/>
            <w:vMerge/>
          </w:tcPr>
          <w:p w14:paraId="2F908F72" w14:textId="77777777" w:rsidR="0020290A" w:rsidRPr="008F7944" w:rsidRDefault="0020290A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</w:tr>
    </w:tbl>
    <w:p w14:paraId="2758E23F" w14:textId="77777777" w:rsidR="0020290A" w:rsidRPr="008F7944" w:rsidRDefault="0020290A">
      <w:pPr>
        <w:spacing w:after="120"/>
        <w:rPr>
          <w:b/>
          <w:color w:val="000000" w:themeColor="text1"/>
          <w:sz w:val="4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68"/>
        <w:gridCol w:w="1984"/>
        <w:gridCol w:w="2302"/>
      </w:tblGrid>
      <w:tr w:rsidR="0020290A" w:rsidRPr="008F7944" w14:paraId="6145F7BC" w14:textId="77777777">
        <w:tc>
          <w:tcPr>
            <w:tcW w:w="9693" w:type="dxa"/>
            <w:gridSpan w:val="4"/>
            <w:shd w:val="clear" w:color="auto" w:fill="D9D9D9" w:themeFill="background1" w:themeFillShade="D9"/>
          </w:tcPr>
          <w:p w14:paraId="17EC5A04" w14:textId="77777777" w:rsidR="0020290A" w:rsidRPr="008F7944" w:rsidRDefault="00A60168">
            <w:pPr>
              <w:spacing w:before="40" w:after="40" w:line="220" w:lineRule="exact"/>
              <w:ind w:left="113" w:right="113"/>
              <w:jc w:val="center"/>
              <w:rPr>
                <w:b/>
              </w:rPr>
            </w:pPr>
            <w:r w:rsidRPr="008F7944">
              <w:rPr>
                <w:rFonts w:ascii="Calibri" w:eastAsia="Calibri" w:hAnsi="Calibri" w:cs="Times New Roman"/>
                <w:b/>
              </w:rPr>
              <w:t>Compreensão escrita</w:t>
            </w:r>
          </w:p>
        </w:tc>
      </w:tr>
      <w:tr w:rsidR="0020290A" w:rsidRPr="008F7944" w14:paraId="5FCAA865" w14:textId="77777777">
        <w:tc>
          <w:tcPr>
            <w:tcW w:w="3139" w:type="dxa"/>
            <w:shd w:val="clear" w:color="auto" w:fill="F2F2F2" w:themeFill="background1" w:themeFillShade="F2"/>
          </w:tcPr>
          <w:p w14:paraId="543DCE8C" w14:textId="77777777" w:rsidR="0020290A" w:rsidRPr="008F7944" w:rsidRDefault="00A60168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8F7944"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229B63C" w14:textId="77777777" w:rsidR="0020290A" w:rsidRPr="008F7944" w:rsidRDefault="00A60168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8F7944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754112C8" w14:textId="77777777" w:rsidR="0020290A" w:rsidRPr="008F7944" w:rsidRDefault="00A60168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8F7944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F2F2F2" w:themeFill="background1" w:themeFillShade="F2"/>
          </w:tcPr>
          <w:p w14:paraId="5C7A6D94" w14:textId="77777777" w:rsidR="0020290A" w:rsidRPr="008F7944" w:rsidRDefault="00A60168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8F7944">
              <w:rPr>
                <w:b/>
                <w:color w:val="000000" w:themeColor="text1"/>
              </w:rPr>
              <w:t>Critérios de Correção</w:t>
            </w:r>
          </w:p>
        </w:tc>
      </w:tr>
      <w:tr w:rsidR="0020290A" w:rsidRPr="008F7944" w14:paraId="550BB91F" w14:textId="77777777">
        <w:trPr>
          <w:trHeight w:val="2546"/>
        </w:trPr>
        <w:tc>
          <w:tcPr>
            <w:tcW w:w="3139" w:type="dxa"/>
            <w:vMerge w:val="restart"/>
          </w:tcPr>
          <w:p w14:paraId="7CAB1E87" w14:textId="77777777" w:rsidR="0020290A" w:rsidRPr="008F7944" w:rsidRDefault="00A60168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 w:rsidRPr="008F7944">
              <w:rPr>
                <w:rFonts w:eastAsia="Calibri" w:cs="Times New Roman"/>
                <w:b/>
                <w:sz w:val="20"/>
                <w:szCs w:val="20"/>
              </w:rPr>
              <w:t>Compreensão escrita:</w:t>
            </w:r>
            <w:r w:rsidRPr="008F7944">
              <w:rPr>
                <w:rFonts w:eastAsia="Calibri" w:cs="Times New Roman"/>
                <w:b/>
                <w:sz w:val="20"/>
                <w:szCs w:val="20"/>
              </w:rPr>
              <w:br/>
            </w:r>
            <w:r w:rsidRPr="008F7944">
              <w:rPr>
                <w:rFonts w:eastAsia="Calibri" w:cs="Calibri"/>
                <w:color w:val="000000"/>
                <w:sz w:val="20"/>
                <w:szCs w:val="20"/>
              </w:rPr>
              <w:t>Compreender mensagens curtas e simples sobre assuntos do seu interesse.</w:t>
            </w:r>
          </w:p>
        </w:tc>
        <w:tc>
          <w:tcPr>
            <w:tcW w:w="2268" w:type="dxa"/>
            <w:vMerge w:val="restart"/>
          </w:tcPr>
          <w:p w14:paraId="4BBF1A34" w14:textId="77777777" w:rsidR="0020290A" w:rsidRPr="008F7944" w:rsidRDefault="0020290A">
            <w:pPr>
              <w:spacing w:before="40" w:after="0" w:line="230" w:lineRule="exact"/>
              <w:jc w:val="center"/>
              <w:rPr>
                <w:b/>
                <w:sz w:val="20"/>
                <w:szCs w:val="20"/>
              </w:rPr>
            </w:pPr>
          </w:p>
          <w:p w14:paraId="7D5D0BC9" w14:textId="77777777" w:rsidR="0020290A" w:rsidRPr="008F7944" w:rsidRDefault="00A60168">
            <w:pPr>
              <w:spacing w:after="0" w:line="240" w:lineRule="auto"/>
              <w:ind w:left="407" w:right="113" w:hanging="294"/>
              <w:rPr>
                <w:sz w:val="20"/>
                <w:szCs w:val="20"/>
              </w:rPr>
            </w:pPr>
            <w:r w:rsidRPr="008F7944">
              <w:rPr>
                <w:b/>
                <w:color w:val="000000" w:themeColor="text1"/>
                <w:sz w:val="20"/>
                <w:szCs w:val="20"/>
              </w:rPr>
              <w:t>A.</w:t>
            </w:r>
            <w:r w:rsidRPr="008F7944">
              <w:rPr>
                <w:rFonts w:cs="Arial"/>
                <w:b/>
                <w:sz w:val="20"/>
                <w:szCs w:val="20"/>
              </w:rPr>
              <w:tab/>
            </w:r>
            <w:r w:rsidRPr="008F7944">
              <w:rPr>
                <w:sz w:val="20"/>
                <w:szCs w:val="20"/>
              </w:rPr>
              <w:t>Verdadeiro / Falso</w:t>
            </w:r>
          </w:p>
          <w:p w14:paraId="0E50EF09" w14:textId="77777777" w:rsidR="002A47D3" w:rsidRPr="008F7944" w:rsidRDefault="002A47D3" w:rsidP="002A47D3">
            <w:pPr>
              <w:pStyle w:val="ListParagraph"/>
              <w:spacing w:after="0" w:line="240" w:lineRule="auto"/>
              <w:ind w:left="473" w:right="113"/>
              <w:rPr>
                <w:sz w:val="20"/>
                <w:szCs w:val="20"/>
              </w:rPr>
            </w:pPr>
            <w:r w:rsidRPr="008F7944">
              <w:rPr>
                <w:sz w:val="20"/>
                <w:szCs w:val="20"/>
              </w:rPr>
              <w:t>com correção das afirmações falsas</w:t>
            </w:r>
          </w:p>
          <w:p w14:paraId="759A287C" w14:textId="77777777" w:rsidR="0020290A" w:rsidRPr="008F7944" w:rsidRDefault="0020290A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361010AA" w14:textId="77777777" w:rsidR="0020290A" w:rsidRPr="008F7944" w:rsidRDefault="0020290A">
            <w:pPr>
              <w:spacing w:after="0" w:line="240" w:lineRule="auto"/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215C07BA" w14:textId="77777777" w:rsidR="0020290A" w:rsidRPr="008F7944" w:rsidRDefault="0020290A">
            <w:pPr>
              <w:spacing w:after="0" w:line="240" w:lineRule="auto"/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62A1265C" w14:textId="77777777" w:rsidR="0020290A" w:rsidRPr="008F7944" w:rsidRDefault="0020290A">
            <w:pPr>
              <w:spacing w:after="0" w:line="240" w:lineRule="auto"/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5B4995AD" w14:textId="77777777" w:rsidR="0020290A" w:rsidRPr="008F7944" w:rsidRDefault="0020290A">
            <w:pPr>
              <w:spacing w:after="0" w:line="240" w:lineRule="auto"/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30FFEA29" w14:textId="77777777" w:rsidR="0020290A" w:rsidRPr="008F7944" w:rsidRDefault="0020290A">
            <w:pPr>
              <w:spacing w:after="0" w:line="240" w:lineRule="auto"/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40340890" w14:textId="77777777" w:rsidR="0020290A" w:rsidRPr="008F7944" w:rsidRDefault="0020290A">
            <w:pPr>
              <w:spacing w:after="0" w:line="240" w:lineRule="auto"/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273952DB" w14:textId="77777777" w:rsidR="0020290A" w:rsidRPr="008F7944" w:rsidRDefault="0020290A">
            <w:pPr>
              <w:spacing w:after="0" w:line="240" w:lineRule="auto"/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5D2C6D87" w14:textId="77777777" w:rsidR="0020290A" w:rsidRPr="008F7944" w:rsidRDefault="00A60168">
            <w:pPr>
              <w:spacing w:after="0" w:line="240" w:lineRule="auto"/>
              <w:ind w:left="407" w:right="113" w:hanging="294"/>
              <w:rPr>
                <w:sz w:val="20"/>
                <w:szCs w:val="20"/>
              </w:rPr>
            </w:pPr>
            <w:r w:rsidRPr="008F7944">
              <w:rPr>
                <w:b/>
                <w:color w:val="000000" w:themeColor="text1"/>
                <w:sz w:val="20"/>
                <w:szCs w:val="20"/>
              </w:rPr>
              <w:t>B.</w:t>
            </w:r>
            <w:r w:rsidRPr="008F7944">
              <w:rPr>
                <w:rFonts w:cs="Arial"/>
                <w:b/>
                <w:sz w:val="20"/>
                <w:szCs w:val="20"/>
              </w:rPr>
              <w:tab/>
            </w:r>
            <w:r w:rsidRPr="008F7944">
              <w:rPr>
                <w:sz w:val="20"/>
                <w:szCs w:val="20"/>
              </w:rPr>
              <w:t>Resposta curta</w:t>
            </w:r>
          </w:p>
          <w:p w14:paraId="0C72C94F" w14:textId="77777777" w:rsidR="0020290A" w:rsidRPr="008F7944" w:rsidRDefault="0020290A">
            <w:pPr>
              <w:spacing w:after="0" w:line="240" w:lineRule="auto"/>
              <w:ind w:right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A19971" w14:textId="77777777" w:rsidR="0020290A" w:rsidRPr="008F7944" w:rsidRDefault="0020290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1488514E" w14:textId="77777777" w:rsidR="0020290A" w:rsidRPr="008F7944" w:rsidRDefault="00A60168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 w:rsidRPr="008F7944">
              <w:rPr>
                <w:sz w:val="20"/>
                <w:szCs w:val="20"/>
              </w:rPr>
              <w:t>Afirmações verdadeiras e sem referência</w:t>
            </w:r>
          </w:p>
          <w:p w14:paraId="4CA3DB3A" w14:textId="020F4B5C" w:rsidR="0020290A" w:rsidRPr="008F7944" w:rsidRDefault="00A60168">
            <w:pPr>
              <w:spacing w:after="0" w:line="240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 w:rsidRPr="008F7944">
              <w:rPr>
                <w:b/>
                <w:sz w:val="20"/>
                <w:szCs w:val="20"/>
              </w:rPr>
              <w:t xml:space="preserve">2 </w:t>
            </w:r>
            <w:r w:rsidRPr="008F7944">
              <w:rPr>
                <w:rFonts w:cstheme="minorHAnsi"/>
                <w:b/>
                <w:sz w:val="20"/>
                <w:szCs w:val="20"/>
              </w:rPr>
              <w:t>× 5 = 10 (A.</w:t>
            </w:r>
            <w:r w:rsidR="00F614BA" w:rsidRPr="008F7944">
              <w:rPr>
                <w:rFonts w:cstheme="minorHAnsi"/>
                <w:b/>
                <w:sz w:val="20"/>
                <w:szCs w:val="20"/>
              </w:rPr>
              <w:t>1</w:t>
            </w:r>
            <w:r w:rsidRPr="008F7944">
              <w:rPr>
                <w:rFonts w:cstheme="minorHAnsi"/>
                <w:b/>
                <w:sz w:val="20"/>
                <w:szCs w:val="20"/>
              </w:rPr>
              <w:t>, A.</w:t>
            </w:r>
            <w:r w:rsidR="00F614BA" w:rsidRPr="008F7944">
              <w:rPr>
                <w:rFonts w:cstheme="minorHAnsi"/>
                <w:b/>
                <w:sz w:val="20"/>
                <w:szCs w:val="20"/>
              </w:rPr>
              <w:t>4</w:t>
            </w:r>
            <w:r w:rsidRPr="008F7944">
              <w:rPr>
                <w:rFonts w:cstheme="minorHAnsi"/>
                <w:b/>
                <w:sz w:val="20"/>
                <w:szCs w:val="20"/>
              </w:rPr>
              <w:t>)</w:t>
            </w:r>
          </w:p>
          <w:p w14:paraId="451E1B42" w14:textId="77777777" w:rsidR="0020290A" w:rsidRPr="008F7944" w:rsidRDefault="00A60168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 w:rsidRPr="008F7944">
              <w:rPr>
                <w:sz w:val="20"/>
                <w:szCs w:val="20"/>
              </w:rPr>
              <w:t>Afirmações falsas</w:t>
            </w:r>
          </w:p>
          <w:p w14:paraId="2F088EFD" w14:textId="082F82B2" w:rsidR="0020290A" w:rsidRPr="008F7944" w:rsidRDefault="00A60168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 w:rsidRPr="008F7944">
              <w:rPr>
                <w:b/>
                <w:sz w:val="20"/>
                <w:szCs w:val="20"/>
              </w:rPr>
              <w:t xml:space="preserve">3 </w:t>
            </w:r>
            <w:r w:rsidRPr="008F7944">
              <w:rPr>
                <w:rFonts w:cstheme="minorHAnsi"/>
                <w:b/>
                <w:sz w:val="20"/>
                <w:szCs w:val="20"/>
              </w:rPr>
              <w:t>× 5 = 15 (A.</w:t>
            </w:r>
            <w:r w:rsidR="00F614BA" w:rsidRPr="008F7944">
              <w:rPr>
                <w:rFonts w:cstheme="minorHAnsi"/>
                <w:b/>
                <w:sz w:val="20"/>
                <w:szCs w:val="20"/>
              </w:rPr>
              <w:t>2</w:t>
            </w:r>
            <w:r w:rsidRPr="008F7944">
              <w:rPr>
                <w:rFonts w:cstheme="minorHAnsi"/>
                <w:b/>
                <w:sz w:val="20"/>
                <w:szCs w:val="20"/>
              </w:rPr>
              <w:t>, A.</w:t>
            </w:r>
            <w:r w:rsidR="00F614BA" w:rsidRPr="008F7944">
              <w:rPr>
                <w:rFonts w:cstheme="minorHAnsi"/>
                <w:b/>
                <w:sz w:val="20"/>
                <w:szCs w:val="20"/>
              </w:rPr>
              <w:t>3</w:t>
            </w:r>
            <w:r w:rsidRPr="008F7944">
              <w:rPr>
                <w:rFonts w:cstheme="minorHAnsi"/>
                <w:b/>
                <w:sz w:val="20"/>
                <w:szCs w:val="20"/>
              </w:rPr>
              <w:t>, A.</w:t>
            </w:r>
            <w:r w:rsidR="00F614BA" w:rsidRPr="008F7944">
              <w:rPr>
                <w:rFonts w:cstheme="minorHAnsi"/>
                <w:b/>
                <w:sz w:val="20"/>
                <w:szCs w:val="20"/>
              </w:rPr>
              <w:t>5</w:t>
            </w:r>
            <w:r w:rsidRPr="008F7944">
              <w:rPr>
                <w:rFonts w:cstheme="minorHAnsi"/>
                <w:b/>
                <w:sz w:val="20"/>
                <w:szCs w:val="20"/>
              </w:rPr>
              <w:t>)</w:t>
            </w:r>
            <w:r w:rsidRPr="008F7944">
              <w:rPr>
                <w:rFonts w:cstheme="minorHAnsi"/>
                <w:b/>
                <w:sz w:val="20"/>
                <w:szCs w:val="20"/>
              </w:rPr>
              <w:br/>
            </w:r>
            <w:r w:rsidRPr="008F7944">
              <w:rPr>
                <w:rFonts w:cstheme="minorHAnsi"/>
                <w:sz w:val="20"/>
                <w:szCs w:val="20"/>
              </w:rPr>
              <w:t>Correção das afirmações falsas</w:t>
            </w:r>
            <w:r w:rsidRPr="008F7944">
              <w:rPr>
                <w:rFonts w:cstheme="minorHAnsi"/>
                <w:b/>
                <w:sz w:val="20"/>
                <w:szCs w:val="20"/>
              </w:rPr>
              <w:br/>
              <w:t>3 × 5 = 15</w:t>
            </w:r>
          </w:p>
          <w:p w14:paraId="76625BD8" w14:textId="77777777" w:rsidR="0020290A" w:rsidRPr="008F7944" w:rsidRDefault="0020290A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2B4359B7" w14:textId="77777777" w:rsidR="0020290A" w:rsidRPr="008F7944" w:rsidRDefault="00A60168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 w:rsidRPr="008F7944">
              <w:rPr>
                <w:b/>
                <w:sz w:val="20"/>
                <w:szCs w:val="20"/>
              </w:rPr>
              <w:t xml:space="preserve">5 </w:t>
            </w:r>
            <w:r w:rsidRPr="008F7944">
              <w:rPr>
                <w:rFonts w:cstheme="minorHAnsi"/>
                <w:b/>
                <w:sz w:val="20"/>
                <w:szCs w:val="20"/>
              </w:rPr>
              <w:t>× 12</w:t>
            </w:r>
            <w:r w:rsidRPr="008F7944">
              <w:rPr>
                <w:b/>
                <w:sz w:val="20"/>
                <w:szCs w:val="20"/>
              </w:rPr>
              <w:t xml:space="preserve"> = 60</w:t>
            </w:r>
          </w:p>
          <w:p w14:paraId="51D581C5" w14:textId="77777777" w:rsidR="0020290A" w:rsidRPr="008F7944" w:rsidRDefault="0020290A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06E03691" w14:textId="77777777" w:rsidR="0020290A" w:rsidRPr="008F7944" w:rsidRDefault="0020290A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6299FD8A" w14:textId="77777777" w:rsidR="0020290A" w:rsidRPr="008F7944" w:rsidRDefault="0020290A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48A07F0F" w14:textId="77777777" w:rsidR="0020290A" w:rsidRPr="008F7944" w:rsidRDefault="0020290A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</w:tc>
        <w:tc>
          <w:tcPr>
            <w:tcW w:w="2302" w:type="dxa"/>
            <w:vMerge w:val="restart"/>
          </w:tcPr>
          <w:p w14:paraId="503739D1" w14:textId="77777777" w:rsidR="0020290A" w:rsidRPr="008F7944" w:rsidRDefault="0020290A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71B1D8D2" w14:textId="77777777" w:rsidR="0020290A" w:rsidRPr="008F7944" w:rsidRDefault="00A60168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8F7944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4ED7DE95" w14:textId="77777777" w:rsidR="0020290A" w:rsidRPr="008F7944" w:rsidRDefault="0020290A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4A82E25B" w14:textId="77777777" w:rsidR="0020290A" w:rsidRPr="008F7944" w:rsidRDefault="0020290A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6D1F3935" w14:textId="77777777" w:rsidR="00CF6C30" w:rsidRPr="008F7944" w:rsidRDefault="00CF6C30" w:rsidP="00CF6C30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8F7944">
              <w:rPr>
                <w:rFonts w:eastAsia="Calibri" w:cs="Times New Roman"/>
                <w:sz w:val="20"/>
                <w:szCs w:val="20"/>
              </w:rPr>
              <w:t>Certo / Parcialmente certo / Errado</w:t>
            </w:r>
          </w:p>
          <w:p w14:paraId="61E29153" w14:textId="4C87F118" w:rsidR="00CF6C30" w:rsidRPr="008F7944" w:rsidRDefault="00CF6C30" w:rsidP="00CF6C30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8F7944">
              <w:rPr>
                <w:rFonts w:eastAsia="Calibri" w:cs="Times New Roman"/>
                <w:sz w:val="20"/>
                <w:szCs w:val="20"/>
              </w:rPr>
              <w:t xml:space="preserve">Conteúdo certo: </w:t>
            </w:r>
            <w:r>
              <w:rPr>
                <w:rFonts w:eastAsia="Calibri" w:cs="Times New Roman"/>
                <w:sz w:val="20"/>
                <w:szCs w:val="20"/>
              </w:rPr>
              <w:t>5</w:t>
            </w:r>
          </w:p>
          <w:p w14:paraId="4BEE0CB8" w14:textId="33F00BBE" w:rsidR="00CF6C30" w:rsidRPr="008F7944" w:rsidRDefault="00CF6C30" w:rsidP="00CF6C30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8F7944">
              <w:rPr>
                <w:rFonts w:eastAsia="Calibri" w:cs="Times New Roman"/>
                <w:sz w:val="20"/>
                <w:szCs w:val="20"/>
              </w:rPr>
              <w:t xml:space="preserve">Conteúdo parcialmente certo: 1 a </w:t>
            </w:r>
            <w:r>
              <w:rPr>
                <w:rFonts w:eastAsia="Calibri" w:cs="Times New Roman"/>
                <w:sz w:val="20"/>
                <w:szCs w:val="20"/>
              </w:rPr>
              <w:t>4</w:t>
            </w:r>
          </w:p>
          <w:p w14:paraId="1A3289F0" w14:textId="066ADA72" w:rsidR="0020290A" w:rsidRPr="008F7944" w:rsidRDefault="00CF6C30" w:rsidP="00CF6C30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8F7944">
              <w:rPr>
                <w:rFonts w:eastAsia="Calibri" w:cs="Times New Roman"/>
                <w:sz w:val="20"/>
                <w:szCs w:val="20"/>
              </w:rPr>
              <w:t>Conteúdo errado: 0</w:t>
            </w:r>
          </w:p>
          <w:p w14:paraId="1FE27D9A" w14:textId="77777777" w:rsidR="0020290A" w:rsidRPr="008F7944" w:rsidRDefault="0020290A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7296595C" w14:textId="77777777" w:rsidR="00CF6C30" w:rsidRPr="008F7944" w:rsidRDefault="00CF6C30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254364BD" w14:textId="77777777" w:rsidR="0020290A" w:rsidRPr="008F7944" w:rsidRDefault="00A60168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8F7944">
              <w:rPr>
                <w:rFonts w:eastAsia="Calibri" w:cs="Times New Roman"/>
                <w:sz w:val="20"/>
                <w:szCs w:val="20"/>
              </w:rPr>
              <w:t>Certo / Parcialmente certo / Errado</w:t>
            </w:r>
          </w:p>
          <w:p w14:paraId="257C5B30" w14:textId="77777777" w:rsidR="0020290A" w:rsidRPr="008F7944" w:rsidRDefault="00A60168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8F7944">
              <w:rPr>
                <w:rFonts w:eastAsia="Calibri" w:cs="Times New Roman"/>
                <w:sz w:val="20"/>
                <w:szCs w:val="20"/>
              </w:rPr>
              <w:t>Conteúdo certo: 12</w:t>
            </w:r>
          </w:p>
          <w:p w14:paraId="2EC30094" w14:textId="4C662597" w:rsidR="0020290A" w:rsidRPr="008F7944" w:rsidRDefault="00A60168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8F7944">
              <w:rPr>
                <w:rFonts w:eastAsia="Calibri" w:cs="Times New Roman"/>
                <w:sz w:val="20"/>
                <w:szCs w:val="20"/>
              </w:rPr>
              <w:t>Conteúdo parcialmente certo: 1 a 1</w:t>
            </w:r>
            <w:r w:rsidR="00F614BA" w:rsidRPr="008F7944">
              <w:rPr>
                <w:rFonts w:eastAsia="Calibri" w:cs="Times New Roman"/>
                <w:sz w:val="20"/>
                <w:szCs w:val="20"/>
              </w:rPr>
              <w:t>1</w:t>
            </w:r>
          </w:p>
          <w:p w14:paraId="09F9F3D4" w14:textId="77777777" w:rsidR="0020290A" w:rsidRPr="008F7944" w:rsidRDefault="00A60168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8F7944">
              <w:rPr>
                <w:rFonts w:eastAsia="Calibri" w:cs="Times New Roman"/>
                <w:sz w:val="20"/>
                <w:szCs w:val="20"/>
              </w:rPr>
              <w:t>Conteúdo errado: 0</w:t>
            </w:r>
          </w:p>
        </w:tc>
      </w:tr>
      <w:tr w:rsidR="0020290A" w:rsidRPr="008F7944" w14:paraId="558C9B3E" w14:textId="77777777">
        <w:trPr>
          <w:trHeight w:val="340"/>
        </w:trPr>
        <w:tc>
          <w:tcPr>
            <w:tcW w:w="3139" w:type="dxa"/>
            <w:vMerge/>
          </w:tcPr>
          <w:p w14:paraId="3DC9C170" w14:textId="77777777" w:rsidR="0020290A" w:rsidRPr="008F7944" w:rsidRDefault="0020290A">
            <w:pPr>
              <w:spacing w:after="0" w:line="220" w:lineRule="exact"/>
              <w:ind w:left="113" w:right="113"/>
            </w:pPr>
          </w:p>
        </w:tc>
        <w:tc>
          <w:tcPr>
            <w:tcW w:w="2268" w:type="dxa"/>
            <w:vMerge/>
          </w:tcPr>
          <w:p w14:paraId="000EC41A" w14:textId="77777777" w:rsidR="0020290A" w:rsidRPr="008F7944" w:rsidRDefault="0020290A">
            <w:pPr>
              <w:tabs>
                <w:tab w:val="left" w:pos="317"/>
              </w:tabs>
              <w:spacing w:after="0" w:line="22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bottom"/>
          </w:tcPr>
          <w:p w14:paraId="5185C7D3" w14:textId="77777777" w:rsidR="0020290A" w:rsidRPr="008F7944" w:rsidRDefault="00A60168">
            <w:pPr>
              <w:spacing w:before="40" w:after="40" w:line="220" w:lineRule="exact"/>
              <w:ind w:left="113" w:right="113"/>
              <w:rPr>
                <w:b/>
                <w:sz w:val="20"/>
                <w:szCs w:val="20"/>
              </w:rPr>
            </w:pPr>
            <w:r w:rsidRPr="008F7944"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144FD434" w14:textId="77777777" w:rsidR="0020290A" w:rsidRPr="008F7944" w:rsidRDefault="0020290A">
            <w:pPr>
              <w:spacing w:after="0" w:line="220" w:lineRule="exact"/>
              <w:ind w:left="113" w:right="113"/>
              <w:rPr>
                <w:sz w:val="20"/>
                <w:szCs w:val="20"/>
              </w:rPr>
            </w:pPr>
          </w:p>
        </w:tc>
      </w:tr>
    </w:tbl>
    <w:p w14:paraId="0E2C76E3" w14:textId="77777777" w:rsidR="0020290A" w:rsidRPr="008F7944" w:rsidRDefault="0020290A">
      <w:pPr>
        <w:spacing w:after="0" w:line="240" w:lineRule="auto"/>
        <w:rPr>
          <w:b/>
          <w:sz w:val="2"/>
          <w:szCs w:val="20"/>
          <w:lang w:val="en-US"/>
        </w:rPr>
      </w:pPr>
    </w:p>
    <w:p w14:paraId="5AD9A261" w14:textId="77777777" w:rsidR="0020290A" w:rsidRPr="008F7944" w:rsidRDefault="0020290A">
      <w:pPr>
        <w:spacing w:after="0" w:line="240" w:lineRule="auto"/>
        <w:rPr>
          <w:b/>
          <w:sz w:val="20"/>
          <w:szCs w:val="20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15"/>
        <w:gridCol w:w="2269"/>
        <w:gridCol w:w="7"/>
        <w:gridCol w:w="1964"/>
        <w:gridCol w:w="13"/>
        <w:gridCol w:w="2302"/>
      </w:tblGrid>
      <w:tr w:rsidR="0020290A" w:rsidRPr="008F7944" w14:paraId="63D5DDF2" w14:textId="77777777">
        <w:tc>
          <w:tcPr>
            <w:tcW w:w="9693" w:type="dxa"/>
            <w:gridSpan w:val="7"/>
            <w:shd w:val="clear" w:color="auto" w:fill="BFBFBF" w:themeFill="background1" w:themeFillShade="BF"/>
          </w:tcPr>
          <w:p w14:paraId="6A373AC1" w14:textId="77777777" w:rsidR="0020290A" w:rsidRPr="008F7944" w:rsidRDefault="00A60168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8F7944">
              <w:rPr>
                <w:b/>
              </w:rPr>
              <w:t>Léxico e gramática</w:t>
            </w:r>
          </w:p>
        </w:tc>
      </w:tr>
      <w:tr w:rsidR="0020290A" w:rsidRPr="008F7944" w14:paraId="30B8FA69" w14:textId="77777777">
        <w:tc>
          <w:tcPr>
            <w:tcW w:w="312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EB072F8" w14:textId="77777777" w:rsidR="0020290A" w:rsidRPr="008F7944" w:rsidRDefault="00A60168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8F7944"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9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3756B4" w14:textId="77777777" w:rsidR="0020290A" w:rsidRPr="008F7944" w:rsidRDefault="00A60168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8F7944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062396" w14:textId="77777777" w:rsidR="0020290A" w:rsidRPr="008F7944" w:rsidRDefault="00A60168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8F7944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15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1690166C" w14:textId="77777777" w:rsidR="0020290A" w:rsidRPr="008F7944" w:rsidRDefault="00A60168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8F7944">
              <w:rPr>
                <w:b/>
                <w:color w:val="000000" w:themeColor="text1"/>
              </w:rPr>
              <w:t>Critérios de Correção</w:t>
            </w:r>
          </w:p>
        </w:tc>
      </w:tr>
      <w:tr w:rsidR="0020290A" w:rsidRPr="008F7944" w14:paraId="2E6ACECE" w14:textId="77777777">
        <w:tc>
          <w:tcPr>
            <w:tcW w:w="3138" w:type="dxa"/>
            <w:gridSpan w:val="2"/>
            <w:tcBorders>
              <w:right w:val="single" w:sz="4" w:space="0" w:color="auto"/>
            </w:tcBorders>
          </w:tcPr>
          <w:p w14:paraId="436B6B6E" w14:textId="2A9EC60E" w:rsidR="0020290A" w:rsidRPr="008F7944" w:rsidRDefault="00A60168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 w:rsidRPr="008F7944">
              <w:rPr>
                <w:b/>
                <w:sz w:val="20"/>
                <w:szCs w:val="20"/>
              </w:rPr>
              <w:t>Léxico:</w:t>
            </w:r>
            <w:r w:rsidRPr="008F7944">
              <w:rPr>
                <w:b/>
                <w:sz w:val="20"/>
                <w:szCs w:val="20"/>
              </w:rPr>
              <w:br/>
            </w:r>
            <w:r w:rsidRPr="008F7944">
              <w:rPr>
                <w:sz w:val="20"/>
                <w:szCs w:val="20"/>
              </w:rPr>
              <w:t xml:space="preserve">Compreender formas de organização do léxico, nomeadamente itens lexicais relacionados com </w:t>
            </w:r>
            <w:proofErr w:type="spellStart"/>
            <w:r w:rsidR="009258A5" w:rsidRPr="008F7944">
              <w:rPr>
                <w:i/>
                <w:iCs/>
                <w:sz w:val="20"/>
                <w:szCs w:val="20"/>
              </w:rPr>
              <w:t>shops</w:t>
            </w:r>
            <w:proofErr w:type="spellEnd"/>
            <w:r w:rsidR="009258A5" w:rsidRPr="008F7944">
              <w:rPr>
                <w:sz w:val="20"/>
                <w:szCs w:val="20"/>
              </w:rPr>
              <w:t xml:space="preserve">, </w:t>
            </w:r>
            <w:proofErr w:type="spellStart"/>
            <w:r w:rsidRPr="008F7944">
              <w:rPr>
                <w:i/>
                <w:iCs/>
                <w:sz w:val="20"/>
                <w:szCs w:val="20"/>
              </w:rPr>
              <w:t>public</w:t>
            </w:r>
            <w:proofErr w:type="spellEnd"/>
            <w:r w:rsidRPr="008F7944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F7944">
              <w:rPr>
                <w:i/>
                <w:iCs/>
                <w:sz w:val="20"/>
                <w:szCs w:val="20"/>
              </w:rPr>
              <w:t>buildings</w:t>
            </w:r>
            <w:proofErr w:type="spellEnd"/>
            <w:r w:rsidRPr="008F7944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F7944">
              <w:rPr>
                <w:i/>
                <w:iCs/>
                <w:sz w:val="20"/>
                <w:szCs w:val="20"/>
              </w:rPr>
              <w:t>and</w:t>
            </w:r>
            <w:proofErr w:type="spellEnd"/>
            <w:r w:rsidRPr="008F7944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F7944">
              <w:rPr>
                <w:i/>
                <w:iCs/>
                <w:sz w:val="20"/>
                <w:szCs w:val="20"/>
              </w:rPr>
              <w:t>places</w:t>
            </w:r>
            <w:proofErr w:type="spellEnd"/>
            <w:r w:rsidRPr="008F7944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F7944">
              <w:rPr>
                <w:i/>
                <w:iCs/>
                <w:sz w:val="20"/>
                <w:szCs w:val="20"/>
              </w:rPr>
              <w:t>of</w:t>
            </w:r>
            <w:proofErr w:type="spellEnd"/>
            <w:r w:rsidRPr="008F7944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F7944">
              <w:rPr>
                <w:i/>
                <w:iCs/>
                <w:sz w:val="20"/>
                <w:szCs w:val="20"/>
              </w:rPr>
              <w:t>interest</w:t>
            </w:r>
            <w:proofErr w:type="spellEnd"/>
            <w:r w:rsidR="00F614BA" w:rsidRPr="008F7944">
              <w:rPr>
                <w:sz w:val="20"/>
                <w:szCs w:val="20"/>
              </w:rPr>
              <w:t>.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0B053A46" w14:textId="77777777" w:rsidR="0020290A" w:rsidRPr="008F7944" w:rsidRDefault="0020290A">
            <w:pPr>
              <w:spacing w:before="40" w:after="0" w:line="230" w:lineRule="exact"/>
              <w:jc w:val="center"/>
              <w:rPr>
                <w:b/>
                <w:sz w:val="20"/>
                <w:szCs w:val="20"/>
              </w:rPr>
            </w:pPr>
          </w:p>
          <w:p w14:paraId="629944B4" w14:textId="77777777" w:rsidR="0020290A" w:rsidRPr="008F7944" w:rsidRDefault="00A6016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right="113"/>
              <w:rPr>
                <w:sz w:val="20"/>
                <w:szCs w:val="20"/>
              </w:rPr>
            </w:pPr>
            <w:r w:rsidRPr="008F7944">
              <w:rPr>
                <w:sz w:val="20"/>
                <w:szCs w:val="20"/>
              </w:rPr>
              <w:t>Completamento de espaços</w:t>
            </w:r>
          </w:p>
          <w:p w14:paraId="2CED8CDA" w14:textId="77777777" w:rsidR="0020290A" w:rsidRPr="008F7944" w:rsidRDefault="0020290A">
            <w:pPr>
              <w:pStyle w:val="ListParagraph"/>
              <w:spacing w:after="0" w:line="240" w:lineRule="auto"/>
              <w:ind w:left="473" w:right="113"/>
              <w:rPr>
                <w:sz w:val="20"/>
                <w:szCs w:val="20"/>
              </w:rPr>
            </w:pPr>
          </w:p>
          <w:p w14:paraId="30414A68" w14:textId="77777777" w:rsidR="0020290A" w:rsidRPr="008F7944" w:rsidRDefault="00A6016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right="113"/>
              <w:rPr>
                <w:sz w:val="20"/>
                <w:szCs w:val="20"/>
              </w:rPr>
            </w:pPr>
            <w:r w:rsidRPr="008F7944">
              <w:rPr>
                <w:rFonts w:cs="Arial"/>
                <w:bCs/>
                <w:sz w:val="20"/>
                <w:szCs w:val="20"/>
              </w:rPr>
              <w:t>Legendagem de imagens</w:t>
            </w:r>
          </w:p>
          <w:p w14:paraId="53D04EFF" w14:textId="77777777" w:rsidR="0020290A" w:rsidRPr="008F7944" w:rsidRDefault="0020290A">
            <w:pPr>
              <w:spacing w:after="0" w:line="240" w:lineRule="auto"/>
              <w:ind w:right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797376F5" w14:textId="77777777" w:rsidR="0020290A" w:rsidRPr="008F7944" w:rsidRDefault="0020290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5DA78B8A" w14:textId="77777777" w:rsidR="0020290A" w:rsidRPr="008F7944" w:rsidRDefault="00A60168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 w:rsidRPr="008F7944">
              <w:rPr>
                <w:b/>
                <w:sz w:val="20"/>
                <w:szCs w:val="20"/>
              </w:rPr>
              <w:t xml:space="preserve">5 </w:t>
            </w:r>
            <w:r w:rsidRPr="008F7944">
              <w:rPr>
                <w:rFonts w:cstheme="minorHAnsi"/>
                <w:b/>
                <w:sz w:val="20"/>
                <w:szCs w:val="20"/>
              </w:rPr>
              <w:t>× 3</w:t>
            </w:r>
            <w:r w:rsidRPr="008F7944">
              <w:rPr>
                <w:b/>
                <w:sz w:val="20"/>
                <w:szCs w:val="20"/>
              </w:rPr>
              <w:t xml:space="preserve"> = 15</w:t>
            </w:r>
          </w:p>
          <w:p w14:paraId="7FA114C1" w14:textId="77777777" w:rsidR="0020290A" w:rsidRPr="008F7944" w:rsidRDefault="0020290A">
            <w:pPr>
              <w:spacing w:after="0" w:line="240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61A63855" w14:textId="77777777" w:rsidR="0020290A" w:rsidRPr="008F7944" w:rsidRDefault="0020290A">
            <w:pPr>
              <w:spacing w:after="0" w:line="240" w:lineRule="auto"/>
              <w:ind w:right="113"/>
              <w:rPr>
                <w:rFonts w:cstheme="minorHAnsi"/>
                <w:b/>
                <w:sz w:val="20"/>
                <w:szCs w:val="20"/>
              </w:rPr>
            </w:pPr>
          </w:p>
          <w:p w14:paraId="40CBF769" w14:textId="1F3D9BCA" w:rsidR="0020290A" w:rsidRPr="008F7944" w:rsidRDefault="00A60168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  <w:r w:rsidRPr="008F7944">
              <w:rPr>
                <w:rFonts w:cstheme="minorHAnsi"/>
                <w:b/>
                <w:sz w:val="20"/>
                <w:szCs w:val="20"/>
              </w:rPr>
              <w:t xml:space="preserve">  5</w:t>
            </w:r>
            <w:r w:rsidRPr="008F7944">
              <w:rPr>
                <w:b/>
                <w:sz w:val="20"/>
                <w:szCs w:val="20"/>
              </w:rPr>
              <w:t xml:space="preserve"> </w:t>
            </w:r>
            <w:r w:rsidRPr="008F7944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CF6C30">
              <w:rPr>
                <w:rFonts w:cstheme="minorHAnsi"/>
                <w:b/>
                <w:sz w:val="20"/>
                <w:szCs w:val="20"/>
              </w:rPr>
              <w:t>3</w:t>
            </w:r>
            <w:r w:rsidRPr="008F7944">
              <w:rPr>
                <w:b/>
                <w:sz w:val="20"/>
                <w:szCs w:val="20"/>
              </w:rPr>
              <w:t xml:space="preserve"> = 1</w:t>
            </w:r>
            <w:r w:rsidR="00CF6C30">
              <w:rPr>
                <w:b/>
                <w:sz w:val="20"/>
                <w:szCs w:val="20"/>
              </w:rPr>
              <w:t>5</w:t>
            </w:r>
          </w:p>
          <w:p w14:paraId="6BDF4B83" w14:textId="77777777" w:rsidR="0020290A" w:rsidRPr="008F7944" w:rsidRDefault="0020290A">
            <w:pPr>
              <w:spacing w:after="0" w:line="240" w:lineRule="auto"/>
              <w:ind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02" w:type="dxa"/>
            <w:tcBorders>
              <w:left w:val="single" w:sz="4" w:space="0" w:color="auto"/>
            </w:tcBorders>
          </w:tcPr>
          <w:p w14:paraId="7060CEA8" w14:textId="77777777" w:rsidR="0020290A" w:rsidRPr="008F7944" w:rsidRDefault="0020290A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4CE4FCCA" w14:textId="77777777" w:rsidR="0020290A" w:rsidRPr="008F7944" w:rsidRDefault="00A60168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 w:rsidRPr="008F7944">
              <w:rPr>
                <w:sz w:val="20"/>
                <w:szCs w:val="20"/>
              </w:rPr>
              <w:t>Certo / Errado</w:t>
            </w:r>
          </w:p>
          <w:p w14:paraId="07C2B1AB" w14:textId="77777777" w:rsidR="0020290A" w:rsidRPr="008F7944" w:rsidRDefault="0020290A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5326B042" w14:textId="77777777" w:rsidR="0020290A" w:rsidRPr="008F7944" w:rsidRDefault="0020290A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0E44A43A" w14:textId="77777777" w:rsidR="0020290A" w:rsidRPr="008F7944" w:rsidRDefault="00A60168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 w:rsidRPr="008F7944">
              <w:rPr>
                <w:sz w:val="20"/>
                <w:szCs w:val="20"/>
              </w:rPr>
              <w:t>Certo / Errado</w:t>
            </w:r>
          </w:p>
          <w:p w14:paraId="7A5D0D26" w14:textId="77777777" w:rsidR="0020290A" w:rsidRPr="008F7944" w:rsidRDefault="0020290A">
            <w:pPr>
              <w:spacing w:after="0" w:line="240" w:lineRule="auto"/>
              <w:ind w:right="113"/>
              <w:rPr>
                <w:sz w:val="20"/>
                <w:szCs w:val="20"/>
              </w:rPr>
            </w:pPr>
          </w:p>
          <w:p w14:paraId="5ECE60F7" w14:textId="77777777" w:rsidR="0020290A" w:rsidRPr="008F7944" w:rsidRDefault="0020290A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</w:p>
        </w:tc>
      </w:tr>
      <w:tr w:rsidR="0020290A" w:rsidRPr="008F7944" w14:paraId="6B5A0DBB" w14:textId="77777777">
        <w:tc>
          <w:tcPr>
            <w:tcW w:w="3138" w:type="dxa"/>
            <w:gridSpan w:val="2"/>
            <w:vMerge w:val="restart"/>
          </w:tcPr>
          <w:p w14:paraId="528C7DF7" w14:textId="1F8EF0F5" w:rsidR="0020290A" w:rsidRPr="008F7944" w:rsidRDefault="00A60168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  <w:lang w:val="en-GB"/>
              </w:rPr>
            </w:pPr>
            <w:proofErr w:type="spellStart"/>
            <w:r w:rsidRPr="008F7944">
              <w:rPr>
                <w:rFonts w:eastAsia="Calibri" w:cs="Times New Roman"/>
                <w:b/>
                <w:sz w:val="20"/>
                <w:szCs w:val="20"/>
                <w:lang w:val="en-GB"/>
              </w:rPr>
              <w:t>Gramática</w:t>
            </w:r>
            <w:proofErr w:type="spellEnd"/>
            <w:r w:rsidRPr="008F7944">
              <w:rPr>
                <w:rFonts w:eastAsia="Calibri" w:cs="Times New Roman"/>
                <w:b/>
                <w:sz w:val="20"/>
                <w:szCs w:val="20"/>
                <w:lang w:val="en-GB"/>
              </w:rPr>
              <w:t>:</w:t>
            </w:r>
            <w:r w:rsidRPr="008F7944">
              <w:rPr>
                <w:rFonts w:eastAsia="Calibri" w:cs="Times New Roman"/>
                <w:b/>
                <w:sz w:val="20"/>
                <w:szCs w:val="20"/>
                <w:lang w:val="en-GB"/>
              </w:rPr>
              <w:br/>
            </w:r>
            <w:proofErr w:type="spellStart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>Conhecer</w:t>
            </w:r>
            <w:proofErr w:type="spellEnd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>estruturas</w:t>
            </w:r>
            <w:proofErr w:type="spellEnd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>elementares</w:t>
            </w:r>
            <w:proofErr w:type="spellEnd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 xml:space="preserve"> do </w:t>
            </w:r>
            <w:proofErr w:type="spellStart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>funcionamento</w:t>
            </w:r>
            <w:proofErr w:type="spellEnd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 xml:space="preserve"> da </w:t>
            </w:r>
            <w:proofErr w:type="spellStart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>língua</w:t>
            </w:r>
            <w:proofErr w:type="spellEnd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>nomeadamente</w:t>
            </w:r>
            <w:proofErr w:type="spellEnd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 xml:space="preserve"> </w:t>
            </w:r>
            <w:r w:rsidRPr="008F7944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prepositions of place</w:t>
            </w:r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 xml:space="preserve">; </w:t>
            </w:r>
            <w:r w:rsidRPr="008F7944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 xml:space="preserve">past simple of </w:t>
            </w:r>
            <w:r w:rsidR="00F614BA" w:rsidRPr="008F7944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 xml:space="preserve">the </w:t>
            </w:r>
            <w:r w:rsidRPr="008F7944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 xml:space="preserve">verb to </w:t>
            </w:r>
            <w:proofErr w:type="gramStart"/>
            <w:r w:rsidRPr="008F7944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be</w:t>
            </w:r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>;</w:t>
            </w:r>
            <w:proofErr w:type="gramEnd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 xml:space="preserve"> </w:t>
            </w:r>
            <w:r w:rsidRPr="008F7944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past simple of</w:t>
            </w:r>
            <w:r w:rsidR="00F614BA" w:rsidRPr="008F7944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 xml:space="preserve"> the</w:t>
            </w:r>
            <w:r w:rsidRPr="008F7944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 xml:space="preserve"> verb there to be</w:t>
            </w:r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 xml:space="preserve">; </w:t>
            </w:r>
            <w:r w:rsidRPr="008F7944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adverbs of manner</w:t>
            </w:r>
            <w:r w:rsidR="00F614BA" w:rsidRPr="008F7944">
              <w:rPr>
                <w:rFonts w:eastAsia="Calibri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2269" w:type="dxa"/>
            <w:vMerge w:val="restart"/>
          </w:tcPr>
          <w:p w14:paraId="60572A2F" w14:textId="77777777" w:rsidR="00CF6C30" w:rsidRDefault="00CF6C30" w:rsidP="00F614BA">
            <w:pPr>
              <w:spacing w:after="0" w:line="240" w:lineRule="auto"/>
              <w:ind w:left="342" w:right="113" w:hanging="229"/>
              <w:rPr>
                <w:rFonts w:cs="Arial"/>
                <w:b/>
                <w:sz w:val="20"/>
                <w:szCs w:val="20"/>
              </w:rPr>
            </w:pPr>
          </w:p>
          <w:p w14:paraId="352116C3" w14:textId="7255CAEF" w:rsidR="00CF6C30" w:rsidRDefault="00A60168" w:rsidP="00F614BA">
            <w:pPr>
              <w:spacing w:after="0" w:line="240" w:lineRule="auto"/>
              <w:ind w:left="342" w:right="113" w:hanging="229"/>
              <w:rPr>
                <w:rFonts w:cs="Arial"/>
                <w:bCs/>
                <w:sz w:val="20"/>
                <w:szCs w:val="20"/>
              </w:rPr>
            </w:pPr>
            <w:r w:rsidRPr="008F7944">
              <w:rPr>
                <w:rFonts w:cs="Arial"/>
                <w:b/>
                <w:sz w:val="20"/>
                <w:szCs w:val="20"/>
              </w:rPr>
              <w:t>A.</w:t>
            </w:r>
            <w:r w:rsidRPr="008F7944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F614BA" w:rsidRPr="008F7944">
              <w:rPr>
                <w:rFonts w:cs="Arial"/>
                <w:bCs/>
                <w:sz w:val="20"/>
                <w:szCs w:val="20"/>
              </w:rPr>
              <w:t>C</w:t>
            </w:r>
            <w:r w:rsidRPr="008F7944">
              <w:rPr>
                <w:rFonts w:cs="Arial"/>
                <w:bCs/>
                <w:sz w:val="20"/>
                <w:szCs w:val="20"/>
              </w:rPr>
              <w:t xml:space="preserve">ompletamento de </w:t>
            </w:r>
          </w:p>
          <w:p w14:paraId="72C9515B" w14:textId="6173DE39" w:rsidR="0020290A" w:rsidRPr="008F7944" w:rsidRDefault="00A60168" w:rsidP="00F614BA">
            <w:pPr>
              <w:spacing w:after="0" w:line="240" w:lineRule="auto"/>
              <w:ind w:left="342" w:right="113" w:hanging="229"/>
              <w:rPr>
                <w:sz w:val="20"/>
                <w:szCs w:val="20"/>
              </w:rPr>
            </w:pPr>
            <w:r w:rsidRPr="008F7944">
              <w:rPr>
                <w:rFonts w:cs="Arial"/>
                <w:bCs/>
                <w:sz w:val="20"/>
                <w:szCs w:val="20"/>
              </w:rPr>
              <w:t>espaços</w:t>
            </w:r>
          </w:p>
          <w:p w14:paraId="30430E17" w14:textId="77777777" w:rsidR="0020290A" w:rsidRPr="008F7944" w:rsidRDefault="0020290A" w:rsidP="00F614BA">
            <w:pPr>
              <w:spacing w:after="0" w:line="240" w:lineRule="auto"/>
              <w:ind w:left="117" w:right="113" w:hanging="4"/>
              <w:rPr>
                <w:sz w:val="20"/>
                <w:szCs w:val="20"/>
              </w:rPr>
            </w:pPr>
          </w:p>
          <w:p w14:paraId="17804FEA" w14:textId="6E649EE8" w:rsidR="0020290A" w:rsidRPr="008F7944" w:rsidRDefault="00F614BA" w:rsidP="00F614BA">
            <w:pPr>
              <w:pStyle w:val="ListParagraph"/>
              <w:spacing w:after="0" w:line="240" w:lineRule="auto"/>
              <w:ind w:left="342" w:right="113" w:hanging="225"/>
              <w:rPr>
                <w:sz w:val="20"/>
                <w:szCs w:val="20"/>
              </w:rPr>
            </w:pPr>
            <w:r w:rsidRPr="008F7944">
              <w:rPr>
                <w:b/>
                <w:bCs/>
                <w:sz w:val="20"/>
                <w:szCs w:val="20"/>
              </w:rPr>
              <w:t>B.</w:t>
            </w:r>
            <w:r w:rsidRPr="008F7944">
              <w:rPr>
                <w:sz w:val="20"/>
                <w:szCs w:val="20"/>
              </w:rPr>
              <w:t xml:space="preserve"> </w:t>
            </w:r>
            <w:r w:rsidR="00A60168" w:rsidRPr="008F7944">
              <w:rPr>
                <w:sz w:val="20"/>
                <w:szCs w:val="20"/>
              </w:rPr>
              <w:t>Completamento de espaços</w:t>
            </w:r>
          </w:p>
          <w:p w14:paraId="30868965" w14:textId="77777777" w:rsidR="0020290A" w:rsidRPr="008F7944" w:rsidRDefault="0020290A" w:rsidP="00F614BA">
            <w:pPr>
              <w:pStyle w:val="ListParagraph"/>
              <w:spacing w:after="0" w:line="240" w:lineRule="auto"/>
              <w:ind w:left="117" w:right="113" w:hanging="4"/>
              <w:rPr>
                <w:sz w:val="20"/>
                <w:szCs w:val="20"/>
              </w:rPr>
            </w:pPr>
          </w:p>
          <w:p w14:paraId="3451A2D0" w14:textId="1C4333BC" w:rsidR="0020290A" w:rsidRPr="008F7944" w:rsidRDefault="00F614BA" w:rsidP="00F614BA">
            <w:pPr>
              <w:pStyle w:val="ListParagraph"/>
              <w:spacing w:after="0" w:line="240" w:lineRule="auto"/>
              <w:ind w:left="328" w:right="113" w:hanging="211"/>
              <w:rPr>
                <w:rFonts w:cs="Arial"/>
                <w:bCs/>
                <w:sz w:val="20"/>
                <w:szCs w:val="20"/>
              </w:rPr>
            </w:pPr>
            <w:r w:rsidRPr="008F7944">
              <w:rPr>
                <w:rFonts w:cs="Arial"/>
                <w:b/>
                <w:bCs/>
                <w:sz w:val="20"/>
                <w:szCs w:val="20"/>
              </w:rPr>
              <w:t>C.</w:t>
            </w:r>
            <w:r w:rsidRPr="008F7944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A60168" w:rsidRPr="008F7944">
              <w:rPr>
                <w:rFonts w:cs="Arial"/>
                <w:bCs/>
                <w:sz w:val="20"/>
                <w:szCs w:val="20"/>
              </w:rPr>
              <w:t>Ordenação de palavras</w:t>
            </w:r>
          </w:p>
          <w:p w14:paraId="3ADFC51A" w14:textId="77777777" w:rsidR="0020290A" w:rsidRPr="008F7944" w:rsidRDefault="0020290A" w:rsidP="00F614BA">
            <w:pPr>
              <w:pStyle w:val="ListParagraph"/>
              <w:spacing w:after="0" w:line="240" w:lineRule="auto"/>
              <w:ind w:left="117" w:hanging="4"/>
              <w:rPr>
                <w:rFonts w:cs="Arial"/>
                <w:bCs/>
                <w:sz w:val="20"/>
                <w:szCs w:val="20"/>
              </w:rPr>
            </w:pPr>
          </w:p>
          <w:p w14:paraId="3599517C" w14:textId="75C02C8E" w:rsidR="0020290A" w:rsidRPr="008F7944" w:rsidRDefault="00F614BA" w:rsidP="00F614BA">
            <w:pPr>
              <w:spacing w:after="0" w:line="240" w:lineRule="auto"/>
              <w:ind w:left="356" w:right="113" w:hanging="239"/>
              <w:rPr>
                <w:rFonts w:eastAsia="Calibri" w:cstheme="minorHAnsi"/>
                <w:sz w:val="20"/>
                <w:szCs w:val="20"/>
              </w:rPr>
            </w:pPr>
            <w:r w:rsidRPr="008F7944">
              <w:rPr>
                <w:rFonts w:cs="Arial"/>
                <w:b/>
                <w:bCs/>
                <w:sz w:val="20"/>
                <w:szCs w:val="20"/>
              </w:rPr>
              <w:t>D.</w:t>
            </w:r>
            <w:r w:rsidRPr="008F7944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A60168" w:rsidRPr="008F7944">
              <w:rPr>
                <w:rFonts w:cs="Arial"/>
                <w:bCs/>
                <w:sz w:val="20"/>
                <w:szCs w:val="20"/>
              </w:rPr>
              <w:t>Preenchimento de tabela</w:t>
            </w:r>
          </w:p>
        </w:tc>
        <w:tc>
          <w:tcPr>
            <w:tcW w:w="1984" w:type="dxa"/>
            <w:gridSpan w:val="3"/>
          </w:tcPr>
          <w:p w14:paraId="3BBED925" w14:textId="77777777" w:rsidR="00CF6C30" w:rsidRDefault="00CF6C30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55D7D01F" w14:textId="0AFA348E" w:rsidR="0020290A" w:rsidRPr="008F7944" w:rsidRDefault="00A60168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 w:rsidRPr="008F7944">
              <w:rPr>
                <w:b/>
                <w:sz w:val="20"/>
                <w:szCs w:val="20"/>
              </w:rPr>
              <w:t xml:space="preserve">5 </w:t>
            </w:r>
            <w:r w:rsidRPr="008F7944">
              <w:rPr>
                <w:rFonts w:cstheme="minorHAnsi"/>
                <w:b/>
                <w:sz w:val="20"/>
                <w:szCs w:val="20"/>
              </w:rPr>
              <w:t>× 3</w:t>
            </w:r>
            <w:r w:rsidRPr="008F7944">
              <w:rPr>
                <w:b/>
                <w:sz w:val="20"/>
                <w:szCs w:val="20"/>
              </w:rPr>
              <w:t xml:space="preserve"> = 15</w:t>
            </w:r>
          </w:p>
          <w:p w14:paraId="53581971" w14:textId="77777777" w:rsidR="0020290A" w:rsidRPr="008F7944" w:rsidRDefault="0020290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75D4D844" w14:textId="77777777" w:rsidR="0020290A" w:rsidRPr="008F7944" w:rsidRDefault="0020290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0179AF34" w14:textId="7E3120F5" w:rsidR="0020290A" w:rsidRPr="008F7944" w:rsidRDefault="00A60168" w:rsidP="00A60168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  <w:r w:rsidRPr="008F7944">
              <w:rPr>
                <w:b/>
                <w:sz w:val="20"/>
                <w:szCs w:val="20"/>
              </w:rPr>
              <w:t xml:space="preserve">  </w:t>
            </w:r>
            <w:r w:rsidR="00F614BA" w:rsidRPr="008F7944">
              <w:rPr>
                <w:b/>
                <w:sz w:val="20"/>
                <w:szCs w:val="20"/>
              </w:rPr>
              <w:t>10</w:t>
            </w:r>
            <w:r w:rsidRPr="008F7944">
              <w:rPr>
                <w:b/>
                <w:sz w:val="20"/>
                <w:szCs w:val="20"/>
              </w:rPr>
              <w:t xml:space="preserve"> </w:t>
            </w:r>
            <w:r w:rsidRPr="008F7944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F614BA" w:rsidRPr="008F7944">
              <w:rPr>
                <w:rFonts w:cstheme="minorHAnsi"/>
                <w:b/>
                <w:sz w:val="20"/>
                <w:szCs w:val="20"/>
              </w:rPr>
              <w:t>2</w:t>
            </w:r>
            <w:r w:rsidRPr="008F7944">
              <w:rPr>
                <w:b/>
                <w:sz w:val="20"/>
                <w:szCs w:val="20"/>
              </w:rPr>
              <w:t xml:space="preserve"> = 2</w:t>
            </w:r>
            <w:r w:rsidR="00CF6C30">
              <w:rPr>
                <w:b/>
                <w:sz w:val="20"/>
                <w:szCs w:val="20"/>
              </w:rPr>
              <w:t>0</w:t>
            </w:r>
          </w:p>
          <w:p w14:paraId="3443132A" w14:textId="77777777" w:rsidR="0020290A" w:rsidRPr="008F7944" w:rsidRDefault="0020290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0C4311B9" w14:textId="77777777" w:rsidR="0020290A" w:rsidRPr="008F7944" w:rsidRDefault="0020290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040B8E8F" w14:textId="77777777" w:rsidR="0020290A" w:rsidRPr="008F7944" w:rsidRDefault="00A60168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 w:rsidRPr="008F7944">
              <w:rPr>
                <w:b/>
                <w:sz w:val="20"/>
                <w:szCs w:val="20"/>
              </w:rPr>
              <w:t xml:space="preserve">5 </w:t>
            </w:r>
            <w:r w:rsidRPr="008F7944">
              <w:rPr>
                <w:rFonts w:cstheme="minorHAnsi"/>
                <w:b/>
                <w:sz w:val="20"/>
                <w:szCs w:val="20"/>
              </w:rPr>
              <w:t>× 5</w:t>
            </w:r>
            <w:r w:rsidRPr="008F7944">
              <w:rPr>
                <w:b/>
                <w:sz w:val="20"/>
                <w:szCs w:val="20"/>
              </w:rPr>
              <w:t xml:space="preserve"> = 25</w:t>
            </w:r>
          </w:p>
          <w:p w14:paraId="4A68C373" w14:textId="77777777" w:rsidR="0020290A" w:rsidRPr="008F7944" w:rsidRDefault="0020290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301EFD84" w14:textId="77777777" w:rsidR="0020290A" w:rsidRPr="008F7944" w:rsidRDefault="0020290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2FF06DF2" w14:textId="79CCCCDA" w:rsidR="0020290A" w:rsidRPr="008F7944" w:rsidRDefault="00A60168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 w:rsidRPr="008F7944">
              <w:rPr>
                <w:b/>
                <w:sz w:val="20"/>
                <w:szCs w:val="20"/>
              </w:rPr>
              <w:t xml:space="preserve">5 </w:t>
            </w:r>
            <w:r w:rsidR="00F614BA" w:rsidRPr="008F7944">
              <w:rPr>
                <w:rFonts w:cstheme="minorHAnsi"/>
                <w:b/>
                <w:sz w:val="20"/>
                <w:szCs w:val="20"/>
              </w:rPr>
              <w:t>×</w:t>
            </w:r>
            <w:r w:rsidRPr="008F7944">
              <w:rPr>
                <w:b/>
                <w:sz w:val="20"/>
                <w:szCs w:val="20"/>
              </w:rPr>
              <w:t xml:space="preserve"> 2 = 10</w:t>
            </w:r>
          </w:p>
          <w:p w14:paraId="35B6B136" w14:textId="77777777" w:rsidR="0020290A" w:rsidRPr="008F7944" w:rsidRDefault="0020290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</w:tc>
        <w:tc>
          <w:tcPr>
            <w:tcW w:w="2302" w:type="dxa"/>
            <w:vMerge w:val="restart"/>
          </w:tcPr>
          <w:p w14:paraId="5E95D313" w14:textId="77777777" w:rsidR="00CF6C30" w:rsidRDefault="00CF6C30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25DAEB80" w14:textId="239D24B4" w:rsidR="0020290A" w:rsidRPr="008F7944" w:rsidRDefault="00A60168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 w:rsidRPr="008F7944">
              <w:rPr>
                <w:sz w:val="20"/>
                <w:szCs w:val="20"/>
              </w:rPr>
              <w:t>Certo / Errado</w:t>
            </w:r>
          </w:p>
          <w:p w14:paraId="5A89665D" w14:textId="77777777" w:rsidR="0020290A" w:rsidRPr="008F7944" w:rsidRDefault="0020290A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6428E7F5" w14:textId="77777777" w:rsidR="0020290A" w:rsidRPr="008F7944" w:rsidRDefault="0020290A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10578A9B" w14:textId="77777777" w:rsidR="0020290A" w:rsidRPr="008F7944" w:rsidRDefault="00A60168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 w:rsidRPr="008F7944">
              <w:rPr>
                <w:sz w:val="20"/>
                <w:szCs w:val="20"/>
              </w:rPr>
              <w:t>Certo / Errado</w:t>
            </w:r>
          </w:p>
          <w:p w14:paraId="096D25AB" w14:textId="77777777" w:rsidR="0020290A" w:rsidRPr="008F7944" w:rsidRDefault="0020290A">
            <w:pPr>
              <w:spacing w:after="0" w:line="240" w:lineRule="auto"/>
              <w:ind w:right="113"/>
              <w:rPr>
                <w:sz w:val="20"/>
                <w:szCs w:val="20"/>
              </w:rPr>
            </w:pPr>
          </w:p>
          <w:p w14:paraId="3B4ABDEE" w14:textId="77777777" w:rsidR="0020290A" w:rsidRPr="008F7944" w:rsidRDefault="0020290A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3E9C849B" w14:textId="77777777" w:rsidR="0020290A" w:rsidRDefault="00A60168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 w:rsidRPr="008F7944">
              <w:rPr>
                <w:sz w:val="20"/>
                <w:szCs w:val="20"/>
              </w:rPr>
              <w:t>Certo / Errado</w:t>
            </w:r>
          </w:p>
          <w:p w14:paraId="052FA376" w14:textId="77777777" w:rsidR="00CF6C30" w:rsidRDefault="00CF6C30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545080EA" w14:textId="77777777" w:rsidR="00CF6C30" w:rsidRDefault="00CF6C30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3D651EC4" w14:textId="2F6E689A" w:rsidR="00CF6C30" w:rsidRPr="008F7944" w:rsidRDefault="00CF6C30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 w:rsidRPr="008F7944">
              <w:rPr>
                <w:sz w:val="20"/>
                <w:szCs w:val="20"/>
              </w:rPr>
              <w:t>Certo / Errado</w:t>
            </w:r>
          </w:p>
        </w:tc>
      </w:tr>
      <w:tr w:rsidR="0020290A" w:rsidRPr="008F7944" w14:paraId="705D210B" w14:textId="77777777">
        <w:tc>
          <w:tcPr>
            <w:tcW w:w="3138" w:type="dxa"/>
            <w:gridSpan w:val="2"/>
            <w:vMerge/>
          </w:tcPr>
          <w:p w14:paraId="78CDB88A" w14:textId="77777777" w:rsidR="0020290A" w:rsidRPr="008F7944" w:rsidRDefault="0020290A">
            <w:pPr>
              <w:spacing w:after="0" w:line="240" w:lineRule="auto"/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14:paraId="072D7ED9" w14:textId="77777777" w:rsidR="0020290A" w:rsidRPr="008F7944" w:rsidRDefault="0020290A">
            <w:pPr>
              <w:spacing w:before="40" w:after="0" w:line="23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D9D9D9" w:themeFill="background1" w:themeFillShade="D9"/>
          </w:tcPr>
          <w:p w14:paraId="7767EFEB" w14:textId="77777777" w:rsidR="0020290A" w:rsidRPr="008F7944" w:rsidRDefault="00A60168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 w:rsidRPr="008F7944"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696C0733" w14:textId="77777777" w:rsidR="0020290A" w:rsidRPr="008F7944" w:rsidRDefault="0020290A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</w:tc>
      </w:tr>
    </w:tbl>
    <w:p w14:paraId="3FC983F4" w14:textId="77777777" w:rsidR="0020290A" w:rsidRPr="008F7944" w:rsidRDefault="0020290A">
      <w:pPr>
        <w:spacing w:after="0" w:line="240" w:lineRule="auto"/>
        <w:rPr>
          <w:b/>
          <w:sz w:val="20"/>
          <w:szCs w:val="20"/>
        </w:rPr>
      </w:pPr>
    </w:p>
    <w:p w14:paraId="30D80347" w14:textId="77777777" w:rsidR="0020290A" w:rsidRPr="008F7944" w:rsidRDefault="0020290A">
      <w:pPr>
        <w:spacing w:after="0" w:line="240" w:lineRule="auto"/>
        <w:rPr>
          <w:b/>
          <w:sz w:val="20"/>
          <w:szCs w:val="20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68"/>
        <w:gridCol w:w="1984"/>
        <w:gridCol w:w="2302"/>
      </w:tblGrid>
      <w:tr w:rsidR="0020290A" w:rsidRPr="008F7944" w14:paraId="00E472D4" w14:textId="77777777">
        <w:trPr>
          <w:trHeight w:val="297"/>
        </w:trPr>
        <w:tc>
          <w:tcPr>
            <w:tcW w:w="9693" w:type="dxa"/>
            <w:gridSpan w:val="4"/>
            <w:shd w:val="clear" w:color="auto" w:fill="BFBFBF" w:themeFill="background1" w:themeFillShade="BF"/>
          </w:tcPr>
          <w:p w14:paraId="6A029A40" w14:textId="77777777" w:rsidR="0020290A" w:rsidRPr="008F7944" w:rsidRDefault="00A60168">
            <w:pPr>
              <w:spacing w:after="0" w:line="240" w:lineRule="auto"/>
              <w:ind w:left="113" w:right="113"/>
              <w:jc w:val="center"/>
              <w:rPr>
                <w:b/>
                <w:color w:val="000000" w:themeColor="text1"/>
              </w:rPr>
            </w:pPr>
            <w:r w:rsidRPr="008F7944">
              <w:rPr>
                <w:b/>
                <w:color w:val="000000" w:themeColor="text1"/>
              </w:rPr>
              <w:lastRenderedPageBreak/>
              <w:t>Produção escrita</w:t>
            </w:r>
          </w:p>
        </w:tc>
      </w:tr>
      <w:tr w:rsidR="0020290A" w:rsidRPr="008F7944" w14:paraId="662DA0CA" w14:textId="77777777">
        <w:trPr>
          <w:trHeight w:val="297"/>
        </w:trPr>
        <w:tc>
          <w:tcPr>
            <w:tcW w:w="3139" w:type="dxa"/>
            <w:shd w:val="clear" w:color="auto" w:fill="D9D9D9" w:themeFill="background1" w:themeFillShade="D9"/>
          </w:tcPr>
          <w:p w14:paraId="5715DFDE" w14:textId="77777777" w:rsidR="0020290A" w:rsidRPr="008F7944" w:rsidRDefault="00A60168">
            <w:pPr>
              <w:spacing w:after="0" w:line="240" w:lineRule="auto"/>
              <w:ind w:left="113" w:right="113"/>
              <w:rPr>
                <w:rFonts w:eastAsia="Calibri" w:cs="Calibri"/>
                <w:b/>
                <w:sz w:val="20"/>
                <w:szCs w:val="20"/>
              </w:rPr>
            </w:pPr>
            <w:r w:rsidRPr="008F7944"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D3A31F8" w14:textId="77777777" w:rsidR="0020290A" w:rsidRPr="008F7944" w:rsidRDefault="00A60168">
            <w:pPr>
              <w:spacing w:before="40" w:after="0"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8F7944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3C9BF918" w14:textId="77777777" w:rsidR="0020290A" w:rsidRPr="008F7944" w:rsidRDefault="00A60168">
            <w:pPr>
              <w:spacing w:after="0" w:line="240" w:lineRule="auto"/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  <w:r w:rsidRPr="008F7944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46AFED41" w14:textId="77777777" w:rsidR="0020290A" w:rsidRPr="008F7944" w:rsidRDefault="00A60168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8F7944">
              <w:rPr>
                <w:b/>
                <w:color w:val="000000" w:themeColor="text1"/>
              </w:rPr>
              <w:t>Critérios de Correção</w:t>
            </w:r>
          </w:p>
        </w:tc>
      </w:tr>
      <w:tr w:rsidR="0020290A" w:rsidRPr="008F7944" w14:paraId="3E2501A2" w14:textId="77777777">
        <w:trPr>
          <w:trHeight w:val="1317"/>
        </w:trPr>
        <w:tc>
          <w:tcPr>
            <w:tcW w:w="3139" w:type="dxa"/>
          </w:tcPr>
          <w:p w14:paraId="7F7E5ED7" w14:textId="77777777" w:rsidR="0020290A" w:rsidRPr="008F7944" w:rsidRDefault="00A60168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 w:rsidRPr="008F7944">
              <w:rPr>
                <w:rFonts w:eastAsia="Calibri" w:cs="Calibri"/>
                <w:b/>
                <w:sz w:val="20"/>
                <w:szCs w:val="20"/>
              </w:rPr>
              <w:t>Produção escrita:</w:t>
            </w:r>
            <w:r w:rsidRPr="008F7944">
              <w:rPr>
                <w:rFonts w:eastAsia="Calibri" w:cs="Calibri"/>
                <w:b/>
                <w:sz w:val="20"/>
                <w:szCs w:val="20"/>
              </w:rPr>
              <w:br/>
            </w:r>
            <w:r w:rsidRPr="008F7944">
              <w:rPr>
                <w:sz w:val="20"/>
              </w:rPr>
              <w:t xml:space="preserve">Produzir um texto simples. </w:t>
            </w:r>
          </w:p>
        </w:tc>
        <w:tc>
          <w:tcPr>
            <w:tcW w:w="2268" w:type="dxa"/>
          </w:tcPr>
          <w:p w14:paraId="2E0948CE" w14:textId="77777777" w:rsidR="0020290A" w:rsidRPr="008F7944" w:rsidRDefault="0020290A">
            <w:pPr>
              <w:spacing w:before="40" w:after="0"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353AD37D" w14:textId="77777777" w:rsidR="0020290A" w:rsidRPr="008F7944" w:rsidRDefault="00A60168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 w:rsidRPr="008F7944">
              <w:rPr>
                <w:rFonts w:eastAsia="Calibri" w:cs="Times New Roman"/>
                <w:sz w:val="20"/>
                <w:szCs w:val="20"/>
              </w:rPr>
              <w:t>Resposta extensa</w:t>
            </w:r>
          </w:p>
        </w:tc>
        <w:tc>
          <w:tcPr>
            <w:tcW w:w="1984" w:type="dxa"/>
          </w:tcPr>
          <w:p w14:paraId="2CD03548" w14:textId="77777777" w:rsidR="0020290A" w:rsidRPr="008F7944" w:rsidRDefault="0020290A">
            <w:pPr>
              <w:spacing w:after="0" w:line="240" w:lineRule="auto"/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4A98E0F3" w14:textId="77777777" w:rsidR="0020290A" w:rsidRPr="008F7944" w:rsidRDefault="00A60168">
            <w:pPr>
              <w:spacing w:after="0" w:line="240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 w:rsidRPr="008F7944">
              <w:rPr>
                <w:rFonts w:cstheme="minorHAnsi"/>
                <w:b/>
                <w:sz w:val="20"/>
                <w:szCs w:val="20"/>
              </w:rPr>
              <w:t>100</w:t>
            </w:r>
          </w:p>
        </w:tc>
        <w:tc>
          <w:tcPr>
            <w:tcW w:w="2302" w:type="dxa"/>
          </w:tcPr>
          <w:p w14:paraId="65FAA34A" w14:textId="77777777" w:rsidR="0020290A" w:rsidRPr="008F7944" w:rsidRDefault="0020290A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5B5745FE" w14:textId="77777777" w:rsidR="0020290A" w:rsidRPr="008F7944" w:rsidRDefault="00A60168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 w:rsidRPr="008F7944">
              <w:rPr>
                <w:rFonts w:eastAsia="Calibri" w:cs="Times New Roman"/>
                <w:b/>
                <w:sz w:val="20"/>
                <w:szCs w:val="20"/>
              </w:rPr>
              <w:t>Competência pragmática:</w:t>
            </w:r>
            <w:r w:rsidRPr="008F7944">
              <w:rPr>
                <w:rFonts w:eastAsia="Calibri" w:cs="Times New Roman"/>
                <w:sz w:val="20"/>
                <w:szCs w:val="20"/>
              </w:rPr>
              <w:t xml:space="preserve"> 60 / </w:t>
            </w:r>
            <w:r w:rsidRPr="008F7944">
              <w:rPr>
                <w:rFonts w:eastAsia="Calibri" w:cs="Times New Roman"/>
                <w:b/>
                <w:sz w:val="20"/>
                <w:szCs w:val="20"/>
              </w:rPr>
              <w:t>Competência linguística:</w:t>
            </w:r>
            <w:r w:rsidRPr="008F7944">
              <w:rPr>
                <w:rFonts w:eastAsia="Calibri" w:cs="Times New Roman"/>
                <w:sz w:val="20"/>
                <w:szCs w:val="20"/>
              </w:rPr>
              <w:t xml:space="preserve"> 40 </w:t>
            </w:r>
            <w:r w:rsidRPr="008F7944">
              <w:rPr>
                <w:rFonts w:eastAsia="Calibri" w:cs="Times New Roman"/>
                <w:sz w:val="20"/>
                <w:szCs w:val="20"/>
              </w:rPr>
              <w:br/>
              <w:t>(ver níveis de desempenho na p. 3)</w:t>
            </w:r>
          </w:p>
        </w:tc>
      </w:tr>
    </w:tbl>
    <w:p w14:paraId="2CBC6DF5" w14:textId="77777777" w:rsidR="0020290A" w:rsidRPr="008F7944" w:rsidRDefault="0020290A">
      <w:pPr>
        <w:spacing w:after="120"/>
        <w:rPr>
          <w:b/>
          <w:sz w:val="2"/>
        </w:rPr>
      </w:pPr>
    </w:p>
    <w:p w14:paraId="53D31C21" w14:textId="77777777" w:rsidR="0020290A" w:rsidRPr="008F7944" w:rsidRDefault="00A60168">
      <w:pPr>
        <w:spacing w:after="120"/>
        <w:rPr>
          <w:b/>
          <w:sz w:val="24"/>
        </w:rPr>
      </w:pPr>
      <w:proofErr w:type="spellStart"/>
      <w:r w:rsidRPr="008F7944">
        <w:rPr>
          <w:b/>
          <w:sz w:val="24"/>
        </w:rPr>
        <w:t>Progress</w:t>
      </w:r>
      <w:proofErr w:type="spellEnd"/>
      <w:r w:rsidRPr="008F7944">
        <w:rPr>
          <w:b/>
          <w:sz w:val="24"/>
        </w:rPr>
        <w:t xml:space="preserve"> </w:t>
      </w:r>
      <w:proofErr w:type="spellStart"/>
      <w:r w:rsidRPr="008F7944">
        <w:rPr>
          <w:b/>
          <w:sz w:val="24"/>
        </w:rPr>
        <w:t>Test</w:t>
      </w:r>
      <w:proofErr w:type="spellEnd"/>
      <w:r w:rsidRPr="008F7944">
        <w:rPr>
          <w:b/>
          <w:sz w:val="24"/>
        </w:rPr>
        <w:t xml:space="preserve"> B </w:t>
      </w:r>
    </w:p>
    <w:tbl>
      <w:tblPr>
        <w:tblStyle w:val="TableGrid"/>
        <w:tblW w:w="9686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9"/>
        <w:gridCol w:w="2268"/>
        <w:gridCol w:w="1984"/>
        <w:gridCol w:w="2305"/>
      </w:tblGrid>
      <w:tr w:rsidR="0020290A" w:rsidRPr="008F7944" w14:paraId="28572D7A" w14:textId="77777777">
        <w:trPr>
          <w:trHeight w:val="243"/>
        </w:trPr>
        <w:tc>
          <w:tcPr>
            <w:tcW w:w="9686" w:type="dxa"/>
            <w:gridSpan w:val="4"/>
            <w:shd w:val="clear" w:color="auto" w:fill="D9D9D9" w:themeFill="background1" w:themeFillShade="D9"/>
          </w:tcPr>
          <w:p w14:paraId="64EB0CCE" w14:textId="77777777" w:rsidR="0020290A" w:rsidRPr="008F7944" w:rsidRDefault="00A60168">
            <w:pPr>
              <w:spacing w:before="40" w:after="4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 w:rsidRPr="008F7944">
              <w:rPr>
                <w:b/>
              </w:rPr>
              <w:t>Compreensão oral</w:t>
            </w:r>
          </w:p>
        </w:tc>
      </w:tr>
      <w:tr w:rsidR="0020290A" w:rsidRPr="008F7944" w14:paraId="3FF7A732" w14:textId="77777777">
        <w:trPr>
          <w:trHeight w:val="394"/>
        </w:trPr>
        <w:tc>
          <w:tcPr>
            <w:tcW w:w="3129" w:type="dxa"/>
            <w:shd w:val="clear" w:color="auto" w:fill="F2F2F2" w:themeFill="background1" w:themeFillShade="F2"/>
          </w:tcPr>
          <w:p w14:paraId="337877B7" w14:textId="77777777" w:rsidR="0020290A" w:rsidRPr="008F7944" w:rsidRDefault="00A60168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8F7944"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2F956B84" w14:textId="77777777" w:rsidR="0020290A" w:rsidRPr="008F7944" w:rsidRDefault="00A60168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8F7944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124A7E19" w14:textId="77777777" w:rsidR="0020290A" w:rsidRPr="008F7944" w:rsidRDefault="00A60168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8F7944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5" w:type="dxa"/>
            <w:shd w:val="clear" w:color="auto" w:fill="F2F2F2" w:themeFill="background1" w:themeFillShade="F2"/>
          </w:tcPr>
          <w:p w14:paraId="4ED44213" w14:textId="77777777" w:rsidR="0020290A" w:rsidRPr="008F7944" w:rsidRDefault="00A60168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proofErr w:type="gramStart"/>
            <w:r w:rsidRPr="008F7944">
              <w:rPr>
                <w:b/>
                <w:color w:val="000000" w:themeColor="text1"/>
              </w:rPr>
              <w:t>Critérios  de</w:t>
            </w:r>
            <w:proofErr w:type="gramEnd"/>
            <w:r w:rsidRPr="008F7944">
              <w:rPr>
                <w:b/>
                <w:color w:val="000000" w:themeColor="text1"/>
              </w:rPr>
              <w:t xml:space="preserve"> Correção</w:t>
            </w:r>
          </w:p>
        </w:tc>
      </w:tr>
      <w:tr w:rsidR="00F614BA" w:rsidRPr="008F7944" w14:paraId="1D5D0356" w14:textId="77777777">
        <w:trPr>
          <w:trHeight w:val="1117"/>
        </w:trPr>
        <w:tc>
          <w:tcPr>
            <w:tcW w:w="3129" w:type="dxa"/>
            <w:vMerge w:val="restart"/>
          </w:tcPr>
          <w:p w14:paraId="1AD61045" w14:textId="77777777" w:rsidR="00F614BA" w:rsidRPr="008F7944" w:rsidRDefault="00F614BA" w:rsidP="00F614BA">
            <w:pPr>
              <w:spacing w:after="0" w:line="230" w:lineRule="exact"/>
              <w:ind w:left="113" w:right="113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8F7944">
              <w:rPr>
                <w:rFonts w:ascii="Calibri" w:eastAsia="Calibri" w:hAnsi="Calibri" w:cs="Times New Roman"/>
                <w:b/>
                <w:sz w:val="20"/>
                <w:szCs w:val="20"/>
              </w:rPr>
              <w:t>Compreensão oral:</w:t>
            </w:r>
            <w:r w:rsidRPr="008F7944">
              <w:rPr>
                <w:rFonts w:ascii="Calibri" w:eastAsia="Calibri" w:hAnsi="Calibri" w:cs="Times New Roman"/>
                <w:b/>
                <w:sz w:val="20"/>
                <w:szCs w:val="20"/>
              </w:rPr>
              <w:br/>
            </w:r>
            <w:r w:rsidRPr="008F7944">
              <w:rPr>
                <w:rFonts w:ascii="Calibri" w:eastAsia="Calibri" w:hAnsi="Calibri" w:cs="Times New Roman"/>
                <w:sz w:val="20"/>
                <w:szCs w:val="20"/>
              </w:rPr>
              <w:t>Identificar palavras e expressões de pequenos textos orais.</w:t>
            </w:r>
          </w:p>
        </w:tc>
        <w:tc>
          <w:tcPr>
            <w:tcW w:w="2268" w:type="dxa"/>
            <w:vMerge w:val="restart"/>
          </w:tcPr>
          <w:p w14:paraId="182CAAA9" w14:textId="77777777" w:rsidR="00CF6C30" w:rsidRDefault="00F614BA" w:rsidP="00F614BA">
            <w:pPr>
              <w:spacing w:after="0" w:line="230" w:lineRule="exact"/>
              <w:ind w:left="370" w:right="113" w:hanging="370"/>
              <w:rPr>
                <w:b/>
                <w:bCs/>
                <w:sz w:val="20"/>
                <w:szCs w:val="20"/>
              </w:rPr>
            </w:pPr>
            <w:r w:rsidRPr="008F7944">
              <w:rPr>
                <w:b/>
                <w:bCs/>
                <w:sz w:val="20"/>
                <w:szCs w:val="20"/>
              </w:rPr>
              <w:t xml:space="preserve">   </w:t>
            </w:r>
          </w:p>
          <w:p w14:paraId="19DD2866" w14:textId="3DCA625F" w:rsidR="00F614BA" w:rsidRPr="008F7944" w:rsidRDefault="00F614BA" w:rsidP="00CF6C30">
            <w:pPr>
              <w:spacing w:after="0" w:line="230" w:lineRule="exact"/>
              <w:ind w:left="328" w:right="113" w:hanging="252"/>
              <w:rPr>
                <w:sz w:val="20"/>
                <w:szCs w:val="20"/>
              </w:rPr>
            </w:pPr>
            <w:r w:rsidRPr="008F7944">
              <w:rPr>
                <w:b/>
                <w:bCs/>
                <w:sz w:val="20"/>
                <w:szCs w:val="20"/>
              </w:rPr>
              <w:t>A.</w:t>
            </w:r>
            <w:r w:rsidRPr="008F7944">
              <w:rPr>
                <w:sz w:val="20"/>
                <w:szCs w:val="20"/>
              </w:rPr>
              <w:t xml:space="preserve"> Completamento de    espaços</w:t>
            </w:r>
          </w:p>
          <w:p w14:paraId="546391B8" w14:textId="77777777" w:rsidR="00F614BA" w:rsidRPr="008F7944" w:rsidRDefault="00F614BA" w:rsidP="00F614BA">
            <w:pPr>
              <w:pStyle w:val="ListParagraph"/>
              <w:spacing w:after="0" w:line="230" w:lineRule="exact"/>
              <w:ind w:left="244" w:right="113" w:hanging="126"/>
              <w:rPr>
                <w:sz w:val="20"/>
                <w:szCs w:val="20"/>
              </w:rPr>
            </w:pPr>
          </w:p>
          <w:p w14:paraId="5C4A8682" w14:textId="70990BEE" w:rsidR="00F614BA" w:rsidRPr="008F7944" w:rsidRDefault="00F614BA" w:rsidP="00F614BA">
            <w:pPr>
              <w:spacing w:after="0" w:line="230" w:lineRule="exact"/>
              <w:ind w:left="244" w:right="113" w:hanging="126"/>
              <w:rPr>
                <w:sz w:val="20"/>
                <w:szCs w:val="20"/>
              </w:rPr>
            </w:pPr>
            <w:r w:rsidRPr="008F7944">
              <w:rPr>
                <w:b/>
                <w:bCs/>
                <w:sz w:val="20"/>
                <w:szCs w:val="20"/>
              </w:rPr>
              <w:t>B.</w:t>
            </w:r>
            <w:r w:rsidRPr="008F7944">
              <w:rPr>
                <w:sz w:val="20"/>
                <w:szCs w:val="20"/>
              </w:rPr>
              <w:t xml:space="preserve"> Associação</w:t>
            </w:r>
          </w:p>
        </w:tc>
        <w:tc>
          <w:tcPr>
            <w:tcW w:w="1984" w:type="dxa"/>
          </w:tcPr>
          <w:p w14:paraId="675C05D8" w14:textId="77777777" w:rsidR="00CF6C30" w:rsidRDefault="00CF6C30" w:rsidP="00F614BA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321711D4" w14:textId="049BC833" w:rsidR="00F614BA" w:rsidRPr="008F7944" w:rsidRDefault="00F614BA" w:rsidP="00F614BA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  <w:r w:rsidRPr="008F7944">
              <w:rPr>
                <w:b/>
                <w:sz w:val="20"/>
                <w:szCs w:val="20"/>
              </w:rPr>
              <w:t xml:space="preserve">10 </w:t>
            </w:r>
            <w:r w:rsidRPr="008F7944">
              <w:rPr>
                <w:rFonts w:cstheme="minorHAnsi"/>
                <w:b/>
                <w:sz w:val="20"/>
                <w:szCs w:val="20"/>
              </w:rPr>
              <w:t>× 5</w:t>
            </w:r>
            <w:r w:rsidRPr="008F7944">
              <w:rPr>
                <w:b/>
                <w:sz w:val="20"/>
                <w:szCs w:val="20"/>
              </w:rPr>
              <w:t xml:space="preserve"> = 50</w:t>
            </w:r>
          </w:p>
          <w:p w14:paraId="3A13BB5F" w14:textId="77777777" w:rsidR="00F614BA" w:rsidRPr="008F7944" w:rsidRDefault="00F614BA" w:rsidP="00F614BA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1A842F81" w14:textId="77777777" w:rsidR="00F614BA" w:rsidRPr="008F7944" w:rsidRDefault="00F614BA" w:rsidP="00F614BA">
            <w:pPr>
              <w:spacing w:after="0"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2207FEAF" w14:textId="4E7E38AE" w:rsidR="00F614BA" w:rsidRPr="008F7944" w:rsidRDefault="00F614BA" w:rsidP="00F614BA">
            <w:pPr>
              <w:spacing w:after="0" w:line="230" w:lineRule="exact"/>
              <w:ind w:right="113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  <w:r w:rsidRPr="008F7944">
              <w:rPr>
                <w:b/>
                <w:sz w:val="20"/>
                <w:szCs w:val="20"/>
              </w:rPr>
              <w:t xml:space="preserve">   5 </w:t>
            </w:r>
            <w:r w:rsidRPr="008F7944">
              <w:rPr>
                <w:rFonts w:cstheme="minorHAnsi"/>
                <w:b/>
                <w:sz w:val="20"/>
                <w:szCs w:val="20"/>
              </w:rPr>
              <w:t>× 1</w:t>
            </w:r>
            <w:r w:rsidR="00A60168" w:rsidRPr="008F7944">
              <w:rPr>
                <w:rFonts w:cstheme="minorHAnsi"/>
                <w:b/>
                <w:sz w:val="20"/>
                <w:szCs w:val="20"/>
              </w:rPr>
              <w:t>0</w:t>
            </w:r>
            <w:r w:rsidRPr="008F7944">
              <w:rPr>
                <w:b/>
                <w:sz w:val="20"/>
                <w:szCs w:val="20"/>
              </w:rPr>
              <w:t xml:space="preserve"> = 60</w:t>
            </w:r>
          </w:p>
        </w:tc>
        <w:tc>
          <w:tcPr>
            <w:tcW w:w="2305" w:type="dxa"/>
            <w:vMerge w:val="restart"/>
          </w:tcPr>
          <w:p w14:paraId="08448E22" w14:textId="77777777" w:rsidR="00CF6C30" w:rsidRDefault="00CF6C30" w:rsidP="00F614BA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27C24AE1" w14:textId="50592DF2" w:rsidR="00F614BA" w:rsidRPr="008F7944" w:rsidRDefault="00F614BA" w:rsidP="00F614BA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8F7944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63BF6244" w14:textId="77777777" w:rsidR="00F614BA" w:rsidRPr="008F7944" w:rsidRDefault="00F614BA" w:rsidP="00F614BA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2349596" w14:textId="77777777" w:rsidR="00F614BA" w:rsidRPr="008F7944" w:rsidRDefault="00F614BA" w:rsidP="00F614BA">
            <w:pPr>
              <w:spacing w:after="0"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029C450" w14:textId="77777777" w:rsidR="00F614BA" w:rsidRPr="008F7944" w:rsidRDefault="00F614BA" w:rsidP="00F614BA">
            <w:pPr>
              <w:spacing w:after="0" w:line="230" w:lineRule="exact"/>
              <w:ind w:left="113" w:right="113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 w:rsidRPr="008F7944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</w:tc>
      </w:tr>
      <w:tr w:rsidR="00F614BA" w:rsidRPr="008F7944" w14:paraId="602A4B4F" w14:textId="77777777">
        <w:trPr>
          <w:trHeight w:val="90"/>
        </w:trPr>
        <w:tc>
          <w:tcPr>
            <w:tcW w:w="3129" w:type="dxa"/>
            <w:vMerge/>
          </w:tcPr>
          <w:p w14:paraId="1455BEA8" w14:textId="77777777" w:rsidR="00F614BA" w:rsidRPr="008F7944" w:rsidRDefault="00F614BA" w:rsidP="00F614BA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  <w:tc>
          <w:tcPr>
            <w:tcW w:w="2268" w:type="dxa"/>
            <w:vMerge/>
          </w:tcPr>
          <w:p w14:paraId="387FE04A" w14:textId="77777777" w:rsidR="00F614BA" w:rsidRPr="008F7944" w:rsidRDefault="00F614BA" w:rsidP="00F614BA">
            <w:pPr>
              <w:pStyle w:val="ListParagraph"/>
              <w:numPr>
                <w:ilvl w:val="0"/>
                <w:numId w:val="14"/>
              </w:numPr>
              <w:tabs>
                <w:tab w:val="left" w:pos="317"/>
              </w:tabs>
              <w:spacing w:before="40" w:after="40" w:line="220" w:lineRule="exact"/>
              <w:ind w:left="113" w:right="113" w:hanging="175"/>
              <w:contextualSpacing w:val="0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bottom"/>
          </w:tcPr>
          <w:p w14:paraId="1CCC45A3" w14:textId="77777777" w:rsidR="00F614BA" w:rsidRPr="008F7944" w:rsidRDefault="00F614BA" w:rsidP="00F614BA">
            <w:pPr>
              <w:spacing w:before="40" w:after="40" w:line="220" w:lineRule="exact"/>
              <w:ind w:left="113" w:right="113"/>
              <w:rPr>
                <w:b/>
                <w:color w:val="000000" w:themeColor="text1"/>
              </w:rPr>
            </w:pPr>
            <w:r w:rsidRPr="008F7944">
              <w:rPr>
                <w:b/>
                <w:color w:val="000000" w:themeColor="text1"/>
              </w:rPr>
              <w:t>Total: 100</w:t>
            </w:r>
          </w:p>
        </w:tc>
        <w:tc>
          <w:tcPr>
            <w:tcW w:w="2305" w:type="dxa"/>
            <w:vMerge/>
          </w:tcPr>
          <w:p w14:paraId="63982E04" w14:textId="77777777" w:rsidR="00F614BA" w:rsidRPr="008F7944" w:rsidRDefault="00F614BA" w:rsidP="00F614BA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</w:tr>
    </w:tbl>
    <w:p w14:paraId="5197F934" w14:textId="77777777" w:rsidR="0020290A" w:rsidRPr="008F7944" w:rsidRDefault="0020290A">
      <w:pPr>
        <w:spacing w:after="120"/>
        <w:rPr>
          <w:b/>
          <w:color w:val="000000" w:themeColor="text1"/>
          <w:sz w:val="4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68"/>
        <w:gridCol w:w="1984"/>
        <w:gridCol w:w="2302"/>
      </w:tblGrid>
      <w:tr w:rsidR="0020290A" w:rsidRPr="008F7944" w14:paraId="0D69DE20" w14:textId="77777777">
        <w:tc>
          <w:tcPr>
            <w:tcW w:w="9693" w:type="dxa"/>
            <w:gridSpan w:val="4"/>
            <w:shd w:val="clear" w:color="auto" w:fill="D9D9D9" w:themeFill="background1" w:themeFillShade="D9"/>
          </w:tcPr>
          <w:p w14:paraId="4E40221F" w14:textId="77777777" w:rsidR="0020290A" w:rsidRPr="008F7944" w:rsidRDefault="00A60168">
            <w:pPr>
              <w:spacing w:before="40" w:after="40" w:line="220" w:lineRule="exact"/>
              <w:ind w:left="113" w:right="113"/>
              <w:jc w:val="center"/>
              <w:rPr>
                <w:b/>
              </w:rPr>
            </w:pPr>
            <w:r w:rsidRPr="008F7944">
              <w:rPr>
                <w:rFonts w:ascii="Calibri" w:eastAsia="Calibri" w:hAnsi="Calibri" w:cs="Times New Roman"/>
                <w:b/>
              </w:rPr>
              <w:t>Compreensão escrita</w:t>
            </w:r>
          </w:p>
        </w:tc>
      </w:tr>
      <w:tr w:rsidR="0020290A" w:rsidRPr="008F7944" w14:paraId="20388CCF" w14:textId="77777777">
        <w:tc>
          <w:tcPr>
            <w:tcW w:w="3139" w:type="dxa"/>
            <w:shd w:val="clear" w:color="auto" w:fill="F2F2F2" w:themeFill="background1" w:themeFillShade="F2"/>
          </w:tcPr>
          <w:p w14:paraId="317B2374" w14:textId="77777777" w:rsidR="0020290A" w:rsidRPr="008F7944" w:rsidRDefault="00A60168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8F7944"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5C0BEAF6" w14:textId="77777777" w:rsidR="0020290A" w:rsidRPr="008F7944" w:rsidRDefault="00A60168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8F7944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5041C6B1" w14:textId="77777777" w:rsidR="0020290A" w:rsidRPr="008F7944" w:rsidRDefault="00A60168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8F7944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F2F2F2" w:themeFill="background1" w:themeFillShade="F2"/>
          </w:tcPr>
          <w:p w14:paraId="067060A7" w14:textId="77777777" w:rsidR="0020290A" w:rsidRPr="008F7944" w:rsidRDefault="00A60168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8F7944">
              <w:rPr>
                <w:b/>
                <w:color w:val="000000" w:themeColor="text1"/>
              </w:rPr>
              <w:t>Critérios de Correção</w:t>
            </w:r>
          </w:p>
        </w:tc>
      </w:tr>
      <w:tr w:rsidR="0020290A" w:rsidRPr="008F7944" w14:paraId="3E5B3EC0" w14:textId="77777777" w:rsidTr="00F614BA">
        <w:trPr>
          <w:trHeight w:val="2090"/>
        </w:trPr>
        <w:tc>
          <w:tcPr>
            <w:tcW w:w="3139" w:type="dxa"/>
            <w:vMerge w:val="restart"/>
          </w:tcPr>
          <w:p w14:paraId="347EA622" w14:textId="77777777" w:rsidR="0020290A" w:rsidRPr="008F7944" w:rsidRDefault="00A60168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 w:rsidRPr="008F7944">
              <w:rPr>
                <w:rFonts w:eastAsia="Calibri" w:cs="Times New Roman"/>
                <w:b/>
                <w:sz w:val="20"/>
                <w:szCs w:val="20"/>
              </w:rPr>
              <w:t>Compreensão escrita:</w:t>
            </w:r>
            <w:r w:rsidRPr="008F7944">
              <w:rPr>
                <w:rFonts w:eastAsia="Calibri" w:cs="Times New Roman"/>
                <w:b/>
                <w:sz w:val="20"/>
                <w:szCs w:val="20"/>
              </w:rPr>
              <w:br/>
            </w:r>
            <w:r w:rsidRPr="008F7944">
              <w:rPr>
                <w:rFonts w:eastAsia="Calibri" w:cs="Calibri"/>
                <w:color w:val="000000"/>
                <w:sz w:val="20"/>
                <w:szCs w:val="20"/>
              </w:rPr>
              <w:t>Compreender mensagens curtas e simples sobre assuntos do seu interesse.</w:t>
            </w:r>
          </w:p>
        </w:tc>
        <w:tc>
          <w:tcPr>
            <w:tcW w:w="2268" w:type="dxa"/>
            <w:vMerge w:val="restart"/>
          </w:tcPr>
          <w:p w14:paraId="79B84462" w14:textId="77777777" w:rsidR="0020290A" w:rsidRPr="008F7944" w:rsidRDefault="0020290A">
            <w:pPr>
              <w:spacing w:before="40" w:after="0" w:line="230" w:lineRule="exact"/>
              <w:jc w:val="center"/>
              <w:rPr>
                <w:b/>
                <w:sz w:val="20"/>
                <w:szCs w:val="20"/>
              </w:rPr>
            </w:pPr>
          </w:p>
          <w:p w14:paraId="2D24623B" w14:textId="77777777" w:rsidR="0020290A" w:rsidRPr="008F7944" w:rsidRDefault="00A60168">
            <w:pPr>
              <w:spacing w:after="0" w:line="240" w:lineRule="auto"/>
              <w:ind w:left="407" w:right="113" w:hanging="294"/>
              <w:rPr>
                <w:sz w:val="20"/>
                <w:szCs w:val="20"/>
              </w:rPr>
            </w:pPr>
            <w:r w:rsidRPr="008F7944">
              <w:rPr>
                <w:b/>
                <w:color w:val="000000" w:themeColor="text1"/>
                <w:sz w:val="20"/>
                <w:szCs w:val="20"/>
              </w:rPr>
              <w:t>A.</w:t>
            </w:r>
            <w:r w:rsidRPr="008F7944">
              <w:rPr>
                <w:rFonts w:cs="Arial"/>
                <w:b/>
                <w:sz w:val="20"/>
                <w:szCs w:val="20"/>
              </w:rPr>
              <w:tab/>
            </w:r>
            <w:r w:rsidRPr="008F7944">
              <w:rPr>
                <w:sz w:val="20"/>
                <w:szCs w:val="20"/>
              </w:rPr>
              <w:t>Verdadeiro/Falso</w:t>
            </w:r>
          </w:p>
          <w:p w14:paraId="67D94A5F" w14:textId="77777777" w:rsidR="0020290A" w:rsidRPr="008F7944" w:rsidRDefault="0020290A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16070FA8" w14:textId="77777777" w:rsidR="0020290A" w:rsidRPr="008F7944" w:rsidRDefault="0020290A">
            <w:pPr>
              <w:spacing w:after="0" w:line="240" w:lineRule="auto"/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27F05E26" w14:textId="77777777" w:rsidR="0020290A" w:rsidRPr="008F7944" w:rsidRDefault="00A60168">
            <w:pPr>
              <w:spacing w:after="0" w:line="240" w:lineRule="auto"/>
              <w:ind w:left="407" w:right="113" w:hanging="294"/>
              <w:rPr>
                <w:sz w:val="20"/>
                <w:szCs w:val="20"/>
              </w:rPr>
            </w:pPr>
            <w:r w:rsidRPr="008F7944">
              <w:rPr>
                <w:b/>
                <w:color w:val="000000" w:themeColor="text1"/>
                <w:sz w:val="20"/>
                <w:szCs w:val="20"/>
              </w:rPr>
              <w:t>B.</w:t>
            </w:r>
            <w:r w:rsidRPr="008F7944">
              <w:rPr>
                <w:rFonts w:cs="Arial"/>
                <w:b/>
                <w:sz w:val="20"/>
                <w:szCs w:val="20"/>
              </w:rPr>
              <w:tab/>
            </w:r>
            <w:r w:rsidRPr="008F7944">
              <w:rPr>
                <w:sz w:val="20"/>
                <w:szCs w:val="20"/>
              </w:rPr>
              <w:t>Resposta curta</w:t>
            </w:r>
          </w:p>
          <w:p w14:paraId="4B58A189" w14:textId="77777777" w:rsidR="0020290A" w:rsidRPr="008F7944" w:rsidRDefault="0020290A">
            <w:pPr>
              <w:spacing w:after="0" w:line="240" w:lineRule="auto"/>
              <w:ind w:right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239D46C" w14:textId="77777777" w:rsidR="0020290A" w:rsidRPr="008F7944" w:rsidRDefault="0020290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1F96E9EF" w14:textId="77777777" w:rsidR="0020290A" w:rsidRPr="008F7944" w:rsidRDefault="00A60168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 w:rsidRPr="008F7944">
              <w:rPr>
                <w:b/>
                <w:sz w:val="20"/>
                <w:szCs w:val="20"/>
              </w:rPr>
              <w:t xml:space="preserve">5 </w:t>
            </w:r>
            <w:r w:rsidRPr="008F7944">
              <w:rPr>
                <w:rFonts w:cstheme="minorHAnsi"/>
                <w:b/>
                <w:sz w:val="20"/>
                <w:szCs w:val="20"/>
              </w:rPr>
              <w:t>× 8</w:t>
            </w:r>
            <w:r w:rsidRPr="008F7944">
              <w:rPr>
                <w:b/>
                <w:sz w:val="20"/>
                <w:szCs w:val="20"/>
              </w:rPr>
              <w:t xml:space="preserve"> = 40</w:t>
            </w:r>
          </w:p>
          <w:p w14:paraId="7B99403A" w14:textId="77777777" w:rsidR="0020290A" w:rsidRPr="008F7944" w:rsidRDefault="0020290A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4141D912" w14:textId="77777777" w:rsidR="0020290A" w:rsidRPr="008F7944" w:rsidRDefault="0020290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163165E0" w14:textId="77777777" w:rsidR="0020290A" w:rsidRPr="008F7944" w:rsidRDefault="00A60168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 w:rsidRPr="008F7944">
              <w:rPr>
                <w:b/>
                <w:sz w:val="20"/>
                <w:szCs w:val="20"/>
              </w:rPr>
              <w:t xml:space="preserve">5 </w:t>
            </w:r>
            <w:r w:rsidRPr="008F7944">
              <w:rPr>
                <w:rFonts w:cstheme="minorHAnsi"/>
                <w:b/>
                <w:sz w:val="20"/>
                <w:szCs w:val="20"/>
              </w:rPr>
              <w:t>× 12</w:t>
            </w:r>
            <w:r w:rsidRPr="008F7944">
              <w:rPr>
                <w:b/>
                <w:sz w:val="20"/>
                <w:szCs w:val="20"/>
              </w:rPr>
              <w:t xml:space="preserve"> = 60</w:t>
            </w:r>
          </w:p>
        </w:tc>
        <w:tc>
          <w:tcPr>
            <w:tcW w:w="2302" w:type="dxa"/>
            <w:vMerge w:val="restart"/>
          </w:tcPr>
          <w:p w14:paraId="001E1028" w14:textId="77777777" w:rsidR="0020290A" w:rsidRPr="008F7944" w:rsidRDefault="0020290A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1C5E707A" w14:textId="77777777" w:rsidR="0020290A" w:rsidRPr="008F7944" w:rsidRDefault="00A60168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8F7944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6E0DB6A9" w14:textId="77777777" w:rsidR="0020290A" w:rsidRPr="008F7944" w:rsidRDefault="0020290A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1F255E6B" w14:textId="77777777" w:rsidR="0020290A" w:rsidRPr="008F7944" w:rsidRDefault="0020290A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77A3ED6F" w14:textId="77777777" w:rsidR="0020290A" w:rsidRPr="008F7944" w:rsidRDefault="00A60168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8F7944">
              <w:rPr>
                <w:rFonts w:eastAsia="Calibri" w:cs="Times New Roman"/>
                <w:sz w:val="20"/>
                <w:szCs w:val="20"/>
              </w:rPr>
              <w:t>Certo / Parcialmente certo / Errado</w:t>
            </w:r>
          </w:p>
          <w:p w14:paraId="66D8AEDD" w14:textId="77777777" w:rsidR="0020290A" w:rsidRPr="008F7944" w:rsidRDefault="00A60168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8F7944">
              <w:rPr>
                <w:rFonts w:eastAsia="Calibri" w:cs="Times New Roman"/>
                <w:sz w:val="20"/>
                <w:szCs w:val="20"/>
              </w:rPr>
              <w:t>Conteúdo certo: 12</w:t>
            </w:r>
          </w:p>
          <w:p w14:paraId="21B931B9" w14:textId="2F5204E1" w:rsidR="0020290A" w:rsidRPr="008F7944" w:rsidRDefault="00A60168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8F7944">
              <w:rPr>
                <w:rFonts w:eastAsia="Calibri" w:cs="Times New Roman"/>
                <w:sz w:val="20"/>
                <w:szCs w:val="20"/>
              </w:rPr>
              <w:t>Conteúdo parcialmente certo: 1 a 1</w:t>
            </w:r>
            <w:r w:rsidR="00F614BA" w:rsidRPr="008F7944">
              <w:rPr>
                <w:rFonts w:eastAsia="Calibri" w:cs="Times New Roman"/>
                <w:sz w:val="20"/>
                <w:szCs w:val="20"/>
              </w:rPr>
              <w:t>1</w:t>
            </w:r>
          </w:p>
          <w:p w14:paraId="58B54D17" w14:textId="77777777" w:rsidR="0020290A" w:rsidRPr="008F7944" w:rsidRDefault="00A60168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8F7944">
              <w:rPr>
                <w:rFonts w:eastAsia="Calibri" w:cs="Times New Roman"/>
                <w:sz w:val="20"/>
                <w:szCs w:val="20"/>
              </w:rPr>
              <w:t>Conteúdo errado: 0</w:t>
            </w:r>
          </w:p>
        </w:tc>
      </w:tr>
      <w:tr w:rsidR="0020290A" w:rsidRPr="008F7944" w14:paraId="064D4258" w14:textId="77777777">
        <w:trPr>
          <w:trHeight w:val="340"/>
        </w:trPr>
        <w:tc>
          <w:tcPr>
            <w:tcW w:w="3139" w:type="dxa"/>
            <w:vMerge/>
          </w:tcPr>
          <w:p w14:paraId="4D832BF5" w14:textId="77777777" w:rsidR="0020290A" w:rsidRPr="008F7944" w:rsidRDefault="0020290A">
            <w:pPr>
              <w:spacing w:after="0" w:line="220" w:lineRule="exact"/>
              <w:ind w:left="113" w:right="113"/>
            </w:pPr>
          </w:p>
        </w:tc>
        <w:tc>
          <w:tcPr>
            <w:tcW w:w="2268" w:type="dxa"/>
            <w:vMerge/>
          </w:tcPr>
          <w:p w14:paraId="3C3A3889" w14:textId="77777777" w:rsidR="0020290A" w:rsidRPr="008F7944" w:rsidRDefault="0020290A">
            <w:pPr>
              <w:tabs>
                <w:tab w:val="left" w:pos="317"/>
              </w:tabs>
              <w:spacing w:after="0" w:line="22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bottom"/>
          </w:tcPr>
          <w:p w14:paraId="2097B424" w14:textId="77777777" w:rsidR="0020290A" w:rsidRPr="008F7944" w:rsidRDefault="00A60168">
            <w:pPr>
              <w:spacing w:before="40" w:after="40" w:line="220" w:lineRule="exact"/>
              <w:ind w:left="113" w:right="113"/>
              <w:rPr>
                <w:b/>
                <w:sz w:val="20"/>
                <w:szCs w:val="20"/>
              </w:rPr>
            </w:pPr>
            <w:r w:rsidRPr="008F7944"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76E690C8" w14:textId="77777777" w:rsidR="0020290A" w:rsidRPr="008F7944" w:rsidRDefault="0020290A">
            <w:pPr>
              <w:spacing w:after="0" w:line="220" w:lineRule="exact"/>
              <w:ind w:left="113" w:right="113"/>
              <w:rPr>
                <w:sz w:val="20"/>
                <w:szCs w:val="20"/>
              </w:rPr>
            </w:pPr>
          </w:p>
        </w:tc>
      </w:tr>
    </w:tbl>
    <w:p w14:paraId="5CF6DCD8" w14:textId="77777777" w:rsidR="0020290A" w:rsidRPr="008F7944" w:rsidRDefault="0020290A">
      <w:pPr>
        <w:spacing w:after="0" w:line="240" w:lineRule="auto"/>
        <w:rPr>
          <w:b/>
          <w:sz w:val="2"/>
          <w:szCs w:val="20"/>
          <w:lang w:val="en-US"/>
        </w:rPr>
      </w:pPr>
    </w:p>
    <w:p w14:paraId="05833120" w14:textId="77777777" w:rsidR="0020290A" w:rsidRPr="008F7944" w:rsidRDefault="0020290A">
      <w:pPr>
        <w:spacing w:after="0" w:line="240" w:lineRule="auto"/>
        <w:rPr>
          <w:b/>
          <w:sz w:val="20"/>
          <w:szCs w:val="20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2284"/>
        <w:gridCol w:w="7"/>
        <w:gridCol w:w="1964"/>
        <w:gridCol w:w="13"/>
        <w:gridCol w:w="2302"/>
      </w:tblGrid>
      <w:tr w:rsidR="0020290A" w:rsidRPr="008F7944" w14:paraId="46941D34" w14:textId="77777777">
        <w:tc>
          <w:tcPr>
            <w:tcW w:w="9693" w:type="dxa"/>
            <w:gridSpan w:val="6"/>
            <w:shd w:val="clear" w:color="auto" w:fill="BFBFBF" w:themeFill="background1" w:themeFillShade="BF"/>
          </w:tcPr>
          <w:p w14:paraId="15004642" w14:textId="77777777" w:rsidR="0020290A" w:rsidRPr="008F7944" w:rsidRDefault="00A60168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8F7944">
              <w:rPr>
                <w:b/>
              </w:rPr>
              <w:t>Léxico e gramática</w:t>
            </w:r>
          </w:p>
        </w:tc>
      </w:tr>
      <w:tr w:rsidR="0020290A" w:rsidRPr="008F7944" w14:paraId="37E1EA9C" w14:textId="77777777">
        <w:tc>
          <w:tcPr>
            <w:tcW w:w="312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B313BD1" w14:textId="77777777" w:rsidR="0020290A" w:rsidRPr="008F7944" w:rsidRDefault="00A60168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8F7944"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9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AD0984A" w14:textId="77777777" w:rsidR="0020290A" w:rsidRPr="008F7944" w:rsidRDefault="00A60168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8F7944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6F4724" w14:textId="77777777" w:rsidR="0020290A" w:rsidRPr="008F7944" w:rsidRDefault="00A60168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8F7944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15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4B091E72" w14:textId="77777777" w:rsidR="0020290A" w:rsidRPr="008F7944" w:rsidRDefault="00A60168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 w:rsidRPr="008F7944">
              <w:rPr>
                <w:b/>
                <w:color w:val="000000" w:themeColor="text1"/>
              </w:rPr>
              <w:t>Critérios de Correção</w:t>
            </w:r>
          </w:p>
        </w:tc>
      </w:tr>
      <w:tr w:rsidR="00F614BA" w:rsidRPr="008F7944" w14:paraId="4D23F103" w14:textId="77777777">
        <w:tc>
          <w:tcPr>
            <w:tcW w:w="3123" w:type="dxa"/>
            <w:tcBorders>
              <w:right w:val="single" w:sz="4" w:space="0" w:color="auto"/>
            </w:tcBorders>
          </w:tcPr>
          <w:p w14:paraId="70F22B6D" w14:textId="0C3745C1" w:rsidR="00F614BA" w:rsidRPr="008F7944" w:rsidRDefault="00F614BA" w:rsidP="00F614BA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 w:rsidRPr="008F7944">
              <w:rPr>
                <w:b/>
                <w:sz w:val="20"/>
                <w:szCs w:val="20"/>
              </w:rPr>
              <w:t>Léxico:</w:t>
            </w:r>
            <w:r w:rsidRPr="008F7944">
              <w:rPr>
                <w:b/>
                <w:sz w:val="20"/>
                <w:szCs w:val="20"/>
              </w:rPr>
              <w:br/>
            </w:r>
            <w:r w:rsidRPr="008F7944">
              <w:rPr>
                <w:sz w:val="20"/>
                <w:szCs w:val="20"/>
              </w:rPr>
              <w:t xml:space="preserve">Compreender formas de organização do léxico, nomeadamente itens lexicais relacionados com </w:t>
            </w:r>
            <w:proofErr w:type="spellStart"/>
            <w:r w:rsidR="009258A5" w:rsidRPr="008F7944">
              <w:rPr>
                <w:i/>
                <w:iCs/>
                <w:sz w:val="20"/>
                <w:szCs w:val="20"/>
              </w:rPr>
              <w:t>shops</w:t>
            </w:r>
            <w:proofErr w:type="spellEnd"/>
            <w:r w:rsidR="009258A5" w:rsidRPr="008F7944">
              <w:rPr>
                <w:sz w:val="20"/>
                <w:szCs w:val="20"/>
              </w:rPr>
              <w:t xml:space="preserve">, </w:t>
            </w:r>
            <w:proofErr w:type="spellStart"/>
            <w:r w:rsidRPr="008F7944">
              <w:rPr>
                <w:i/>
                <w:iCs/>
                <w:sz w:val="20"/>
                <w:szCs w:val="20"/>
              </w:rPr>
              <w:t>public</w:t>
            </w:r>
            <w:proofErr w:type="spellEnd"/>
            <w:r w:rsidRPr="008F7944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F7944">
              <w:rPr>
                <w:i/>
                <w:iCs/>
                <w:sz w:val="20"/>
                <w:szCs w:val="20"/>
              </w:rPr>
              <w:t>buildings</w:t>
            </w:r>
            <w:proofErr w:type="spellEnd"/>
            <w:r w:rsidRPr="008F7944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F7944">
              <w:rPr>
                <w:i/>
                <w:iCs/>
                <w:sz w:val="20"/>
                <w:szCs w:val="20"/>
              </w:rPr>
              <w:t>and</w:t>
            </w:r>
            <w:proofErr w:type="spellEnd"/>
            <w:r w:rsidRPr="008F7944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F7944">
              <w:rPr>
                <w:i/>
                <w:iCs/>
                <w:sz w:val="20"/>
                <w:szCs w:val="20"/>
              </w:rPr>
              <w:t>places</w:t>
            </w:r>
            <w:proofErr w:type="spellEnd"/>
            <w:r w:rsidRPr="008F7944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F7944">
              <w:rPr>
                <w:i/>
                <w:iCs/>
                <w:sz w:val="20"/>
                <w:szCs w:val="20"/>
              </w:rPr>
              <w:t>of</w:t>
            </w:r>
            <w:proofErr w:type="spellEnd"/>
            <w:r w:rsidRPr="008F7944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F7944">
              <w:rPr>
                <w:i/>
                <w:iCs/>
                <w:sz w:val="20"/>
                <w:szCs w:val="20"/>
              </w:rPr>
              <w:t>interest</w:t>
            </w:r>
            <w:proofErr w:type="spellEnd"/>
            <w:r w:rsidRPr="008F7944">
              <w:rPr>
                <w:sz w:val="20"/>
                <w:szCs w:val="20"/>
              </w:rPr>
              <w:t>.</w:t>
            </w:r>
          </w:p>
        </w:tc>
        <w:tc>
          <w:tcPr>
            <w:tcW w:w="2284" w:type="dxa"/>
            <w:tcBorders>
              <w:left w:val="single" w:sz="4" w:space="0" w:color="auto"/>
              <w:right w:val="single" w:sz="4" w:space="0" w:color="auto"/>
            </w:tcBorders>
          </w:tcPr>
          <w:p w14:paraId="67D858EA" w14:textId="77777777" w:rsidR="00F614BA" w:rsidRPr="008F7944" w:rsidRDefault="00F614BA" w:rsidP="00F614BA">
            <w:pPr>
              <w:spacing w:before="40" w:after="0" w:line="230" w:lineRule="exact"/>
              <w:jc w:val="center"/>
              <w:rPr>
                <w:b/>
                <w:sz w:val="20"/>
                <w:szCs w:val="20"/>
              </w:rPr>
            </w:pPr>
          </w:p>
          <w:p w14:paraId="71D7FC8B" w14:textId="3E3E0DEA" w:rsidR="00F614BA" w:rsidRPr="008F7944" w:rsidRDefault="00F614BA" w:rsidP="00F614BA">
            <w:pPr>
              <w:spacing w:after="0" w:line="240" w:lineRule="auto"/>
              <w:ind w:left="366" w:right="113" w:hanging="225"/>
              <w:rPr>
                <w:sz w:val="20"/>
                <w:szCs w:val="20"/>
              </w:rPr>
            </w:pPr>
            <w:r w:rsidRPr="008F7944">
              <w:rPr>
                <w:b/>
                <w:bCs/>
                <w:sz w:val="20"/>
                <w:szCs w:val="20"/>
              </w:rPr>
              <w:t>A.</w:t>
            </w:r>
            <w:r w:rsidRPr="008F7944">
              <w:rPr>
                <w:sz w:val="20"/>
                <w:szCs w:val="20"/>
              </w:rPr>
              <w:t xml:space="preserve"> Completamento de espaços</w:t>
            </w:r>
          </w:p>
          <w:p w14:paraId="06006426" w14:textId="77777777" w:rsidR="00F614BA" w:rsidRPr="008F7944" w:rsidRDefault="00F614BA" w:rsidP="00F614BA">
            <w:pPr>
              <w:pStyle w:val="ListParagraph"/>
              <w:spacing w:after="0" w:line="240" w:lineRule="auto"/>
              <w:ind w:left="142" w:right="113"/>
              <w:rPr>
                <w:sz w:val="20"/>
                <w:szCs w:val="20"/>
              </w:rPr>
            </w:pPr>
          </w:p>
          <w:p w14:paraId="580EBED3" w14:textId="532C000B" w:rsidR="00F614BA" w:rsidRPr="008F7944" w:rsidRDefault="00F614BA" w:rsidP="00F614BA">
            <w:pPr>
              <w:spacing w:after="0" w:line="240" w:lineRule="auto"/>
              <w:ind w:left="380" w:right="113" w:hanging="238"/>
              <w:rPr>
                <w:sz w:val="20"/>
                <w:szCs w:val="20"/>
              </w:rPr>
            </w:pPr>
            <w:r w:rsidRPr="008F7944">
              <w:rPr>
                <w:rFonts w:cs="Arial"/>
                <w:b/>
                <w:bCs/>
                <w:sz w:val="20"/>
                <w:szCs w:val="20"/>
              </w:rPr>
              <w:t>B.</w:t>
            </w:r>
            <w:r w:rsidRPr="008F7944">
              <w:rPr>
                <w:rFonts w:cs="Arial"/>
                <w:bCs/>
                <w:sz w:val="20"/>
                <w:szCs w:val="20"/>
              </w:rPr>
              <w:t xml:space="preserve"> Legendagem de imagens</w:t>
            </w:r>
          </w:p>
          <w:p w14:paraId="5B9D6E4C" w14:textId="77777777" w:rsidR="00F614BA" w:rsidRPr="008F7944" w:rsidRDefault="00F614BA" w:rsidP="00F614BA">
            <w:pPr>
              <w:spacing w:after="0" w:line="240" w:lineRule="auto"/>
              <w:ind w:left="407" w:right="113" w:hanging="294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FC8B45D" w14:textId="77777777" w:rsidR="00F614BA" w:rsidRPr="008F7944" w:rsidRDefault="00F614BA" w:rsidP="00F614B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419D3805" w14:textId="160458A0" w:rsidR="00F614BA" w:rsidRPr="008F7944" w:rsidRDefault="00F614BA" w:rsidP="00F614B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 w:rsidRPr="008F7944">
              <w:rPr>
                <w:b/>
                <w:sz w:val="20"/>
                <w:szCs w:val="20"/>
              </w:rPr>
              <w:t xml:space="preserve">5 </w:t>
            </w:r>
            <w:r w:rsidRPr="008F7944">
              <w:rPr>
                <w:rFonts w:cstheme="minorHAnsi"/>
                <w:b/>
                <w:sz w:val="20"/>
                <w:szCs w:val="20"/>
              </w:rPr>
              <w:t>× 3</w:t>
            </w:r>
            <w:r w:rsidRPr="008F7944">
              <w:rPr>
                <w:b/>
                <w:sz w:val="20"/>
                <w:szCs w:val="20"/>
              </w:rPr>
              <w:t xml:space="preserve"> = 15</w:t>
            </w:r>
          </w:p>
          <w:p w14:paraId="477AEC8F" w14:textId="77777777" w:rsidR="00F614BA" w:rsidRPr="008F7944" w:rsidRDefault="00F614BA" w:rsidP="00F614BA">
            <w:pPr>
              <w:spacing w:after="0" w:line="240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51D2147F" w14:textId="77777777" w:rsidR="00F614BA" w:rsidRPr="008F7944" w:rsidRDefault="00F614BA" w:rsidP="00F614BA">
            <w:pPr>
              <w:spacing w:after="0" w:line="240" w:lineRule="auto"/>
              <w:ind w:right="113"/>
              <w:rPr>
                <w:rFonts w:cstheme="minorHAnsi"/>
                <w:b/>
                <w:sz w:val="20"/>
                <w:szCs w:val="20"/>
              </w:rPr>
            </w:pPr>
          </w:p>
          <w:p w14:paraId="03693138" w14:textId="1BCEF8B4" w:rsidR="00F614BA" w:rsidRPr="008F7944" w:rsidRDefault="00F614BA" w:rsidP="00F614BA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  <w:r w:rsidRPr="008F7944">
              <w:rPr>
                <w:rFonts w:cstheme="minorHAnsi"/>
                <w:b/>
                <w:sz w:val="20"/>
                <w:szCs w:val="20"/>
              </w:rPr>
              <w:t xml:space="preserve">  5</w:t>
            </w:r>
            <w:r w:rsidRPr="008F7944">
              <w:rPr>
                <w:b/>
                <w:sz w:val="20"/>
                <w:szCs w:val="20"/>
              </w:rPr>
              <w:t xml:space="preserve"> </w:t>
            </w:r>
            <w:r w:rsidRPr="008F7944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CF6C30">
              <w:rPr>
                <w:rFonts w:cstheme="minorHAnsi"/>
                <w:b/>
                <w:sz w:val="20"/>
                <w:szCs w:val="20"/>
              </w:rPr>
              <w:t>3</w:t>
            </w:r>
            <w:r w:rsidRPr="008F7944">
              <w:rPr>
                <w:b/>
                <w:sz w:val="20"/>
                <w:szCs w:val="20"/>
              </w:rPr>
              <w:t xml:space="preserve"> = 1</w:t>
            </w:r>
            <w:r w:rsidR="00CF6C30">
              <w:rPr>
                <w:b/>
                <w:sz w:val="20"/>
                <w:szCs w:val="20"/>
              </w:rPr>
              <w:t>5</w:t>
            </w:r>
          </w:p>
          <w:p w14:paraId="7591E617" w14:textId="77777777" w:rsidR="00F614BA" w:rsidRPr="008F7944" w:rsidRDefault="00F614BA" w:rsidP="00F614BA">
            <w:pPr>
              <w:spacing w:after="0" w:line="240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7934FBC2" w14:textId="77777777" w:rsidR="00F614BA" w:rsidRPr="008F7944" w:rsidRDefault="00F614BA" w:rsidP="00F614BA">
            <w:pPr>
              <w:spacing w:after="0" w:line="240" w:lineRule="auto"/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02" w:type="dxa"/>
            <w:tcBorders>
              <w:left w:val="single" w:sz="4" w:space="0" w:color="auto"/>
            </w:tcBorders>
          </w:tcPr>
          <w:p w14:paraId="00AB47FA" w14:textId="77777777" w:rsidR="00F614BA" w:rsidRPr="008F7944" w:rsidRDefault="00F614BA" w:rsidP="00F614BA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45F4F718" w14:textId="77777777" w:rsidR="00F614BA" w:rsidRPr="008F7944" w:rsidRDefault="00F614BA" w:rsidP="00F614BA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 w:rsidRPr="008F7944">
              <w:rPr>
                <w:sz w:val="20"/>
                <w:szCs w:val="20"/>
              </w:rPr>
              <w:t>Certo / Errado</w:t>
            </w:r>
          </w:p>
          <w:p w14:paraId="61B8332D" w14:textId="77777777" w:rsidR="00F614BA" w:rsidRPr="008F7944" w:rsidRDefault="00F614BA" w:rsidP="00F614BA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</w:p>
          <w:p w14:paraId="72903A62" w14:textId="77777777" w:rsidR="00F614BA" w:rsidRPr="008F7944" w:rsidRDefault="00F614BA" w:rsidP="00F614BA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  <w:p w14:paraId="221CB72B" w14:textId="77777777" w:rsidR="00F614BA" w:rsidRPr="008F7944" w:rsidRDefault="00F614BA" w:rsidP="00F614BA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  <w:r w:rsidRPr="008F7944">
              <w:rPr>
                <w:sz w:val="20"/>
                <w:szCs w:val="20"/>
              </w:rPr>
              <w:t>Certo / Errado</w:t>
            </w:r>
          </w:p>
          <w:p w14:paraId="42AB9FF2" w14:textId="77777777" w:rsidR="00F614BA" w:rsidRPr="008F7944" w:rsidRDefault="00F614BA" w:rsidP="00F614BA">
            <w:pPr>
              <w:spacing w:after="0" w:line="240" w:lineRule="auto"/>
              <w:ind w:right="113"/>
              <w:rPr>
                <w:sz w:val="20"/>
                <w:szCs w:val="20"/>
              </w:rPr>
            </w:pPr>
          </w:p>
        </w:tc>
      </w:tr>
      <w:tr w:rsidR="00F614BA" w:rsidRPr="008F7944" w14:paraId="45A6566B" w14:textId="77777777">
        <w:tc>
          <w:tcPr>
            <w:tcW w:w="3123" w:type="dxa"/>
            <w:vMerge w:val="restart"/>
          </w:tcPr>
          <w:p w14:paraId="76E1E1B8" w14:textId="2CBA9741" w:rsidR="00F614BA" w:rsidRPr="008F7944" w:rsidRDefault="00F614BA" w:rsidP="00F614BA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  <w:lang w:val="en-GB"/>
              </w:rPr>
            </w:pPr>
            <w:proofErr w:type="spellStart"/>
            <w:r w:rsidRPr="008F7944">
              <w:rPr>
                <w:rFonts w:eastAsia="Calibri" w:cs="Times New Roman"/>
                <w:b/>
                <w:sz w:val="20"/>
                <w:szCs w:val="20"/>
                <w:lang w:val="en-GB"/>
              </w:rPr>
              <w:t>Gramática</w:t>
            </w:r>
            <w:proofErr w:type="spellEnd"/>
            <w:r w:rsidRPr="008F7944">
              <w:rPr>
                <w:rFonts w:eastAsia="Calibri" w:cs="Times New Roman"/>
                <w:b/>
                <w:sz w:val="20"/>
                <w:szCs w:val="20"/>
                <w:lang w:val="en-GB"/>
              </w:rPr>
              <w:t>:</w:t>
            </w:r>
            <w:r w:rsidRPr="008F7944">
              <w:rPr>
                <w:rFonts w:eastAsia="Calibri" w:cs="Times New Roman"/>
                <w:b/>
                <w:sz w:val="20"/>
                <w:szCs w:val="20"/>
                <w:lang w:val="en-GB"/>
              </w:rPr>
              <w:br/>
            </w:r>
            <w:proofErr w:type="spellStart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>Conhecer</w:t>
            </w:r>
            <w:proofErr w:type="spellEnd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>estruturas</w:t>
            </w:r>
            <w:proofErr w:type="spellEnd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>elementares</w:t>
            </w:r>
            <w:proofErr w:type="spellEnd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 xml:space="preserve"> do </w:t>
            </w:r>
            <w:proofErr w:type="spellStart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>funcionamento</w:t>
            </w:r>
            <w:proofErr w:type="spellEnd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 xml:space="preserve"> da </w:t>
            </w:r>
            <w:proofErr w:type="spellStart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>língua</w:t>
            </w:r>
            <w:proofErr w:type="spellEnd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>nomeadamente</w:t>
            </w:r>
            <w:proofErr w:type="spellEnd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 xml:space="preserve"> </w:t>
            </w:r>
            <w:r w:rsidRPr="008F7944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prepositions of place</w:t>
            </w:r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 xml:space="preserve">; </w:t>
            </w:r>
            <w:r w:rsidRPr="008F7944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 xml:space="preserve">past simple of the verb to </w:t>
            </w:r>
            <w:proofErr w:type="gramStart"/>
            <w:r w:rsidRPr="008F7944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be</w:t>
            </w:r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>;</w:t>
            </w:r>
            <w:proofErr w:type="gramEnd"/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 xml:space="preserve"> </w:t>
            </w:r>
            <w:r w:rsidRPr="008F7944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past simple of the verb there to be</w:t>
            </w:r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 xml:space="preserve">; </w:t>
            </w:r>
            <w:r w:rsidRPr="008F7944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adverbs of manner</w:t>
            </w:r>
            <w:r w:rsidRPr="008F7944">
              <w:rPr>
                <w:rFonts w:eastAsia="Calibri"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2284" w:type="dxa"/>
            <w:vMerge w:val="restart"/>
          </w:tcPr>
          <w:p w14:paraId="3CF498B7" w14:textId="77777777" w:rsidR="00CF6C30" w:rsidRDefault="00CF6C30" w:rsidP="00F614BA">
            <w:pPr>
              <w:spacing w:after="0" w:line="240" w:lineRule="auto"/>
              <w:ind w:left="342" w:right="113" w:hanging="229"/>
              <w:rPr>
                <w:rFonts w:cs="Arial"/>
                <w:b/>
                <w:sz w:val="20"/>
                <w:szCs w:val="20"/>
              </w:rPr>
            </w:pPr>
          </w:p>
          <w:p w14:paraId="48BB8742" w14:textId="35CE0DCF" w:rsidR="00F614BA" w:rsidRPr="008F7944" w:rsidRDefault="00F614BA" w:rsidP="00F614BA">
            <w:pPr>
              <w:spacing w:after="0" w:line="240" w:lineRule="auto"/>
              <w:ind w:left="342" w:right="113" w:hanging="229"/>
              <w:rPr>
                <w:sz w:val="20"/>
                <w:szCs w:val="20"/>
              </w:rPr>
            </w:pPr>
            <w:r w:rsidRPr="008F7944">
              <w:rPr>
                <w:rFonts w:cs="Arial"/>
                <w:b/>
                <w:sz w:val="20"/>
                <w:szCs w:val="20"/>
              </w:rPr>
              <w:t>A.</w:t>
            </w:r>
            <w:r w:rsidRPr="008F7944">
              <w:rPr>
                <w:rFonts w:cs="Arial"/>
                <w:bCs/>
                <w:sz w:val="20"/>
                <w:szCs w:val="20"/>
              </w:rPr>
              <w:t xml:space="preserve"> Completamento de espaços</w:t>
            </w:r>
          </w:p>
          <w:p w14:paraId="5D40CA50" w14:textId="77777777" w:rsidR="00F614BA" w:rsidRPr="008F7944" w:rsidRDefault="00F614BA" w:rsidP="00F614BA">
            <w:pPr>
              <w:spacing w:after="0" w:line="240" w:lineRule="auto"/>
              <w:ind w:left="117" w:right="113" w:hanging="4"/>
              <w:rPr>
                <w:sz w:val="20"/>
                <w:szCs w:val="20"/>
              </w:rPr>
            </w:pPr>
          </w:p>
          <w:p w14:paraId="199E4904" w14:textId="7E4CB225" w:rsidR="00F614BA" w:rsidRPr="008F7944" w:rsidRDefault="00F614BA" w:rsidP="00F614BA">
            <w:pPr>
              <w:pStyle w:val="ListParagraph"/>
              <w:spacing w:after="0" w:line="240" w:lineRule="auto"/>
              <w:ind w:left="342" w:right="113" w:hanging="225"/>
              <w:rPr>
                <w:sz w:val="20"/>
                <w:szCs w:val="20"/>
              </w:rPr>
            </w:pPr>
            <w:r w:rsidRPr="008F7944">
              <w:rPr>
                <w:b/>
                <w:bCs/>
                <w:sz w:val="20"/>
                <w:szCs w:val="20"/>
              </w:rPr>
              <w:t>B.</w:t>
            </w:r>
            <w:r w:rsidRPr="008F7944">
              <w:rPr>
                <w:sz w:val="20"/>
                <w:szCs w:val="20"/>
              </w:rPr>
              <w:t xml:space="preserve"> Escolha múltipla</w:t>
            </w:r>
          </w:p>
          <w:p w14:paraId="6863CBC8" w14:textId="77777777" w:rsidR="00F614BA" w:rsidRPr="008F7944" w:rsidRDefault="00F614BA" w:rsidP="00F614BA">
            <w:pPr>
              <w:pStyle w:val="ListParagraph"/>
              <w:spacing w:after="0" w:line="240" w:lineRule="auto"/>
              <w:ind w:left="117" w:right="113" w:hanging="4"/>
              <w:rPr>
                <w:sz w:val="20"/>
                <w:szCs w:val="20"/>
              </w:rPr>
            </w:pPr>
          </w:p>
          <w:p w14:paraId="578DB3BD" w14:textId="77777777" w:rsidR="00F614BA" w:rsidRPr="008F7944" w:rsidRDefault="00F614BA" w:rsidP="00F614BA">
            <w:pPr>
              <w:pStyle w:val="ListParagraph"/>
              <w:spacing w:after="0" w:line="240" w:lineRule="auto"/>
              <w:ind w:left="328" w:right="113" w:hanging="211"/>
              <w:rPr>
                <w:rFonts w:cs="Arial"/>
                <w:bCs/>
                <w:sz w:val="20"/>
                <w:szCs w:val="20"/>
              </w:rPr>
            </w:pPr>
            <w:r w:rsidRPr="008F7944">
              <w:rPr>
                <w:rFonts w:cs="Arial"/>
                <w:b/>
                <w:bCs/>
                <w:sz w:val="20"/>
                <w:szCs w:val="20"/>
              </w:rPr>
              <w:t>C.</w:t>
            </w:r>
            <w:r w:rsidRPr="008F7944">
              <w:rPr>
                <w:rFonts w:cs="Arial"/>
                <w:bCs/>
                <w:sz w:val="20"/>
                <w:szCs w:val="20"/>
              </w:rPr>
              <w:t xml:space="preserve"> Ordenação de palavras</w:t>
            </w:r>
          </w:p>
          <w:p w14:paraId="72352BB4" w14:textId="77777777" w:rsidR="00F614BA" w:rsidRPr="008F7944" w:rsidRDefault="00F614BA" w:rsidP="00F614BA">
            <w:pPr>
              <w:pStyle w:val="ListParagraph"/>
              <w:spacing w:after="0" w:line="240" w:lineRule="auto"/>
              <w:ind w:left="117" w:hanging="4"/>
              <w:rPr>
                <w:rFonts w:cs="Arial"/>
                <w:bCs/>
                <w:sz w:val="20"/>
                <w:szCs w:val="20"/>
              </w:rPr>
            </w:pPr>
          </w:p>
          <w:p w14:paraId="59BBFF10" w14:textId="7CDA949E" w:rsidR="00F614BA" w:rsidRPr="008F7944" w:rsidRDefault="00F614BA" w:rsidP="00F614BA">
            <w:pPr>
              <w:spacing w:after="0" w:line="240" w:lineRule="auto"/>
              <w:ind w:left="352" w:right="113" w:hanging="238"/>
              <w:rPr>
                <w:rFonts w:eastAsia="Calibri" w:cstheme="minorHAnsi"/>
                <w:sz w:val="20"/>
                <w:szCs w:val="20"/>
              </w:rPr>
            </w:pPr>
            <w:r w:rsidRPr="008F7944">
              <w:rPr>
                <w:rFonts w:cs="Arial"/>
                <w:b/>
                <w:bCs/>
                <w:sz w:val="20"/>
                <w:szCs w:val="20"/>
              </w:rPr>
              <w:t>D.</w:t>
            </w:r>
            <w:r w:rsidRPr="008F7944">
              <w:rPr>
                <w:rFonts w:cs="Arial"/>
                <w:bCs/>
                <w:sz w:val="20"/>
                <w:szCs w:val="20"/>
              </w:rPr>
              <w:t xml:space="preserve"> Preenchimento de tabela</w:t>
            </w:r>
          </w:p>
        </w:tc>
        <w:tc>
          <w:tcPr>
            <w:tcW w:w="1984" w:type="dxa"/>
            <w:gridSpan w:val="3"/>
          </w:tcPr>
          <w:p w14:paraId="480F07BE" w14:textId="77777777" w:rsidR="00CF6C30" w:rsidRDefault="00CF6C30" w:rsidP="00F614B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1C34EBDF" w14:textId="0E936825" w:rsidR="00F614BA" w:rsidRPr="008F7944" w:rsidRDefault="00F614BA" w:rsidP="00F614B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 w:rsidRPr="008F7944">
              <w:rPr>
                <w:b/>
                <w:sz w:val="20"/>
                <w:szCs w:val="20"/>
              </w:rPr>
              <w:t xml:space="preserve">5 </w:t>
            </w:r>
            <w:r w:rsidRPr="008F7944">
              <w:rPr>
                <w:rFonts w:cstheme="minorHAnsi"/>
                <w:b/>
                <w:sz w:val="20"/>
                <w:szCs w:val="20"/>
              </w:rPr>
              <w:t>× 3</w:t>
            </w:r>
            <w:r w:rsidRPr="008F7944">
              <w:rPr>
                <w:b/>
                <w:sz w:val="20"/>
                <w:szCs w:val="20"/>
              </w:rPr>
              <w:t xml:space="preserve"> = 15</w:t>
            </w:r>
          </w:p>
          <w:p w14:paraId="3549826F" w14:textId="77777777" w:rsidR="00F614BA" w:rsidRPr="008F7944" w:rsidRDefault="00F614BA" w:rsidP="00F614BA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682AE14E" w14:textId="77777777" w:rsidR="00F614BA" w:rsidRPr="008F7944" w:rsidRDefault="00F614BA" w:rsidP="00F614BA">
            <w:pPr>
              <w:spacing w:after="0" w:line="240" w:lineRule="auto"/>
              <w:ind w:right="113"/>
              <w:rPr>
                <w:b/>
                <w:sz w:val="20"/>
                <w:szCs w:val="20"/>
              </w:rPr>
            </w:pPr>
          </w:p>
          <w:p w14:paraId="601DAD8B" w14:textId="2F10E280" w:rsidR="00F614BA" w:rsidRPr="008F7944" w:rsidRDefault="00D90DE5" w:rsidP="00F614B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 w:rsidRPr="008F7944">
              <w:rPr>
                <w:b/>
                <w:sz w:val="20"/>
                <w:szCs w:val="20"/>
              </w:rPr>
              <w:t>10</w:t>
            </w:r>
            <w:r w:rsidR="00F614BA" w:rsidRPr="008F7944">
              <w:rPr>
                <w:b/>
                <w:sz w:val="20"/>
                <w:szCs w:val="20"/>
              </w:rPr>
              <w:t xml:space="preserve"> </w:t>
            </w:r>
            <w:r w:rsidR="00F614BA" w:rsidRPr="008F7944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Pr="008F7944">
              <w:rPr>
                <w:rFonts w:cstheme="minorHAnsi"/>
                <w:b/>
                <w:sz w:val="20"/>
                <w:szCs w:val="20"/>
              </w:rPr>
              <w:t>2</w:t>
            </w:r>
            <w:r w:rsidR="00F614BA" w:rsidRPr="008F7944">
              <w:rPr>
                <w:b/>
                <w:sz w:val="20"/>
                <w:szCs w:val="20"/>
              </w:rPr>
              <w:t xml:space="preserve"> = 2</w:t>
            </w:r>
            <w:r w:rsidR="00CF6C30">
              <w:rPr>
                <w:b/>
                <w:sz w:val="20"/>
                <w:szCs w:val="20"/>
              </w:rPr>
              <w:t>0</w:t>
            </w:r>
          </w:p>
          <w:p w14:paraId="6D97A9CD" w14:textId="77777777" w:rsidR="00F614BA" w:rsidRPr="008F7944" w:rsidRDefault="00F614BA" w:rsidP="00F614B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6E5A046C" w14:textId="77777777" w:rsidR="00F614BA" w:rsidRPr="008F7944" w:rsidRDefault="00F614BA" w:rsidP="00F614B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 w:rsidRPr="008F7944">
              <w:rPr>
                <w:b/>
                <w:sz w:val="20"/>
                <w:szCs w:val="20"/>
              </w:rPr>
              <w:t xml:space="preserve">5 </w:t>
            </w:r>
            <w:r w:rsidRPr="008F7944">
              <w:rPr>
                <w:rFonts w:cstheme="minorHAnsi"/>
                <w:b/>
                <w:sz w:val="20"/>
                <w:szCs w:val="20"/>
              </w:rPr>
              <w:t>× 5</w:t>
            </w:r>
            <w:r w:rsidRPr="008F7944">
              <w:rPr>
                <w:b/>
                <w:sz w:val="20"/>
                <w:szCs w:val="20"/>
              </w:rPr>
              <w:t xml:space="preserve"> = 25</w:t>
            </w:r>
          </w:p>
          <w:p w14:paraId="0E689341" w14:textId="77777777" w:rsidR="00F614BA" w:rsidRPr="008F7944" w:rsidRDefault="00F614BA" w:rsidP="00F614B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6B2CB964" w14:textId="77777777" w:rsidR="00F614BA" w:rsidRPr="008F7944" w:rsidRDefault="00F614BA" w:rsidP="00F614B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</w:p>
          <w:p w14:paraId="5CE5ED5E" w14:textId="444BA048" w:rsidR="00F614BA" w:rsidRPr="008F7944" w:rsidRDefault="00F614BA" w:rsidP="00F614B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 w:rsidRPr="008F7944">
              <w:rPr>
                <w:b/>
                <w:sz w:val="20"/>
                <w:szCs w:val="20"/>
              </w:rPr>
              <w:t xml:space="preserve">5 </w:t>
            </w:r>
            <w:r w:rsidRPr="008F7944">
              <w:rPr>
                <w:rFonts w:cstheme="minorHAnsi"/>
                <w:b/>
                <w:sz w:val="20"/>
                <w:szCs w:val="20"/>
              </w:rPr>
              <w:t>×</w:t>
            </w:r>
            <w:r w:rsidRPr="008F7944">
              <w:rPr>
                <w:b/>
                <w:sz w:val="20"/>
                <w:szCs w:val="20"/>
              </w:rPr>
              <w:t xml:space="preserve"> 2 = 10</w:t>
            </w:r>
          </w:p>
          <w:p w14:paraId="7BD0174C" w14:textId="77777777" w:rsidR="00F614BA" w:rsidRPr="008F7944" w:rsidRDefault="00F614BA" w:rsidP="00F614BA">
            <w:pPr>
              <w:spacing w:after="0" w:line="240" w:lineRule="auto"/>
              <w:ind w:right="113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2302" w:type="dxa"/>
            <w:vMerge w:val="restart"/>
          </w:tcPr>
          <w:p w14:paraId="7F18072E" w14:textId="77777777" w:rsidR="00CF6C30" w:rsidRDefault="00CF6C30" w:rsidP="00F614BA">
            <w:pPr>
              <w:spacing w:after="0" w:line="240" w:lineRule="auto"/>
              <w:ind w:right="113"/>
              <w:rPr>
                <w:sz w:val="20"/>
                <w:szCs w:val="20"/>
              </w:rPr>
            </w:pPr>
          </w:p>
          <w:p w14:paraId="791AAAE1" w14:textId="03A8D5A0" w:rsidR="00F614BA" w:rsidRPr="008F7944" w:rsidRDefault="00F614BA" w:rsidP="00F614BA">
            <w:pPr>
              <w:spacing w:after="0" w:line="240" w:lineRule="auto"/>
              <w:ind w:right="113"/>
              <w:rPr>
                <w:sz w:val="20"/>
                <w:szCs w:val="20"/>
              </w:rPr>
            </w:pPr>
            <w:r w:rsidRPr="008F7944">
              <w:rPr>
                <w:sz w:val="20"/>
                <w:szCs w:val="20"/>
              </w:rPr>
              <w:t>Certo / Errado</w:t>
            </w:r>
          </w:p>
          <w:p w14:paraId="0F1A65B7" w14:textId="77777777" w:rsidR="00F614BA" w:rsidRPr="008F7944" w:rsidRDefault="00F614BA" w:rsidP="00F614BA">
            <w:pPr>
              <w:spacing w:after="0" w:line="240" w:lineRule="auto"/>
              <w:ind w:right="113"/>
              <w:rPr>
                <w:sz w:val="20"/>
                <w:szCs w:val="20"/>
              </w:rPr>
            </w:pPr>
          </w:p>
          <w:p w14:paraId="1D735E7A" w14:textId="77777777" w:rsidR="00F614BA" w:rsidRPr="008F7944" w:rsidRDefault="00F614BA" w:rsidP="00F614BA">
            <w:pPr>
              <w:spacing w:after="0" w:line="240" w:lineRule="auto"/>
              <w:ind w:right="113"/>
              <w:rPr>
                <w:sz w:val="20"/>
                <w:szCs w:val="20"/>
              </w:rPr>
            </w:pPr>
          </w:p>
          <w:p w14:paraId="02BCC738" w14:textId="77777777" w:rsidR="00F614BA" w:rsidRPr="008F7944" w:rsidRDefault="00F614BA" w:rsidP="00F614BA">
            <w:pPr>
              <w:spacing w:after="0" w:line="240" w:lineRule="auto"/>
              <w:ind w:right="113"/>
              <w:rPr>
                <w:sz w:val="20"/>
                <w:szCs w:val="20"/>
              </w:rPr>
            </w:pPr>
            <w:r w:rsidRPr="008F7944">
              <w:rPr>
                <w:sz w:val="20"/>
                <w:szCs w:val="20"/>
              </w:rPr>
              <w:t>Certo / Errado</w:t>
            </w:r>
          </w:p>
          <w:p w14:paraId="1F33697E" w14:textId="77777777" w:rsidR="00F614BA" w:rsidRPr="008F7944" w:rsidRDefault="00F614BA" w:rsidP="00F614BA">
            <w:pPr>
              <w:spacing w:after="0" w:line="240" w:lineRule="auto"/>
              <w:ind w:right="113"/>
              <w:rPr>
                <w:sz w:val="20"/>
                <w:szCs w:val="20"/>
              </w:rPr>
            </w:pPr>
          </w:p>
          <w:p w14:paraId="1262B875" w14:textId="77777777" w:rsidR="00F614BA" w:rsidRPr="008F7944" w:rsidRDefault="00F614BA" w:rsidP="00F614BA">
            <w:pPr>
              <w:spacing w:after="0" w:line="240" w:lineRule="auto"/>
              <w:ind w:right="113"/>
              <w:rPr>
                <w:sz w:val="20"/>
                <w:szCs w:val="20"/>
              </w:rPr>
            </w:pPr>
            <w:r w:rsidRPr="008F7944">
              <w:rPr>
                <w:sz w:val="20"/>
                <w:szCs w:val="20"/>
              </w:rPr>
              <w:t>Certo / Errado</w:t>
            </w:r>
          </w:p>
          <w:p w14:paraId="704B1507" w14:textId="77777777" w:rsidR="00F614BA" w:rsidRPr="008F7944" w:rsidRDefault="00F614BA" w:rsidP="00F614BA">
            <w:pPr>
              <w:spacing w:after="0" w:line="240" w:lineRule="auto"/>
              <w:ind w:right="113"/>
              <w:rPr>
                <w:sz w:val="20"/>
                <w:szCs w:val="20"/>
              </w:rPr>
            </w:pPr>
          </w:p>
          <w:p w14:paraId="7D4D3968" w14:textId="77777777" w:rsidR="00F614BA" w:rsidRPr="008F7944" w:rsidRDefault="00F614BA" w:rsidP="00F614BA">
            <w:pPr>
              <w:spacing w:after="0" w:line="240" w:lineRule="auto"/>
              <w:ind w:right="113"/>
              <w:rPr>
                <w:sz w:val="20"/>
                <w:szCs w:val="20"/>
              </w:rPr>
            </w:pPr>
          </w:p>
          <w:p w14:paraId="0B72940C" w14:textId="1DE9B31D" w:rsidR="00F614BA" w:rsidRPr="008F7944" w:rsidRDefault="00F614BA" w:rsidP="00F614BA">
            <w:pPr>
              <w:spacing w:after="0" w:line="240" w:lineRule="auto"/>
              <w:ind w:right="113"/>
              <w:rPr>
                <w:sz w:val="20"/>
                <w:szCs w:val="20"/>
              </w:rPr>
            </w:pPr>
            <w:r w:rsidRPr="008F7944">
              <w:rPr>
                <w:sz w:val="20"/>
                <w:szCs w:val="20"/>
              </w:rPr>
              <w:t>Certo</w:t>
            </w:r>
            <w:r w:rsidR="00CF6C30">
              <w:rPr>
                <w:sz w:val="20"/>
                <w:szCs w:val="20"/>
              </w:rPr>
              <w:t xml:space="preserve"> </w:t>
            </w:r>
            <w:r w:rsidRPr="008F7944">
              <w:rPr>
                <w:sz w:val="20"/>
                <w:szCs w:val="20"/>
              </w:rPr>
              <w:t>/</w:t>
            </w:r>
            <w:r w:rsidR="00CF6C30">
              <w:rPr>
                <w:sz w:val="20"/>
                <w:szCs w:val="20"/>
              </w:rPr>
              <w:t xml:space="preserve"> </w:t>
            </w:r>
            <w:r w:rsidRPr="008F7944">
              <w:rPr>
                <w:sz w:val="20"/>
                <w:szCs w:val="20"/>
              </w:rPr>
              <w:t>Errado</w:t>
            </w:r>
          </w:p>
        </w:tc>
      </w:tr>
      <w:tr w:rsidR="00F614BA" w:rsidRPr="008F7944" w14:paraId="069EBAEC" w14:textId="77777777">
        <w:tc>
          <w:tcPr>
            <w:tcW w:w="3123" w:type="dxa"/>
            <w:vMerge/>
          </w:tcPr>
          <w:p w14:paraId="194E1A58" w14:textId="77777777" w:rsidR="00F614BA" w:rsidRPr="008F7944" w:rsidRDefault="00F614BA" w:rsidP="00F614BA">
            <w:pPr>
              <w:spacing w:after="0" w:line="240" w:lineRule="auto"/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2284" w:type="dxa"/>
            <w:vMerge/>
          </w:tcPr>
          <w:p w14:paraId="645562C8" w14:textId="77777777" w:rsidR="00F614BA" w:rsidRPr="008F7944" w:rsidRDefault="00F614BA" w:rsidP="00F614BA">
            <w:pPr>
              <w:spacing w:before="40" w:after="0" w:line="23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D9D9D9" w:themeFill="background1" w:themeFillShade="D9"/>
          </w:tcPr>
          <w:p w14:paraId="3ABB7111" w14:textId="77777777" w:rsidR="00F614BA" w:rsidRPr="008F7944" w:rsidRDefault="00F614BA" w:rsidP="00F614BA">
            <w:pPr>
              <w:spacing w:after="0" w:line="240" w:lineRule="auto"/>
              <w:ind w:left="113" w:right="113"/>
              <w:rPr>
                <w:b/>
                <w:sz w:val="20"/>
                <w:szCs w:val="20"/>
              </w:rPr>
            </w:pPr>
            <w:r w:rsidRPr="008F7944"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43ED6DEB" w14:textId="77777777" w:rsidR="00F614BA" w:rsidRPr="008F7944" w:rsidRDefault="00F614BA" w:rsidP="00F614BA">
            <w:pPr>
              <w:spacing w:after="0" w:line="240" w:lineRule="auto"/>
              <w:ind w:left="113" w:right="113"/>
              <w:rPr>
                <w:sz w:val="20"/>
                <w:szCs w:val="20"/>
              </w:rPr>
            </w:pPr>
          </w:p>
        </w:tc>
      </w:tr>
    </w:tbl>
    <w:p w14:paraId="1275AE74" w14:textId="77777777" w:rsidR="0020290A" w:rsidRPr="008F7944" w:rsidRDefault="0020290A">
      <w:pPr>
        <w:spacing w:after="0" w:line="240" w:lineRule="auto"/>
        <w:rPr>
          <w:b/>
          <w:sz w:val="20"/>
          <w:szCs w:val="20"/>
        </w:rPr>
      </w:pPr>
    </w:p>
    <w:p w14:paraId="4DBC3C46" w14:textId="77777777" w:rsidR="00F614BA" w:rsidRPr="008F7944" w:rsidRDefault="00F614BA">
      <w:pPr>
        <w:spacing w:after="0" w:line="240" w:lineRule="auto"/>
        <w:rPr>
          <w:b/>
          <w:sz w:val="20"/>
          <w:szCs w:val="20"/>
        </w:rPr>
      </w:pPr>
    </w:p>
    <w:p w14:paraId="2E45433B" w14:textId="77777777" w:rsidR="00F614BA" w:rsidRPr="008F7944" w:rsidRDefault="00F614BA">
      <w:pPr>
        <w:spacing w:after="0" w:line="240" w:lineRule="auto"/>
        <w:rPr>
          <w:b/>
          <w:sz w:val="20"/>
          <w:szCs w:val="20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68"/>
        <w:gridCol w:w="1984"/>
        <w:gridCol w:w="2302"/>
      </w:tblGrid>
      <w:tr w:rsidR="0020290A" w:rsidRPr="008F7944" w14:paraId="1E3C9BE0" w14:textId="77777777">
        <w:trPr>
          <w:trHeight w:val="297"/>
        </w:trPr>
        <w:tc>
          <w:tcPr>
            <w:tcW w:w="9693" w:type="dxa"/>
            <w:gridSpan w:val="4"/>
            <w:shd w:val="clear" w:color="auto" w:fill="BFBFBF" w:themeFill="background1" w:themeFillShade="BF"/>
          </w:tcPr>
          <w:p w14:paraId="47B24CE4" w14:textId="77777777" w:rsidR="0020290A" w:rsidRPr="008F7944" w:rsidRDefault="00A60168">
            <w:pPr>
              <w:spacing w:after="0" w:line="240" w:lineRule="auto"/>
              <w:ind w:left="113" w:right="113"/>
              <w:jc w:val="center"/>
              <w:rPr>
                <w:b/>
                <w:color w:val="000000" w:themeColor="text1"/>
              </w:rPr>
            </w:pPr>
            <w:r w:rsidRPr="008F7944">
              <w:rPr>
                <w:b/>
                <w:color w:val="000000" w:themeColor="text1"/>
              </w:rPr>
              <w:t>Produção escrita</w:t>
            </w:r>
          </w:p>
        </w:tc>
      </w:tr>
      <w:tr w:rsidR="0020290A" w:rsidRPr="008F7944" w14:paraId="67238D4D" w14:textId="77777777">
        <w:trPr>
          <w:trHeight w:val="297"/>
        </w:trPr>
        <w:tc>
          <w:tcPr>
            <w:tcW w:w="3139" w:type="dxa"/>
            <w:shd w:val="clear" w:color="auto" w:fill="D9D9D9" w:themeFill="background1" w:themeFillShade="D9"/>
          </w:tcPr>
          <w:p w14:paraId="16349A13" w14:textId="77777777" w:rsidR="0020290A" w:rsidRPr="008F7944" w:rsidRDefault="00A60168">
            <w:pPr>
              <w:spacing w:after="0" w:line="240" w:lineRule="auto"/>
              <w:ind w:left="113" w:right="113"/>
              <w:rPr>
                <w:rFonts w:eastAsia="Calibri" w:cs="Calibri"/>
                <w:b/>
                <w:sz w:val="20"/>
                <w:szCs w:val="20"/>
              </w:rPr>
            </w:pPr>
            <w:r w:rsidRPr="008F7944"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7B077921" w14:textId="77777777" w:rsidR="0020290A" w:rsidRPr="008F7944" w:rsidRDefault="00A60168">
            <w:pPr>
              <w:spacing w:before="40" w:after="0"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8F7944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68BEE9F6" w14:textId="77777777" w:rsidR="0020290A" w:rsidRPr="008F7944" w:rsidRDefault="00A60168">
            <w:pPr>
              <w:spacing w:after="0" w:line="240" w:lineRule="auto"/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  <w:r w:rsidRPr="008F7944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7F226FAF" w14:textId="77777777" w:rsidR="0020290A" w:rsidRPr="008F7944" w:rsidRDefault="00A60168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8F7944">
              <w:rPr>
                <w:b/>
                <w:color w:val="000000" w:themeColor="text1"/>
              </w:rPr>
              <w:t>Critérios de Correção</w:t>
            </w:r>
          </w:p>
        </w:tc>
      </w:tr>
      <w:tr w:rsidR="0020290A" w:rsidRPr="008F7944" w14:paraId="0D3A6979" w14:textId="77777777">
        <w:trPr>
          <w:trHeight w:val="1317"/>
        </w:trPr>
        <w:tc>
          <w:tcPr>
            <w:tcW w:w="3139" w:type="dxa"/>
          </w:tcPr>
          <w:p w14:paraId="59F09F35" w14:textId="51AAA16F" w:rsidR="0020290A" w:rsidRPr="008F7944" w:rsidRDefault="00A60168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 w:rsidRPr="008F7944">
              <w:rPr>
                <w:rFonts w:eastAsia="Calibri" w:cs="Calibri"/>
                <w:b/>
                <w:sz w:val="20"/>
                <w:szCs w:val="20"/>
              </w:rPr>
              <w:t>Produção escrita:</w:t>
            </w:r>
            <w:r w:rsidRPr="008F7944">
              <w:rPr>
                <w:rFonts w:eastAsia="Calibri" w:cs="Calibri"/>
                <w:b/>
                <w:sz w:val="20"/>
                <w:szCs w:val="20"/>
              </w:rPr>
              <w:br/>
            </w:r>
            <w:r w:rsidR="00CF6C30">
              <w:rPr>
                <w:sz w:val="20"/>
              </w:rPr>
              <w:t>Completar</w:t>
            </w:r>
            <w:r w:rsidRPr="008F7944">
              <w:rPr>
                <w:sz w:val="20"/>
              </w:rPr>
              <w:t xml:space="preserve"> um texto simples.  </w:t>
            </w:r>
          </w:p>
        </w:tc>
        <w:tc>
          <w:tcPr>
            <w:tcW w:w="2268" w:type="dxa"/>
          </w:tcPr>
          <w:p w14:paraId="7F18A518" w14:textId="77777777" w:rsidR="0020290A" w:rsidRPr="008F7944" w:rsidRDefault="0020290A">
            <w:pPr>
              <w:spacing w:before="40" w:after="0"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6F8278AF" w14:textId="3816EF69" w:rsidR="0020290A" w:rsidRPr="008F7944" w:rsidRDefault="00CF6C30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Completamento de espaços</w:t>
            </w:r>
          </w:p>
        </w:tc>
        <w:tc>
          <w:tcPr>
            <w:tcW w:w="1984" w:type="dxa"/>
          </w:tcPr>
          <w:p w14:paraId="7B5CD239" w14:textId="77777777" w:rsidR="0020290A" w:rsidRPr="008F7944" w:rsidRDefault="0020290A">
            <w:pPr>
              <w:spacing w:after="0" w:line="240" w:lineRule="auto"/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32F9D044" w14:textId="2877BB30" w:rsidR="0020290A" w:rsidRPr="008F7944" w:rsidRDefault="009258A5">
            <w:pPr>
              <w:spacing w:after="0" w:line="240" w:lineRule="auto"/>
              <w:ind w:left="113" w:right="113"/>
              <w:rPr>
                <w:rFonts w:cstheme="minorHAnsi"/>
                <w:b/>
                <w:strike/>
                <w:sz w:val="20"/>
                <w:szCs w:val="20"/>
              </w:rPr>
            </w:pPr>
            <w:r w:rsidRPr="008F7944">
              <w:rPr>
                <w:rFonts w:cstheme="minorHAnsi"/>
                <w:b/>
                <w:sz w:val="20"/>
                <w:szCs w:val="20"/>
              </w:rPr>
              <w:t>10</w:t>
            </w:r>
            <w:r w:rsidR="008F7944" w:rsidRPr="008F7944">
              <w:rPr>
                <w:rFonts w:cstheme="minorHAnsi"/>
                <w:b/>
                <w:sz w:val="20"/>
                <w:szCs w:val="20"/>
              </w:rPr>
              <w:t xml:space="preserve"> × </w:t>
            </w:r>
            <w:r w:rsidRPr="008F7944">
              <w:rPr>
                <w:rFonts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2302" w:type="dxa"/>
          </w:tcPr>
          <w:p w14:paraId="34B78869" w14:textId="77777777" w:rsidR="0020290A" w:rsidRPr="008F7944" w:rsidRDefault="0020290A">
            <w:pPr>
              <w:spacing w:after="0" w:line="240" w:lineRule="auto"/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7FF8F776" w14:textId="5B838F70" w:rsidR="0020290A" w:rsidRPr="008F7944" w:rsidRDefault="00CF6C30">
            <w:pPr>
              <w:spacing w:after="0" w:line="240" w:lineRule="auto"/>
              <w:ind w:left="113" w:right="113"/>
              <w:rPr>
                <w:rFonts w:cstheme="minorHAnsi"/>
                <w:sz w:val="20"/>
                <w:szCs w:val="20"/>
              </w:rPr>
            </w:pPr>
            <w:r w:rsidRPr="008F7944">
              <w:rPr>
                <w:sz w:val="20"/>
                <w:szCs w:val="20"/>
              </w:rPr>
              <w:t>Certo</w:t>
            </w:r>
            <w:r>
              <w:rPr>
                <w:sz w:val="20"/>
                <w:szCs w:val="20"/>
              </w:rPr>
              <w:t xml:space="preserve"> </w:t>
            </w:r>
            <w:r w:rsidRPr="008F7944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8F7944">
              <w:rPr>
                <w:sz w:val="20"/>
                <w:szCs w:val="20"/>
              </w:rPr>
              <w:t>Errado</w:t>
            </w:r>
          </w:p>
        </w:tc>
      </w:tr>
    </w:tbl>
    <w:p w14:paraId="14ED0753" w14:textId="77777777" w:rsidR="0020290A" w:rsidRPr="008F7944" w:rsidRDefault="0020290A">
      <w:pPr>
        <w:spacing w:after="0" w:line="240" w:lineRule="auto"/>
        <w:rPr>
          <w:b/>
          <w:sz w:val="20"/>
          <w:szCs w:val="20"/>
        </w:rPr>
      </w:pPr>
    </w:p>
    <w:p w14:paraId="643EAFC0" w14:textId="77777777" w:rsidR="0020290A" w:rsidRPr="008F7944" w:rsidRDefault="00A60168">
      <w:pPr>
        <w:spacing w:after="120"/>
        <w:rPr>
          <w:rFonts w:cstheme="minorHAnsi"/>
          <w:b/>
          <w:sz w:val="32"/>
          <w:szCs w:val="32"/>
        </w:rPr>
      </w:pPr>
      <w:r w:rsidRPr="008F7944">
        <w:rPr>
          <w:rFonts w:cstheme="minorHAnsi"/>
          <w:b/>
          <w:sz w:val="32"/>
          <w:szCs w:val="32"/>
        </w:rPr>
        <w:t>Produção escrita – Níveis de desempenho</w:t>
      </w:r>
    </w:p>
    <w:tbl>
      <w:tblPr>
        <w:tblW w:w="9590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808"/>
        <w:gridCol w:w="7313"/>
        <w:gridCol w:w="731"/>
      </w:tblGrid>
      <w:tr w:rsidR="0020290A" w:rsidRPr="008F7944" w14:paraId="040DC7CE" w14:textId="77777777">
        <w:trPr>
          <w:trHeight w:val="1217"/>
        </w:trPr>
        <w:tc>
          <w:tcPr>
            <w:tcW w:w="738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14:paraId="53E94638" w14:textId="77777777" w:rsidR="0020290A" w:rsidRPr="008F7944" w:rsidRDefault="00A6016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8F7944">
              <w:rPr>
                <w:rFonts w:cstheme="minorHAnsi"/>
                <w:b/>
              </w:rPr>
              <w:t>Pragmática</w:t>
            </w:r>
          </w:p>
        </w:tc>
        <w:tc>
          <w:tcPr>
            <w:tcW w:w="808" w:type="dxa"/>
            <w:shd w:val="clear" w:color="auto" w:fill="D9D9D9" w:themeFill="background1" w:themeFillShade="D9"/>
            <w:vAlign w:val="center"/>
          </w:tcPr>
          <w:p w14:paraId="3737BAA5" w14:textId="77777777" w:rsidR="0020290A" w:rsidRPr="008F7944" w:rsidRDefault="00A6016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8F7944">
              <w:rPr>
                <w:rFonts w:cstheme="minorHAnsi"/>
                <w:b/>
              </w:rPr>
              <w:t>N3</w:t>
            </w:r>
          </w:p>
        </w:tc>
        <w:tc>
          <w:tcPr>
            <w:tcW w:w="7313" w:type="dxa"/>
            <w:vAlign w:val="center"/>
          </w:tcPr>
          <w:p w14:paraId="70001FC9" w14:textId="77777777" w:rsidR="0020290A" w:rsidRPr="008F7944" w:rsidRDefault="00A60168">
            <w:pPr>
              <w:spacing w:before="120" w:after="120" w:line="240" w:lineRule="auto"/>
              <w:ind w:left="113" w:right="113"/>
              <w:jc w:val="both"/>
              <w:rPr>
                <w:rFonts w:cstheme="minorHAnsi"/>
              </w:rPr>
            </w:pPr>
            <w:r w:rsidRPr="008F7944">
              <w:rPr>
                <w:rFonts w:cs="Arial"/>
              </w:rPr>
              <w:t>Escreve um texto, respeitando as instruções dadas. Articula as ideias de forma adequada num texto claro e coerente, embora utilize ainda um número muito limitado de mecanismos de coesão.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4FD045AC" w14:textId="77777777" w:rsidR="0020290A" w:rsidRPr="008F7944" w:rsidRDefault="00A6016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8F7944">
              <w:rPr>
                <w:rFonts w:cstheme="minorHAnsi"/>
                <w:b/>
              </w:rPr>
              <w:t>60</w:t>
            </w:r>
          </w:p>
        </w:tc>
      </w:tr>
      <w:tr w:rsidR="0020290A" w:rsidRPr="008F7944" w14:paraId="1D827AC7" w14:textId="77777777">
        <w:trPr>
          <w:trHeight w:val="405"/>
        </w:trPr>
        <w:tc>
          <w:tcPr>
            <w:tcW w:w="738" w:type="dxa"/>
            <w:vMerge/>
            <w:shd w:val="clear" w:color="auto" w:fill="A6A6A6" w:themeFill="background1" w:themeFillShade="A6"/>
          </w:tcPr>
          <w:p w14:paraId="1FB6E807" w14:textId="77777777" w:rsidR="0020290A" w:rsidRPr="008F7944" w:rsidRDefault="0020290A">
            <w:pPr>
              <w:spacing w:before="120" w:after="120"/>
              <w:ind w:left="113" w:right="113"/>
              <w:rPr>
                <w:rFonts w:cstheme="minorHAnsi"/>
              </w:rPr>
            </w:pPr>
          </w:p>
        </w:tc>
        <w:tc>
          <w:tcPr>
            <w:tcW w:w="808" w:type="dxa"/>
            <w:shd w:val="clear" w:color="auto" w:fill="D9D9D9" w:themeFill="background1" w:themeFillShade="D9"/>
            <w:vAlign w:val="center"/>
          </w:tcPr>
          <w:p w14:paraId="46F0253E" w14:textId="77777777" w:rsidR="0020290A" w:rsidRPr="008F7944" w:rsidRDefault="00A6016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8F7944">
              <w:rPr>
                <w:rFonts w:cstheme="minorHAnsi"/>
                <w:b/>
              </w:rPr>
              <w:t>N2</w:t>
            </w:r>
          </w:p>
        </w:tc>
        <w:tc>
          <w:tcPr>
            <w:tcW w:w="7313" w:type="dxa"/>
          </w:tcPr>
          <w:p w14:paraId="05D1870E" w14:textId="77777777" w:rsidR="0020290A" w:rsidRPr="008F7944" w:rsidRDefault="0020290A">
            <w:pPr>
              <w:spacing w:before="120" w:after="120"/>
              <w:ind w:left="113" w:right="113"/>
              <w:jc w:val="both"/>
              <w:rPr>
                <w:rFonts w:cstheme="minorHAnsi"/>
              </w:rPr>
            </w:pP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5236DB28" w14:textId="77777777" w:rsidR="0020290A" w:rsidRPr="008F7944" w:rsidRDefault="00A6016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8F7944">
              <w:rPr>
                <w:rFonts w:cstheme="minorHAnsi"/>
                <w:b/>
              </w:rPr>
              <w:t>40</w:t>
            </w:r>
          </w:p>
        </w:tc>
      </w:tr>
      <w:tr w:rsidR="0020290A" w:rsidRPr="008F7944" w14:paraId="6FE5B886" w14:textId="77777777">
        <w:tc>
          <w:tcPr>
            <w:tcW w:w="738" w:type="dxa"/>
            <w:vMerge/>
            <w:shd w:val="clear" w:color="auto" w:fill="A6A6A6" w:themeFill="background1" w:themeFillShade="A6"/>
          </w:tcPr>
          <w:p w14:paraId="31ACF7B0" w14:textId="77777777" w:rsidR="0020290A" w:rsidRPr="008F7944" w:rsidRDefault="0020290A">
            <w:pPr>
              <w:spacing w:before="120" w:after="120"/>
              <w:ind w:left="113" w:right="113"/>
              <w:rPr>
                <w:rFonts w:cstheme="minorHAnsi"/>
              </w:rPr>
            </w:pPr>
          </w:p>
        </w:tc>
        <w:tc>
          <w:tcPr>
            <w:tcW w:w="808" w:type="dxa"/>
            <w:shd w:val="clear" w:color="auto" w:fill="D9D9D9" w:themeFill="background1" w:themeFillShade="D9"/>
            <w:vAlign w:val="center"/>
          </w:tcPr>
          <w:p w14:paraId="53A6FB25" w14:textId="77777777" w:rsidR="0020290A" w:rsidRPr="008F7944" w:rsidRDefault="00A6016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8F7944">
              <w:rPr>
                <w:rFonts w:cstheme="minorHAnsi"/>
                <w:b/>
              </w:rPr>
              <w:t>N1</w:t>
            </w:r>
          </w:p>
        </w:tc>
        <w:tc>
          <w:tcPr>
            <w:tcW w:w="7313" w:type="dxa"/>
          </w:tcPr>
          <w:p w14:paraId="47FD9CF9" w14:textId="77777777" w:rsidR="0020290A" w:rsidRPr="008F7944" w:rsidRDefault="00A60168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 w:rsidRPr="008F7944">
              <w:rPr>
                <w:rFonts w:cs="Arial"/>
              </w:rPr>
              <w:t>Escreve ainda frases soltas, abordando o tema de forma genérica e recorrendo a repetições e pormenores pouco relevantes.</w:t>
            </w:r>
          </w:p>
          <w:p w14:paraId="677BD0D3" w14:textId="77777777" w:rsidR="0020290A" w:rsidRPr="008F7944" w:rsidRDefault="00A60168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 w:rsidRPr="008F7944">
              <w:rPr>
                <w:rFonts w:cs="Arial"/>
              </w:rPr>
              <w:t>Não usa conectores simples para ligas frases elementares. Ordena apenas uma cadeia de frases.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14071CBA" w14:textId="77777777" w:rsidR="0020290A" w:rsidRPr="008F7944" w:rsidRDefault="00A6016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8F7944">
              <w:rPr>
                <w:rFonts w:cstheme="minorHAnsi"/>
                <w:b/>
              </w:rPr>
              <w:t>25</w:t>
            </w:r>
          </w:p>
        </w:tc>
      </w:tr>
    </w:tbl>
    <w:p w14:paraId="5AE4EC48" w14:textId="77777777" w:rsidR="0020290A" w:rsidRPr="008F7944" w:rsidRDefault="0020290A">
      <w:pPr>
        <w:rPr>
          <w:rFonts w:ascii="Arial" w:hAnsi="Arial" w:cs="Arial"/>
          <w:b/>
          <w:bCs/>
        </w:rPr>
      </w:pPr>
    </w:p>
    <w:tbl>
      <w:tblPr>
        <w:tblW w:w="9583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"/>
        <w:gridCol w:w="798"/>
        <w:gridCol w:w="7313"/>
        <w:gridCol w:w="731"/>
      </w:tblGrid>
      <w:tr w:rsidR="0020290A" w:rsidRPr="008F7944" w14:paraId="1FE05449" w14:textId="77777777">
        <w:trPr>
          <w:cantSplit/>
          <w:trHeight w:val="1134"/>
        </w:trPr>
        <w:tc>
          <w:tcPr>
            <w:tcW w:w="741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14:paraId="1B496CE3" w14:textId="77777777" w:rsidR="0020290A" w:rsidRPr="008F7944" w:rsidRDefault="00A6016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8F7944">
              <w:rPr>
                <w:rFonts w:cstheme="minorHAnsi"/>
                <w:b/>
              </w:rPr>
              <w:t>Linguística</w:t>
            </w:r>
          </w:p>
        </w:tc>
        <w:tc>
          <w:tcPr>
            <w:tcW w:w="8842" w:type="dxa"/>
            <w:gridSpan w:val="3"/>
            <w:shd w:val="clear" w:color="auto" w:fill="FFFFFF" w:themeFill="background1"/>
            <w:vAlign w:val="center"/>
          </w:tcPr>
          <w:p w14:paraId="6AE2F510" w14:textId="77777777" w:rsidR="0020290A" w:rsidRPr="008F7944" w:rsidRDefault="00A60168">
            <w:pPr>
              <w:spacing w:before="120" w:after="120" w:line="240" w:lineRule="auto"/>
              <w:ind w:left="113" w:right="113"/>
              <w:rPr>
                <w:rFonts w:cstheme="minorHAnsi"/>
              </w:rPr>
            </w:pPr>
            <w:r w:rsidRPr="008F7944">
              <w:rPr>
                <w:rFonts w:cstheme="minorHAnsi"/>
              </w:rPr>
              <w:t>A competência linguística apenas será avaliada se o aluno tiver tratado o tema e obtido, pelo menos, nível 1 na competência pragmática.</w:t>
            </w:r>
          </w:p>
        </w:tc>
      </w:tr>
      <w:tr w:rsidR="0020290A" w:rsidRPr="008F7944" w14:paraId="67A6F3ED" w14:textId="77777777">
        <w:trPr>
          <w:cantSplit/>
          <w:trHeight w:val="1134"/>
        </w:trPr>
        <w:tc>
          <w:tcPr>
            <w:tcW w:w="741" w:type="dxa"/>
            <w:vMerge/>
            <w:shd w:val="clear" w:color="auto" w:fill="A6A6A6" w:themeFill="background1" w:themeFillShade="A6"/>
            <w:textDirection w:val="btLr"/>
            <w:vAlign w:val="center"/>
          </w:tcPr>
          <w:p w14:paraId="7C0E3687" w14:textId="77777777" w:rsidR="0020290A" w:rsidRPr="008F7944" w:rsidRDefault="0020290A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</w:tcPr>
          <w:p w14:paraId="484EDA38" w14:textId="77777777" w:rsidR="0020290A" w:rsidRPr="008F7944" w:rsidRDefault="00A6016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8F7944">
              <w:rPr>
                <w:rFonts w:cstheme="minorHAnsi"/>
                <w:b/>
              </w:rPr>
              <w:t>N3</w:t>
            </w:r>
          </w:p>
        </w:tc>
        <w:tc>
          <w:tcPr>
            <w:tcW w:w="7313" w:type="dxa"/>
          </w:tcPr>
          <w:p w14:paraId="141675E1" w14:textId="77777777" w:rsidR="0020290A" w:rsidRPr="008F7944" w:rsidRDefault="00A60168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 w:rsidRPr="008F7944">
              <w:rPr>
                <w:rFonts w:cs="Arial"/>
              </w:rPr>
              <w:t xml:space="preserve">Escreve um texto simples e bem estruturado. </w:t>
            </w:r>
          </w:p>
          <w:p w14:paraId="3CB502EB" w14:textId="77777777" w:rsidR="0020290A" w:rsidRPr="008F7944" w:rsidRDefault="00A60168">
            <w:pPr>
              <w:spacing w:before="120" w:after="120" w:line="240" w:lineRule="auto"/>
              <w:ind w:left="113" w:right="113"/>
              <w:jc w:val="both"/>
              <w:rPr>
                <w:rFonts w:cstheme="minorHAnsi"/>
              </w:rPr>
            </w:pPr>
            <w:r w:rsidRPr="008F7944">
              <w:rPr>
                <w:rFonts w:cs="Arial"/>
              </w:rPr>
              <w:t>Revela geralmente bom domínio gramatical; não comete erros que possam causar incompreensão. A pontuação e a ortografia são razoavelmente precisas.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073DC478" w14:textId="77777777" w:rsidR="0020290A" w:rsidRPr="008F7944" w:rsidRDefault="00A6016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8F7944">
              <w:rPr>
                <w:rFonts w:cstheme="minorHAnsi"/>
                <w:b/>
              </w:rPr>
              <w:t>40</w:t>
            </w:r>
          </w:p>
        </w:tc>
      </w:tr>
      <w:tr w:rsidR="0020290A" w:rsidRPr="008F7944" w14:paraId="6BBA329E" w14:textId="77777777">
        <w:tc>
          <w:tcPr>
            <w:tcW w:w="741" w:type="dxa"/>
            <w:vMerge/>
            <w:shd w:val="clear" w:color="auto" w:fill="A6A6A6" w:themeFill="background1" w:themeFillShade="A6"/>
          </w:tcPr>
          <w:p w14:paraId="0AE8BE1E" w14:textId="77777777" w:rsidR="0020290A" w:rsidRPr="008F7944" w:rsidRDefault="0020290A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</w:tcPr>
          <w:p w14:paraId="1DD23169" w14:textId="77777777" w:rsidR="0020290A" w:rsidRPr="008F7944" w:rsidRDefault="00A6016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8F7944">
              <w:rPr>
                <w:rFonts w:cstheme="minorHAnsi"/>
                <w:b/>
              </w:rPr>
              <w:t>N2</w:t>
            </w:r>
          </w:p>
        </w:tc>
        <w:tc>
          <w:tcPr>
            <w:tcW w:w="7313" w:type="dxa"/>
          </w:tcPr>
          <w:p w14:paraId="23BE3894" w14:textId="77777777" w:rsidR="0020290A" w:rsidRPr="008F7944" w:rsidRDefault="0020290A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538D386B" w14:textId="77777777" w:rsidR="0020290A" w:rsidRPr="008F7944" w:rsidRDefault="00A6016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8F7944">
              <w:rPr>
                <w:rFonts w:cstheme="minorHAnsi"/>
                <w:b/>
              </w:rPr>
              <w:t>30</w:t>
            </w:r>
          </w:p>
        </w:tc>
      </w:tr>
      <w:tr w:rsidR="0020290A" w14:paraId="753E1F3A" w14:textId="77777777">
        <w:tc>
          <w:tcPr>
            <w:tcW w:w="741" w:type="dxa"/>
            <w:vMerge/>
            <w:shd w:val="clear" w:color="auto" w:fill="A6A6A6" w:themeFill="background1" w:themeFillShade="A6"/>
          </w:tcPr>
          <w:p w14:paraId="6134B7C1" w14:textId="77777777" w:rsidR="0020290A" w:rsidRPr="008F7944" w:rsidRDefault="0020290A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</w:tcPr>
          <w:p w14:paraId="3E7A57BB" w14:textId="77777777" w:rsidR="0020290A" w:rsidRPr="008F7944" w:rsidRDefault="00A6016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8F7944">
              <w:rPr>
                <w:rFonts w:cstheme="minorHAnsi"/>
                <w:b/>
              </w:rPr>
              <w:t>N1</w:t>
            </w:r>
          </w:p>
        </w:tc>
        <w:tc>
          <w:tcPr>
            <w:tcW w:w="7313" w:type="dxa"/>
          </w:tcPr>
          <w:p w14:paraId="76847AFF" w14:textId="77777777" w:rsidR="0020290A" w:rsidRPr="008F7944" w:rsidRDefault="00A60168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 w:rsidRPr="008F7944">
              <w:rPr>
                <w:rFonts w:cs="Arial"/>
              </w:rPr>
              <w:t>Escreve um texto simples, utilizando padrões frásicos muito elementares.</w:t>
            </w:r>
          </w:p>
          <w:p w14:paraId="536F6F36" w14:textId="77777777" w:rsidR="0020290A" w:rsidRPr="008F7944" w:rsidRDefault="00A60168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 w:rsidRPr="008F7944">
              <w:rPr>
                <w:rFonts w:cs="Arial"/>
              </w:rPr>
              <w:t>Utiliza vocabulário elementar muito limitado.</w:t>
            </w:r>
          </w:p>
          <w:p w14:paraId="750A5E14" w14:textId="77777777" w:rsidR="0020290A" w:rsidRPr="008F7944" w:rsidRDefault="00A60168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 w:rsidRPr="008F7944">
              <w:rPr>
                <w:rFonts w:cs="Arial"/>
              </w:rPr>
              <w:t>Utiliza, com alguma correção, estruturas muito simples, mas ainda comete alguns erros gramaticais elementares de forma sistemática, sem que isso impeça a compreensão global da mensagem.</w:t>
            </w:r>
          </w:p>
          <w:p w14:paraId="29C821F3" w14:textId="77777777" w:rsidR="0020290A" w:rsidRPr="008F7944" w:rsidRDefault="00A60168">
            <w:pPr>
              <w:spacing w:before="120" w:after="120" w:line="240" w:lineRule="auto"/>
              <w:ind w:left="113" w:right="113"/>
              <w:jc w:val="both"/>
              <w:rPr>
                <w:rFonts w:cstheme="minorHAnsi"/>
              </w:rPr>
            </w:pPr>
            <w:r w:rsidRPr="008F7944">
              <w:rPr>
                <w:rFonts w:cs="Arial"/>
              </w:rPr>
              <w:t>A pontuação nem sempre é adequada.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7DCB2457" w14:textId="77777777" w:rsidR="0020290A" w:rsidRDefault="00A60168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8F7944">
              <w:rPr>
                <w:rFonts w:cstheme="minorHAnsi"/>
                <w:b/>
              </w:rPr>
              <w:t>10</w:t>
            </w:r>
          </w:p>
        </w:tc>
      </w:tr>
    </w:tbl>
    <w:p w14:paraId="6B40FD90" w14:textId="77777777" w:rsidR="0020290A" w:rsidRDefault="0020290A">
      <w:pPr>
        <w:tabs>
          <w:tab w:val="right" w:leader="underscore" w:pos="9214"/>
        </w:tabs>
        <w:spacing w:after="0" w:line="240" w:lineRule="auto"/>
        <w:jc w:val="both"/>
        <w:rPr>
          <w:b/>
          <w:sz w:val="20"/>
          <w:szCs w:val="20"/>
          <w:lang w:val="en-US"/>
        </w:rPr>
      </w:pPr>
    </w:p>
    <w:p w14:paraId="374C6324" w14:textId="77777777" w:rsidR="0020290A" w:rsidRDefault="0020290A">
      <w:pPr>
        <w:spacing w:after="120"/>
        <w:rPr>
          <w:b/>
          <w:sz w:val="20"/>
          <w:szCs w:val="20"/>
        </w:rPr>
      </w:pPr>
    </w:p>
    <w:p w14:paraId="0884303A" w14:textId="77777777" w:rsidR="0020290A" w:rsidRDefault="0020290A">
      <w:pPr>
        <w:spacing w:after="120"/>
        <w:rPr>
          <w:b/>
          <w:sz w:val="20"/>
          <w:szCs w:val="20"/>
        </w:rPr>
      </w:pPr>
    </w:p>
    <w:sectPr w:rsidR="002029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93075" w14:textId="77777777" w:rsidR="0020290A" w:rsidRDefault="00A60168">
      <w:pPr>
        <w:spacing w:line="240" w:lineRule="auto"/>
      </w:pPr>
      <w:r>
        <w:separator/>
      </w:r>
    </w:p>
  </w:endnote>
  <w:endnote w:type="continuationSeparator" w:id="0">
    <w:p w14:paraId="4ECDBC95" w14:textId="77777777" w:rsidR="0020290A" w:rsidRDefault="00A601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919B2" w14:textId="7D88ED4F" w:rsidR="0020290A" w:rsidRDefault="00A60168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>
      <w:rPr>
        <w:rFonts w:eastAsia="Calibri" w:cs="Calibri"/>
        <w:b/>
        <w:bCs/>
        <w:color w:val="000000" w:themeColor="text1"/>
        <w:sz w:val="20"/>
        <w:lang w:val="en-US"/>
      </w:rPr>
      <w:t>2</w: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end"/>
    </w: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up </w:t>
    </w:r>
    <w:r w:rsidR="00CF6C30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6</w:t>
    </w:r>
    <w:r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BA75E" w14:textId="1C29B177" w:rsidR="0020290A" w:rsidRDefault="00A60168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>
      <w:rPr>
        <w:rFonts w:eastAsia="Calibri" w:cs="Calibri"/>
        <w:b/>
        <w:bCs/>
        <w:color w:val="000000" w:themeColor="text1"/>
        <w:sz w:val="20"/>
        <w:lang w:val="en-US"/>
      </w:rPr>
      <w:t>3</w: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end"/>
    </w: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up </w:t>
    </w:r>
    <w:r w:rsidR="00CF6C30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6</w:t>
    </w:r>
    <w:r>
      <w:rPr>
        <w:color w:val="000000" w:themeColor="text1"/>
        <w:w w:val="85"/>
      </w:rPr>
      <w:ptab w:relativeTo="margin" w:alignment="right" w:leader="none"/>
    </w:r>
  </w:p>
  <w:p w14:paraId="5A808D20" w14:textId="77777777" w:rsidR="0020290A" w:rsidRDefault="0020290A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2FEFD" w14:textId="77777777" w:rsidR="0020290A" w:rsidRDefault="00A60168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>
      <w:rPr>
        <w:rFonts w:eastAsia="Calibri" w:cs="Calibri"/>
        <w:b/>
        <w:bCs/>
        <w:color w:val="000000" w:themeColor="text1"/>
        <w:sz w:val="20"/>
        <w:lang w:val="en-US"/>
      </w:rPr>
      <w:t>1</w:t>
    </w:r>
    <w:r>
      <w:rPr>
        <w:rFonts w:eastAsia="Calibri" w:cs="Calibri"/>
        <w:b/>
        <w:bCs/>
        <w:color w:val="000000" w:themeColor="text1"/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EF1B2" w14:textId="77777777" w:rsidR="0020290A" w:rsidRDefault="00A60168">
      <w:pPr>
        <w:spacing w:after="0"/>
      </w:pPr>
      <w:r>
        <w:separator/>
      </w:r>
    </w:p>
  </w:footnote>
  <w:footnote w:type="continuationSeparator" w:id="0">
    <w:p w14:paraId="0915F083" w14:textId="77777777" w:rsidR="0020290A" w:rsidRDefault="00A601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50CC2" w14:textId="77777777" w:rsidR="0020290A" w:rsidRDefault="00A60168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3B7D0063" wp14:editId="4584A4F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19720" cy="431800"/>
              <wp:effectExtent l="0" t="0" r="5080" b="6350"/>
              <wp:wrapNone/>
              <wp:docPr id="24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24" o:spid="_x0000_s1026" o:spt="1" style="position:absolute;left:0pt;height:34pt;width:623.6pt;mso-position-horizontal:center;mso-position-horizontal-relative:page;mso-position-vertical:top;mso-position-vertical-relative:page;z-index:251661312;v-text-anchor:middle;mso-width-relative:page;mso-height-relative:page;" fillcolor="#F26C47" filled="t" stroked="f" coordsize="21600,21600" o:gfxdata="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F+mgCtQAAAAFAQAADwAAAAAAAAABACAAAAAiAAAAZHJzL2Rvd25yZXYueG1sUEsBAhQAFAAAAAgA&#10;h07iQGMbEB5iAgAA2gQAAA4AAAAAAAAAAQAgAAAAIwEAAGRycy9lMm9Eb2MueG1sUEsFBgAAAAAG&#10;AAYAWQEAAPcFAAAAAA==&#10;">
              <v:fill on="t" opacity="16448f" focussize="0,0"/>
              <v:stroke on="f" weight="2pt"/>
              <v:imagedata o:title=""/>
              <o:lock v:ext="edit" aspectratio="f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713BA" w14:textId="77777777" w:rsidR="0020290A" w:rsidRDefault="00A60168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0CB87643" wp14:editId="1B9DB179">
              <wp:simplePos x="0" y="0"/>
              <wp:positionH relativeFrom="page">
                <wp:posOffset>-29845</wp:posOffset>
              </wp:positionH>
              <wp:positionV relativeFrom="page">
                <wp:posOffset>-40640</wp:posOffset>
              </wp:positionV>
              <wp:extent cx="7919720" cy="431800"/>
              <wp:effectExtent l="0" t="0" r="5080" b="635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4318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2" o:spid="_x0000_s1026" o:spt="1" style="position:absolute;left:0pt;margin-left:-2.35pt;margin-top:-3.2pt;height:34pt;width:623.6pt;mso-position-horizontal-relative:page;mso-position-vertical-relative:page;z-index:251664384;v-text-anchor:middle;mso-width-relative:page;mso-height-relative:page;" fillcolor="#F26C47" filled="t" stroked="f" coordsize="21600,21600" o:gfxdata="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Fplk6vYAAAACQEAAA8AAAAAAAAAAQAgAAAAIgAAAGRycy9kb3ducmV2LnhtbFBLAQIU&#10;ABQAAAAIAIdO4kCCNT1qZQIAANgEAAAOAAAAAAAAAAEAIAAAACcBAABkcnMvZTJvRG9jLnhtbFBL&#10;BQYAAAAABgAGAFkBAAD+BQAAAAA=&#10;">
              <v:fill on="t" opacity="16448f" focussize="0,0"/>
              <v:stroke on="f" weight="2pt"/>
              <v:imagedata o:title=""/>
              <o:lock v:ext="edit" aspectratio="f"/>
              <w10:anchorlock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BAE2D3A" wp14:editId="3409BB60">
              <wp:simplePos x="0" y="0"/>
              <wp:positionH relativeFrom="column">
                <wp:posOffset>5293360</wp:posOffset>
              </wp:positionH>
              <wp:positionV relativeFrom="paragraph">
                <wp:posOffset>-483870</wp:posOffset>
              </wp:positionV>
              <wp:extent cx="1698625" cy="603885"/>
              <wp:effectExtent l="0" t="0" r="0" b="571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4C679271" w14:textId="77777777" w:rsidR="0020290A" w:rsidRDefault="00A60168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Matriz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AE2D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6.8pt;margin-top:-38.1pt;width:133.75pt;height:47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" filled="f" stroked="f">
              <v:textbox inset="0,0,0,0">
                <w:txbxContent>
                  <w:p w14:paraId="4C679271" w14:textId="77777777" w:rsidR="0020290A" w:rsidRDefault="00A60168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proofErr w:type="spellStart"/>
                    <w:r>
                      <w:rPr>
                        <w:b/>
                        <w:color w:val="FFFFFF" w:themeColor="background1"/>
                        <w:lang w:val="en-US"/>
                      </w:rPr>
                      <w:t>Matriz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B80BF" w14:textId="77777777" w:rsidR="0020290A" w:rsidRDefault="00A60168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4661947" wp14:editId="0BE4BCF8">
              <wp:simplePos x="0" y="0"/>
              <wp:positionH relativeFrom="column">
                <wp:posOffset>5140960</wp:posOffset>
              </wp:positionH>
              <wp:positionV relativeFrom="paragraph">
                <wp:posOffset>-443230</wp:posOffset>
              </wp:positionV>
              <wp:extent cx="1698625" cy="603885"/>
              <wp:effectExtent l="0" t="0" r="0" b="5715"/>
              <wp:wrapNone/>
              <wp:docPr id="1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4988D83F" w14:textId="77777777" w:rsidR="0020290A" w:rsidRDefault="00A60168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Matriz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66194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4.8pt;margin-top:-34.9pt;width:133.75pt;height:47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" filled="f" stroked="f">
              <v:textbox inset="0,0,0,0">
                <w:txbxContent>
                  <w:p w14:paraId="4988D83F" w14:textId="77777777" w:rsidR="0020290A" w:rsidRDefault="00A60168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proofErr w:type="spellStart"/>
                    <w:r>
                      <w:rPr>
                        <w:b/>
                        <w:color w:val="FFFFFF" w:themeColor="background1"/>
                        <w:lang w:val="en-US"/>
                      </w:rPr>
                      <w:t>Matriz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1323974" wp14:editId="5ED2FC4B">
              <wp:simplePos x="0" y="0"/>
              <wp:positionH relativeFrom="page">
                <wp:posOffset>5857875</wp:posOffset>
              </wp:positionH>
              <wp:positionV relativeFrom="page">
                <wp:posOffset>0</wp:posOffset>
              </wp:positionV>
              <wp:extent cx="1698625" cy="629920"/>
              <wp:effectExtent l="38100" t="38100" r="92075" b="93980"/>
              <wp:wrapNone/>
              <wp:docPr id="2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6" o:spid="_x0000_s1026" o:spt="100" style="position:absolute;left:0pt;flip:x;margin-left:461.25pt;margin-top:0pt;height:49.6pt;width:133.75pt;mso-position-horizontal-relative:page;mso-position-vertical-relative:page;z-index:251662336;v-text-anchor:middle;mso-width-relative:page;mso-height-relative:page;" fillcolor="#F26C47" filled="t" stroked="f" coordsize="2116230,1309336" o:gfxdata="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" path="m0,0l1865670,0c2147956,261733,2130320,595091,2100126,812256c2069933,1029421,1897901,1254705,1684509,1302989c1471118,1351273,1100528,1108443,819777,1101962c539026,1095481,232913,1314500,0,1264105l0,0xe">
              <v:path o:connectlocs="0,0;1497509,0;1685698,390775;1352097,626866;658006,530152;0,608159;0,0" o:connectangles="0,0,0,0,0,0,0"/>
              <v:fill on="t" focussize="0,0"/>
              <v:stroke on="f" weight="2pt"/>
              <v:imagedata o:title=""/>
              <o:lock v:ext="edit" aspectratio="f"/>
              <v:shadow on="t" color="#000000" opacity="26214f" offset="2.12133858267717pt,2.12133858267717pt" origin="-32768f,-32768f" matrix="65536f,0f,0f,65536f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5F25AB53" wp14:editId="432A867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19720" cy="431800"/>
              <wp:effectExtent l="0" t="0" r="5080" b="6350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rect id="Rectangle 26" o:spid="_x0000_s1026" o:spt="1" style="position:absolute;left:0pt;height:34pt;width:623.6pt;mso-position-horizontal:center;mso-position-horizontal-relative:page;mso-position-vertical:top;mso-position-vertical-relative:page;z-index:251660288;v-text-anchor:middle;mso-width-relative:page;mso-height-relative:page;" fillcolor="#F26C47" filled="t" stroked="f" coordsize="21600,21600" o:gfxdata="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F+mgCtQAAAAFAQAADwAAAAAAAAABACAAAAAiAAAAZHJzL2Rvd25yZXYueG1sUEsBAhQAFAAAAAgA&#10;h07iQA59VFFiAgAA2gQAAA4AAAAAAAAAAQAgAAAAIwEAAGRycy9lMm9Eb2MueG1sUEsFBgAAAAAG&#10;AAYAWQEAAPcFAAAAAA==&#10;">
              <v:fill on="t" opacity="16448f" focussize="0,0"/>
              <v:stroke on="f" weight="2pt"/>
              <v:imagedata o:title=""/>
              <o:lock v:ext="edit" aspectratio="f"/>
              <w10:anchorlock/>
            </v:rect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hidden="1" allowOverlap="1" wp14:anchorId="5174571F" wp14:editId="773F1155">
              <wp:simplePos x="0" y="0"/>
              <wp:positionH relativeFrom="margin">
                <wp:posOffset>-10160</wp:posOffset>
              </wp:positionH>
              <wp:positionV relativeFrom="page">
                <wp:posOffset>122555</wp:posOffset>
              </wp:positionV>
              <wp:extent cx="3991610" cy="924560"/>
              <wp:effectExtent l="0" t="0" r="0" b="9525"/>
              <wp:wrapNone/>
              <wp:docPr id="1891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305D4642" w14:textId="77777777" w:rsidR="0020290A" w:rsidRDefault="00A6016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9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2DF339" w14:textId="77777777" w:rsidR="0020290A" w:rsidRDefault="00A60168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1.1 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174571F" id="Group 1980" o:spid="_x0000_s1028" style="position:absolute;margin-left:-.8pt;margin-top:9.65pt;width:314.3pt;height:72.8pt;z-index:251659264;visibility:hidden;mso-position-horizontal-relative:margin;mso-position-vertical-relative:page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">
              <v:shape id="_x0000_s102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" filled="f" stroked="f">
                <v:textbox inset="0,0,0,0">
                  <w:txbxContent>
                    <w:p w14:paraId="305D4642" w14:textId="77777777" w:rsidR="0020290A" w:rsidRDefault="00A6016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" filled="f" stroked="f">
                <v:textbox inset="2mm,0,2mm,0">
                  <w:txbxContent>
                    <w:p w14:paraId="5E2DF339" w14:textId="77777777" w:rsidR="0020290A" w:rsidRDefault="00A60168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1.1 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8CB0DB0"/>
    <w:multiLevelType w:val="singleLevel"/>
    <w:tmpl w:val="F8CB0DB0"/>
    <w:lvl w:ilvl="0">
      <w:start w:val="1"/>
      <w:numFmt w:val="upperLetter"/>
      <w:suff w:val="space"/>
      <w:lvlText w:val="%1."/>
      <w:lvlJc w:val="left"/>
    </w:lvl>
  </w:abstractNum>
  <w:abstractNum w:abstractNumId="1" w15:restartNumberingAfterBreak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FFFFF80"/>
    <w:lvl w:ilvl="0">
      <w:start w:val="1"/>
      <w:numFmt w:val="bullet"/>
      <w:pStyle w:val="ListBullet5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FFFFFF81"/>
    <w:lvl w:ilvl="0">
      <w:start w:val="1"/>
      <w:numFmt w:val="bullet"/>
      <w:pStyle w:val="ListBullet4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1850A9"/>
    <w:multiLevelType w:val="hybridMultilevel"/>
    <w:tmpl w:val="4A0AECA0"/>
    <w:lvl w:ilvl="0" w:tplc="ABF2E61C">
      <w:start w:val="1"/>
      <w:numFmt w:val="upperLetter"/>
      <w:lvlText w:val="%1."/>
      <w:lvlJc w:val="left"/>
      <w:pPr>
        <w:ind w:left="473" w:hanging="360"/>
      </w:pPr>
      <w:rPr>
        <w:rFonts w:hint="default"/>
        <w:b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2" w15:restartNumberingAfterBreak="0">
    <w:nsid w:val="008D5865"/>
    <w:multiLevelType w:val="multilevel"/>
    <w:tmpl w:val="008D5865"/>
    <w:lvl w:ilvl="0">
      <w:start w:val="1"/>
      <w:numFmt w:val="upperLetter"/>
      <w:lvlText w:val="%1."/>
      <w:lvlJc w:val="left"/>
      <w:pPr>
        <w:ind w:left="473" w:hanging="360"/>
      </w:pPr>
      <w:rPr>
        <w:rFonts w:hint="default"/>
        <w:b/>
        <w:color w:val="000000" w:themeColor="text1"/>
      </w:rPr>
    </w:lvl>
    <w:lvl w:ilvl="1">
      <w:start w:val="1"/>
      <w:numFmt w:val="lowerLetter"/>
      <w:lvlText w:val="%2."/>
      <w:lvlJc w:val="left"/>
      <w:pPr>
        <w:ind w:left="1193" w:hanging="360"/>
      </w:pPr>
    </w:lvl>
    <w:lvl w:ilvl="2">
      <w:start w:val="1"/>
      <w:numFmt w:val="lowerRoman"/>
      <w:lvlText w:val="%3."/>
      <w:lvlJc w:val="right"/>
      <w:pPr>
        <w:ind w:left="1913" w:hanging="180"/>
      </w:pPr>
    </w:lvl>
    <w:lvl w:ilvl="3">
      <w:start w:val="1"/>
      <w:numFmt w:val="decimal"/>
      <w:lvlText w:val="%4."/>
      <w:lvlJc w:val="left"/>
      <w:pPr>
        <w:ind w:left="2633" w:hanging="360"/>
      </w:pPr>
    </w:lvl>
    <w:lvl w:ilvl="4">
      <w:start w:val="1"/>
      <w:numFmt w:val="lowerLetter"/>
      <w:lvlText w:val="%5."/>
      <w:lvlJc w:val="left"/>
      <w:pPr>
        <w:ind w:left="3353" w:hanging="360"/>
      </w:pPr>
    </w:lvl>
    <w:lvl w:ilvl="5">
      <w:start w:val="1"/>
      <w:numFmt w:val="lowerRoman"/>
      <w:lvlText w:val="%6."/>
      <w:lvlJc w:val="right"/>
      <w:pPr>
        <w:ind w:left="4073" w:hanging="180"/>
      </w:pPr>
    </w:lvl>
    <w:lvl w:ilvl="6">
      <w:start w:val="1"/>
      <w:numFmt w:val="decimal"/>
      <w:lvlText w:val="%7."/>
      <w:lvlJc w:val="left"/>
      <w:pPr>
        <w:ind w:left="4793" w:hanging="360"/>
      </w:pPr>
    </w:lvl>
    <w:lvl w:ilvl="7">
      <w:start w:val="1"/>
      <w:numFmt w:val="lowerLetter"/>
      <w:lvlText w:val="%8."/>
      <w:lvlJc w:val="left"/>
      <w:pPr>
        <w:ind w:left="5513" w:hanging="360"/>
      </w:pPr>
    </w:lvl>
    <w:lvl w:ilvl="8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3159782F"/>
    <w:multiLevelType w:val="singleLevel"/>
    <w:tmpl w:val="3159782F"/>
    <w:lvl w:ilvl="0">
      <w:start w:val="2"/>
      <w:numFmt w:val="upperLetter"/>
      <w:suff w:val="space"/>
      <w:lvlText w:val="%1."/>
      <w:lvlJc w:val="left"/>
    </w:lvl>
  </w:abstractNum>
  <w:abstractNum w:abstractNumId="14" w15:restartNumberingAfterBreak="0">
    <w:nsid w:val="3AC83FD1"/>
    <w:multiLevelType w:val="multilevel"/>
    <w:tmpl w:val="3AC83FD1"/>
    <w:lvl w:ilvl="0">
      <w:start w:val="1"/>
      <w:numFmt w:val="upperLetter"/>
      <w:lvlText w:val="%1."/>
      <w:lvlJc w:val="left"/>
      <w:pPr>
        <w:ind w:left="473" w:hanging="360"/>
      </w:pPr>
      <w:rPr>
        <w:rFonts w:hint="default"/>
        <w:b/>
        <w:color w:val="000000" w:themeColor="text1"/>
      </w:rPr>
    </w:lvl>
    <w:lvl w:ilvl="1">
      <w:start w:val="1"/>
      <w:numFmt w:val="lowerLetter"/>
      <w:lvlText w:val="%2."/>
      <w:lvlJc w:val="left"/>
      <w:pPr>
        <w:ind w:left="1193" w:hanging="360"/>
      </w:pPr>
    </w:lvl>
    <w:lvl w:ilvl="2">
      <w:start w:val="1"/>
      <w:numFmt w:val="lowerRoman"/>
      <w:lvlText w:val="%3."/>
      <w:lvlJc w:val="right"/>
      <w:pPr>
        <w:ind w:left="1913" w:hanging="180"/>
      </w:pPr>
    </w:lvl>
    <w:lvl w:ilvl="3">
      <w:start w:val="1"/>
      <w:numFmt w:val="decimal"/>
      <w:lvlText w:val="%4."/>
      <w:lvlJc w:val="left"/>
      <w:pPr>
        <w:ind w:left="2633" w:hanging="360"/>
      </w:pPr>
    </w:lvl>
    <w:lvl w:ilvl="4">
      <w:start w:val="1"/>
      <w:numFmt w:val="lowerLetter"/>
      <w:lvlText w:val="%5."/>
      <w:lvlJc w:val="left"/>
      <w:pPr>
        <w:ind w:left="3353" w:hanging="360"/>
      </w:pPr>
    </w:lvl>
    <w:lvl w:ilvl="5">
      <w:start w:val="1"/>
      <w:numFmt w:val="lowerRoman"/>
      <w:lvlText w:val="%6."/>
      <w:lvlJc w:val="right"/>
      <w:pPr>
        <w:ind w:left="4073" w:hanging="180"/>
      </w:pPr>
    </w:lvl>
    <w:lvl w:ilvl="6">
      <w:start w:val="1"/>
      <w:numFmt w:val="decimal"/>
      <w:lvlText w:val="%7."/>
      <w:lvlJc w:val="left"/>
      <w:pPr>
        <w:ind w:left="4793" w:hanging="360"/>
      </w:pPr>
    </w:lvl>
    <w:lvl w:ilvl="7">
      <w:start w:val="1"/>
      <w:numFmt w:val="lowerLetter"/>
      <w:lvlText w:val="%8."/>
      <w:lvlJc w:val="left"/>
      <w:pPr>
        <w:ind w:left="5513" w:hanging="360"/>
      </w:pPr>
    </w:lvl>
    <w:lvl w:ilvl="8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48B049A9"/>
    <w:multiLevelType w:val="multilevel"/>
    <w:tmpl w:val="48B049A9"/>
    <w:lvl w:ilvl="0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D5967"/>
    <w:multiLevelType w:val="multilevel"/>
    <w:tmpl w:val="651D5967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63415">
    <w:abstractNumId w:val="10"/>
  </w:num>
  <w:num w:numId="2" w16cid:durableId="1266839241">
    <w:abstractNumId w:val="8"/>
  </w:num>
  <w:num w:numId="3" w16cid:durableId="1066342316">
    <w:abstractNumId w:val="7"/>
  </w:num>
  <w:num w:numId="4" w16cid:durableId="4788112">
    <w:abstractNumId w:val="6"/>
  </w:num>
  <w:num w:numId="5" w16cid:durableId="1793134126">
    <w:abstractNumId w:val="5"/>
  </w:num>
  <w:num w:numId="6" w16cid:durableId="1745486478">
    <w:abstractNumId w:val="9"/>
  </w:num>
  <w:num w:numId="7" w16cid:durableId="1244946319">
    <w:abstractNumId w:val="4"/>
  </w:num>
  <w:num w:numId="8" w16cid:durableId="872032721">
    <w:abstractNumId w:val="3"/>
  </w:num>
  <w:num w:numId="9" w16cid:durableId="1228875607">
    <w:abstractNumId w:val="2"/>
  </w:num>
  <w:num w:numId="10" w16cid:durableId="52628935">
    <w:abstractNumId w:val="1"/>
  </w:num>
  <w:num w:numId="11" w16cid:durableId="1457289895">
    <w:abstractNumId w:val="14"/>
  </w:num>
  <w:num w:numId="12" w16cid:durableId="1341588778">
    <w:abstractNumId w:val="16"/>
  </w:num>
  <w:num w:numId="13" w16cid:durableId="1247886712">
    <w:abstractNumId w:val="12"/>
  </w:num>
  <w:num w:numId="14" w16cid:durableId="1461344228">
    <w:abstractNumId w:val="15"/>
  </w:num>
  <w:num w:numId="15" w16cid:durableId="1506481912">
    <w:abstractNumId w:val="0"/>
  </w:num>
  <w:num w:numId="16" w16cid:durableId="72439493">
    <w:abstractNumId w:val="13"/>
  </w:num>
  <w:num w:numId="17" w16cid:durableId="7400580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C0F"/>
    <w:rsid w:val="00004282"/>
    <w:rsid w:val="0001150A"/>
    <w:rsid w:val="00012CE4"/>
    <w:rsid w:val="00013A0E"/>
    <w:rsid w:val="00017C15"/>
    <w:rsid w:val="00024029"/>
    <w:rsid w:val="00032A23"/>
    <w:rsid w:val="000358CC"/>
    <w:rsid w:val="0003682B"/>
    <w:rsid w:val="00036BAE"/>
    <w:rsid w:val="00043A4B"/>
    <w:rsid w:val="00046348"/>
    <w:rsid w:val="00056FD5"/>
    <w:rsid w:val="00062405"/>
    <w:rsid w:val="00063EAA"/>
    <w:rsid w:val="0007184B"/>
    <w:rsid w:val="000865EA"/>
    <w:rsid w:val="00090E25"/>
    <w:rsid w:val="00094920"/>
    <w:rsid w:val="000A3D11"/>
    <w:rsid w:val="000B1EEE"/>
    <w:rsid w:val="000B1FD5"/>
    <w:rsid w:val="000B3194"/>
    <w:rsid w:val="000B4718"/>
    <w:rsid w:val="000B5D9B"/>
    <w:rsid w:val="000C0DF1"/>
    <w:rsid w:val="000C5127"/>
    <w:rsid w:val="000D0EFA"/>
    <w:rsid w:val="000D3A41"/>
    <w:rsid w:val="000E0888"/>
    <w:rsid w:val="000E6F82"/>
    <w:rsid w:val="000E7499"/>
    <w:rsid w:val="001028AA"/>
    <w:rsid w:val="001028EE"/>
    <w:rsid w:val="00103413"/>
    <w:rsid w:val="001052FF"/>
    <w:rsid w:val="001066CD"/>
    <w:rsid w:val="00106E5E"/>
    <w:rsid w:val="001108D7"/>
    <w:rsid w:val="00114EA1"/>
    <w:rsid w:val="001174A2"/>
    <w:rsid w:val="001232DA"/>
    <w:rsid w:val="00123632"/>
    <w:rsid w:val="00132FDF"/>
    <w:rsid w:val="00133A0F"/>
    <w:rsid w:val="0013588F"/>
    <w:rsid w:val="00142206"/>
    <w:rsid w:val="00147D76"/>
    <w:rsid w:val="001504B1"/>
    <w:rsid w:val="00153BE8"/>
    <w:rsid w:val="00156050"/>
    <w:rsid w:val="0016228F"/>
    <w:rsid w:val="001706A4"/>
    <w:rsid w:val="0017084D"/>
    <w:rsid w:val="00192C8A"/>
    <w:rsid w:val="00194FEA"/>
    <w:rsid w:val="00197451"/>
    <w:rsid w:val="001B011D"/>
    <w:rsid w:val="001B2241"/>
    <w:rsid w:val="001B3B13"/>
    <w:rsid w:val="001B5B1D"/>
    <w:rsid w:val="001C28A6"/>
    <w:rsid w:val="001D3886"/>
    <w:rsid w:val="001D4B97"/>
    <w:rsid w:val="001D5787"/>
    <w:rsid w:val="001E2298"/>
    <w:rsid w:val="001E50C2"/>
    <w:rsid w:val="001E6378"/>
    <w:rsid w:val="001E6461"/>
    <w:rsid w:val="001F38EB"/>
    <w:rsid w:val="001F5453"/>
    <w:rsid w:val="001F545A"/>
    <w:rsid w:val="00200D17"/>
    <w:rsid w:val="00201266"/>
    <w:rsid w:val="00202187"/>
    <w:rsid w:val="0020290A"/>
    <w:rsid w:val="00226833"/>
    <w:rsid w:val="002278F1"/>
    <w:rsid w:val="0023045C"/>
    <w:rsid w:val="002323E4"/>
    <w:rsid w:val="0024109D"/>
    <w:rsid w:val="00242EDF"/>
    <w:rsid w:val="0024475F"/>
    <w:rsid w:val="002566AB"/>
    <w:rsid w:val="0026306F"/>
    <w:rsid w:val="002677E4"/>
    <w:rsid w:val="00272578"/>
    <w:rsid w:val="00273A72"/>
    <w:rsid w:val="00277AD5"/>
    <w:rsid w:val="0028190A"/>
    <w:rsid w:val="0028210F"/>
    <w:rsid w:val="00284C88"/>
    <w:rsid w:val="00286C43"/>
    <w:rsid w:val="00292882"/>
    <w:rsid w:val="0029293D"/>
    <w:rsid w:val="002958A9"/>
    <w:rsid w:val="002A1F20"/>
    <w:rsid w:val="002A2810"/>
    <w:rsid w:val="002A2FBA"/>
    <w:rsid w:val="002A3DFF"/>
    <w:rsid w:val="002A47D3"/>
    <w:rsid w:val="002A70D8"/>
    <w:rsid w:val="002B0220"/>
    <w:rsid w:val="002B41F7"/>
    <w:rsid w:val="002C3158"/>
    <w:rsid w:val="002D2CC3"/>
    <w:rsid w:val="002D4D1A"/>
    <w:rsid w:val="002E22B6"/>
    <w:rsid w:val="002E7180"/>
    <w:rsid w:val="002F3BB8"/>
    <w:rsid w:val="002F6537"/>
    <w:rsid w:val="00316300"/>
    <w:rsid w:val="00326F0B"/>
    <w:rsid w:val="00331D29"/>
    <w:rsid w:val="00331ECE"/>
    <w:rsid w:val="00332143"/>
    <w:rsid w:val="00350B64"/>
    <w:rsid w:val="00350C3E"/>
    <w:rsid w:val="00351D35"/>
    <w:rsid w:val="00354822"/>
    <w:rsid w:val="003571F3"/>
    <w:rsid w:val="003601AC"/>
    <w:rsid w:val="003632D8"/>
    <w:rsid w:val="003667FD"/>
    <w:rsid w:val="00371CD6"/>
    <w:rsid w:val="00380CA5"/>
    <w:rsid w:val="00382F50"/>
    <w:rsid w:val="00385171"/>
    <w:rsid w:val="003871EE"/>
    <w:rsid w:val="00387898"/>
    <w:rsid w:val="00391014"/>
    <w:rsid w:val="00393CD9"/>
    <w:rsid w:val="00397307"/>
    <w:rsid w:val="003A05F4"/>
    <w:rsid w:val="003A0C29"/>
    <w:rsid w:val="003B415B"/>
    <w:rsid w:val="003B5835"/>
    <w:rsid w:val="003B74BF"/>
    <w:rsid w:val="003C5C01"/>
    <w:rsid w:val="003C716D"/>
    <w:rsid w:val="003D0696"/>
    <w:rsid w:val="003E02D1"/>
    <w:rsid w:val="003E0A03"/>
    <w:rsid w:val="003E21F1"/>
    <w:rsid w:val="003E4C79"/>
    <w:rsid w:val="003E71E2"/>
    <w:rsid w:val="003F3314"/>
    <w:rsid w:val="003F495C"/>
    <w:rsid w:val="003F5409"/>
    <w:rsid w:val="003F61DC"/>
    <w:rsid w:val="003F7ABB"/>
    <w:rsid w:val="00400431"/>
    <w:rsid w:val="004010C8"/>
    <w:rsid w:val="0041202A"/>
    <w:rsid w:val="00431759"/>
    <w:rsid w:val="00433329"/>
    <w:rsid w:val="00434256"/>
    <w:rsid w:val="00443307"/>
    <w:rsid w:val="00445664"/>
    <w:rsid w:val="00451400"/>
    <w:rsid w:val="004528C6"/>
    <w:rsid w:val="00455623"/>
    <w:rsid w:val="0046072F"/>
    <w:rsid w:val="0047585E"/>
    <w:rsid w:val="00490F99"/>
    <w:rsid w:val="00491E5D"/>
    <w:rsid w:val="00495F02"/>
    <w:rsid w:val="004A53BC"/>
    <w:rsid w:val="004C072B"/>
    <w:rsid w:val="004C1C79"/>
    <w:rsid w:val="004C62B5"/>
    <w:rsid w:val="004C6F56"/>
    <w:rsid w:val="004C7790"/>
    <w:rsid w:val="004C7E0C"/>
    <w:rsid w:val="004D278D"/>
    <w:rsid w:val="004E4F7A"/>
    <w:rsid w:val="004E5978"/>
    <w:rsid w:val="004E7261"/>
    <w:rsid w:val="004F0BB0"/>
    <w:rsid w:val="00502EDC"/>
    <w:rsid w:val="005116F3"/>
    <w:rsid w:val="00511FF9"/>
    <w:rsid w:val="0052042C"/>
    <w:rsid w:val="00520A7A"/>
    <w:rsid w:val="00521243"/>
    <w:rsid w:val="00524404"/>
    <w:rsid w:val="005247EC"/>
    <w:rsid w:val="005263FF"/>
    <w:rsid w:val="00532F63"/>
    <w:rsid w:val="00537778"/>
    <w:rsid w:val="0054537F"/>
    <w:rsid w:val="00545CC3"/>
    <w:rsid w:val="005642CE"/>
    <w:rsid w:val="00565558"/>
    <w:rsid w:val="0056652A"/>
    <w:rsid w:val="005725EB"/>
    <w:rsid w:val="0057286B"/>
    <w:rsid w:val="00573A8C"/>
    <w:rsid w:val="00575CA5"/>
    <w:rsid w:val="0057622F"/>
    <w:rsid w:val="005855F6"/>
    <w:rsid w:val="005919CD"/>
    <w:rsid w:val="00593B54"/>
    <w:rsid w:val="00596635"/>
    <w:rsid w:val="005A2915"/>
    <w:rsid w:val="005A6123"/>
    <w:rsid w:val="005A7F79"/>
    <w:rsid w:val="005B7002"/>
    <w:rsid w:val="005C26A6"/>
    <w:rsid w:val="005C5C51"/>
    <w:rsid w:val="005D15AE"/>
    <w:rsid w:val="005D1790"/>
    <w:rsid w:val="005D37B9"/>
    <w:rsid w:val="005D4698"/>
    <w:rsid w:val="005E10E1"/>
    <w:rsid w:val="005E180A"/>
    <w:rsid w:val="005E64B9"/>
    <w:rsid w:val="005E699F"/>
    <w:rsid w:val="005F0C2B"/>
    <w:rsid w:val="005F1C1B"/>
    <w:rsid w:val="00602054"/>
    <w:rsid w:val="00604DBD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504DA"/>
    <w:rsid w:val="00650962"/>
    <w:rsid w:val="006531E9"/>
    <w:rsid w:val="0065639E"/>
    <w:rsid w:val="00656D2D"/>
    <w:rsid w:val="00670703"/>
    <w:rsid w:val="00677519"/>
    <w:rsid w:val="0068153D"/>
    <w:rsid w:val="00681DA6"/>
    <w:rsid w:val="00687561"/>
    <w:rsid w:val="006912A9"/>
    <w:rsid w:val="00692FC6"/>
    <w:rsid w:val="00695134"/>
    <w:rsid w:val="00695863"/>
    <w:rsid w:val="006A010F"/>
    <w:rsid w:val="006A20EC"/>
    <w:rsid w:val="006B5D63"/>
    <w:rsid w:val="006C3093"/>
    <w:rsid w:val="006D44CE"/>
    <w:rsid w:val="006D461C"/>
    <w:rsid w:val="006E1D73"/>
    <w:rsid w:val="006E4723"/>
    <w:rsid w:val="006E6CEA"/>
    <w:rsid w:val="006F3416"/>
    <w:rsid w:val="006F4CD2"/>
    <w:rsid w:val="007062D6"/>
    <w:rsid w:val="007069B1"/>
    <w:rsid w:val="0070715E"/>
    <w:rsid w:val="00724D4F"/>
    <w:rsid w:val="00725A88"/>
    <w:rsid w:val="0073248F"/>
    <w:rsid w:val="00734A4E"/>
    <w:rsid w:val="007468CC"/>
    <w:rsid w:val="0075047D"/>
    <w:rsid w:val="0077747E"/>
    <w:rsid w:val="00785A5C"/>
    <w:rsid w:val="007879AC"/>
    <w:rsid w:val="00792001"/>
    <w:rsid w:val="00793853"/>
    <w:rsid w:val="007942D6"/>
    <w:rsid w:val="007945D2"/>
    <w:rsid w:val="00795D21"/>
    <w:rsid w:val="007A2C69"/>
    <w:rsid w:val="007A305F"/>
    <w:rsid w:val="007A3DDD"/>
    <w:rsid w:val="007A48CE"/>
    <w:rsid w:val="007A70C0"/>
    <w:rsid w:val="007A7461"/>
    <w:rsid w:val="007B38D8"/>
    <w:rsid w:val="007B405B"/>
    <w:rsid w:val="007C2F16"/>
    <w:rsid w:val="007C3E28"/>
    <w:rsid w:val="007C45A1"/>
    <w:rsid w:val="007D3A7C"/>
    <w:rsid w:val="007D57AA"/>
    <w:rsid w:val="007E028E"/>
    <w:rsid w:val="007E47ED"/>
    <w:rsid w:val="007E4A8C"/>
    <w:rsid w:val="007E7CF0"/>
    <w:rsid w:val="007F059D"/>
    <w:rsid w:val="007F6A94"/>
    <w:rsid w:val="0080476C"/>
    <w:rsid w:val="00810A5F"/>
    <w:rsid w:val="00811959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28BA"/>
    <w:rsid w:val="00845B9C"/>
    <w:rsid w:val="00857CD4"/>
    <w:rsid w:val="00862782"/>
    <w:rsid w:val="008632D7"/>
    <w:rsid w:val="00864884"/>
    <w:rsid w:val="0087075B"/>
    <w:rsid w:val="008851D5"/>
    <w:rsid w:val="00885B6C"/>
    <w:rsid w:val="008942A7"/>
    <w:rsid w:val="00894879"/>
    <w:rsid w:val="008973A7"/>
    <w:rsid w:val="008A14DE"/>
    <w:rsid w:val="008A28C9"/>
    <w:rsid w:val="008A460B"/>
    <w:rsid w:val="008A7A98"/>
    <w:rsid w:val="008B5DB2"/>
    <w:rsid w:val="008B6142"/>
    <w:rsid w:val="008C08C0"/>
    <w:rsid w:val="008C4EE0"/>
    <w:rsid w:val="008D05DB"/>
    <w:rsid w:val="008D0C70"/>
    <w:rsid w:val="008D419B"/>
    <w:rsid w:val="008D49A9"/>
    <w:rsid w:val="008E2E1B"/>
    <w:rsid w:val="008F7410"/>
    <w:rsid w:val="008F7944"/>
    <w:rsid w:val="00921288"/>
    <w:rsid w:val="009258A5"/>
    <w:rsid w:val="00925C4E"/>
    <w:rsid w:val="0092643A"/>
    <w:rsid w:val="00931CC9"/>
    <w:rsid w:val="00932A43"/>
    <w:rsid w:val="00936060"/>
    <w:rsid w:val="00937E33"/>
    <w:rsid w:val="009439A5"/>
    <w:rsid w:val="00945E99"/>
    <w:rsid w:val="00962C92"/>
    <w:rsid w:val="00963060"/>
    <w:rsid w:val="009734A4"/>
    <w:rsid w:val="0097511C"/>
    <w:rsid w:val="0098119E"/>
    <w:rsid w:val="00987300"/>
    <w:rsid w:val="009906FD"/>
    <w:rsid w:val="009A3492"/>
    <w:rsid w:val="009B4442"/>
    <w:rsid w:val="009C6950"/>
    <w:rsid w:val="009C71EC"/>
    <w:rsid w:val="009D567F"/>
    <w:rsid w:val="009E4E6C"/>
    <w:rsid w:val="00A037F1"/>
    <w:rsid w:val="00A058F1"/>
    <w:rsid w:val="00A07696"/>
    <w:rsid w:val="00A21360"/>
    <w:rsid w:val="00A232B7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8C3"/>
    <w:rsid w:val="00A54B9D"/>
    <w:rsid w:val="00A56565"/>
    <w:rsid w:val="00A56D0D"/>
    <w:rsid w:val="00A5797A"/>
    <w:rsid w:val="00A57A0B"/>
    <w:rsid w:val="00A60168"/>
    <w:rsid w:val="00A63812"/>
    <w:rsid w:val="00A64763"/>
    <w:rsid w:val="00A728C6"/>
    <w:rsid w:val="00A74787"/>
    <w:rsid w:val="00A83494"/>
    <w:rsid w:val="00A83FFD"/>
    <w:rsid w:val="00A84675"/>
    <w:rsid w:val="00A8695F"/>
    <w:rsid w:val="00A9131F"/>
    <w:rsid w:val="00A9357F"/>
    <w:rsid w:val="00A950CA"/>
    <w:rsid w:val="00A95950"/>
    <w:rsid w:val="00AA02F7"/>
    <w:rsid w:val="00AA2739"/>
    <w:rsid w:val="00AB0ECF"/>
    <w:rsid w:val="00AB3A86"/>
    <w:rsid w:val="00AB4B41"/>
    <w:rsid w:val="00AC7336"/>
    <w:rsid w:val="00AD2AA2"/>
    <w:rsid w:val="00AD6322"/>
    <w:rsid w:val="00AE084C"/>
    <w:rsid w:val="00AE0C8E"/>
    <w:rsid w:val="00AE1080"/>
    <w:rsid w:val="00AE13B1"/>
    <w:rsid w:val="00AE1D56"/>
    <w:rsid w:val="00AF6236"/>
    <w:rsid w:val="00AF7A79"/>
    <w:rsid w:val="00B06BDA"/>
    <w:rsid w:val="00B1026F"/>
    <w:rsid w:val="00B13681"/>
    <w:rsid w:val="00B3390A"/>
    <w:rsid w:val="00B40FA0"/>
    <w:rsid w:val="00B4437C"/>
    <w:rsid w:val="00B45072"/>
    <w:rsid w:val="00B532E8"/>
    <w:rsid w:val="00B56885"/>
    <w:rsid w:val="00B5722E"/>
    <w:rsid w:val="00B603DA"/>
    <w:rsid w:val="00B662E4"/>
    <w:rsid w:val="00B71C42"/>
    <w:rsid w:val="00B832D8"/>
    <w:rsid w:val="00B865E2"/>
    <w:rsid w:val="00B86D34"/>
    <w:rsid w:val="00B92DDD"/>
    <w:rsid w:val="00BA0A61"/>
    <w:rsid w:val="00BA0D89"/>
    <w:rsid w:val="00BA1CF6"/>
    <w:rsid w:val="00BA3158"/>
    <w:rsid w:val="00BB3EA4"/>
    <w:rsid w:val="00BC7DF5"/>
    <w:rsid w:val="00BD0735"/>
    <w:rsid w:val="00BE1BA0"/>
    <w:rsid w:val="00BF7BE7"/>
    <w:rsid w:val="00C07B39"/>
    <w:rsid w:val="00C10BF8"/>
    <w:rsid w:val="00C10C86"/>
    <w:rsid w:val="00C13317"/>
    <w:rsid w:val="00C178D6"/>
    <w:rsid w:val="00C24530"/>
    <w:rsid w:val="00C26772"/>
    <w:rsid w:val="00C31D42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621C0"/>
    <w:rsid w:val="00C62DAE"/>
    <w:rsid w:val="00C65395"/>
    <w:rsid w:val="00C654F0"/>
    <w:rsid w:val="00C677FB"/>
    <w:rsid w:val="00C701F8"/>
    <w:rsid w:val="00C7134D"/>
    <w:rsid w:val="00C71784"/>
    <w:rsid w:val="00C80913"/>
    <w:rsid w:val="00C86CA4"/>
    <w:rsid w:val="00C956DE"/>
    <w:rsid w:val="00CA1082"/>
    <w:rsid w:val="00CA59DA"/>
    <w:rsid w:val="00CB15B1"/>
    <w:rsid w:val="00CB1A1F"/>
    <w:rsid w:val="00CC1085"/>
    <w:rsid w:val="00CC1468"/>
    <w:rsid w:val="00CD1854"/>
    <w:rsid w:val="00CD2430"/>
    <w:rsid w:val="00CD29AF"/>
    <w:rsid w:val="00CD6D58"/>
    <w:rsid w:val="00CE6754"/>
    <w:rsid w:val="00CF28DC"/>
    <w:rsid w:val="00CF3BA7"/>
    <w:rsid w:val="00CF54F5"/>
    <w:rsid w:val="00CF6C30"/>
    <w:rsid w:val="00D03242"/>
    <w:rsid w:val="00D04C0F"/>
    <w:rsid w:val="00D077CC"/>
    <w:rsid w:val="00D10058"/>
    <w:rsid w:val="00D118A5"/>
    <w:rsid w:val="00D143E2"/>
    <w:rsid w:val="00D20EAC"/>
    <w:rsid w:val="00D21153"/>
    <w:rsid w:val="00D23BF0"/>
    <w:rsid w:val="00D23F3F"/>
    <w:rsid w:val="00D248BA"/>
    <w:rsid w:val="00D2573F"/>
    <w:rsid w:val="00D2744A"/>
    <w:rsid w:val="00D32745"/>
    <w:rsid w:val="00D43CED"/>
    <w:rsid w:val="00D4754D"/>
    <w:rsid w:val="00D523C9"/>
    <w:rsid w:val="00D5318B"/>
    <w:rsid w:val="00D640B5"/>
    <w:rsid w:val="00D6544F"/>
    <w:rsid w:val="00D701FC"/>
    <w:rsid w:val="00D73904"/>
    <w:rsid w:val="00D74D16"/>
    <w:rsid w:val="00D80C07"/>
    <w:rsid w:val="00D833DB"/>
    <w:rsid w:val="00D84D0C"/>
    <w:rsid w:val="00D90DE5"/>
    <w:rsid w:val="00D922D7"/>
    <w:rsid w:val="00D92A1F"/>
    <w:rsid w:val="00D96A40"/>
    <w:rsid w:val="00DA2D75"/>
    <w:rsid w:val="00DA6EEA"/>
    <w:rsid w:val="00DC1BDE"/>
    <w:rsid w:val="00DC22FC"/>
    <w:rsid w:val="00DD033F"/>
    <w:rsid w:val="00DD567C"/>
    <w:rsid w:val="00DE07D9"/>
    <w:rsid w:val="00DE1695"/>
    <w:rsid w:val="00DE7DB1"/>
    <w:rsid w:val="00E00BAA"/>
    <w:rsid w:val="00E03734"/>
    <w:rsid w:val="00E05A4B"/>
    <w:rsid w:val="00E065DE"/>
    <w:rsid w:val="00E135E6"/>
    <w:rsid w:val="00E13CA1"/>
    <w:rsid w:val="00E14CA9"/>
    <w:rsid w:val="00E2052F"/>
    <w:rsid w:val="00E23A8B"/>
    <w:rsid w:val="00E31342"/>
    <w:rsid w:val="00E329BB"/>
    <w:rsid w:val="00E33013"/>
    <w:rsid w:val="00E402AD"/>
    <w:rsid w:val="00E432FD"/>
    <w:rsid w:val="00E50A40"/>
    <w:rsid w:val="00E52C17"/>
    <w:rsid w:val="00E547D0"/>
    <w:rsid w:val="00E62C13"/>
    <w:rsid w:val="00E65B27"/>
    <w:rsid w:val="00E67508"/>
    <w:rsid w:val="00E74C15"/>
    <w:rsid w:val="00E771EC"/>
    <w:rsid w:val="00E86623"/>
    <w:rsid w:val="00E87B17"/>
    <w:rsid w:val="00E87F25"/>
    <w:rsid w:val="00E92889"/>
    <w:rsid w:val="00E94C9B"/>
    <w:rsid w:val="00E95F7A"/>
    <w:rsid w:val="00E9642F"/>
    <w:rsid w:val="00E977A7"/>
    <w:rsid w:val="00EA0337"/>
    <w:rsid w:val="00EA0D01"/>
    <w:rsid w:val="00EA0D53"/>
    <w:rsid w:val="00EA2207"/>
    <w:rsid w:val="00EA2B25"/>
    <w:rsid w:val="00EA2DE3"/>
    <w:rsid w:val="00EA5DDD"/>
    <w:rsid w:val="00ED139C"/>
    <w:rsid w:val="00ED7AE3"/>
    <w:rsid w:val="00EE2157"/>
    <w:rsid w:val="00EF3D76"/>
    <w:rsid w:val="00EF5127"/>
    <w:rsid w:val="00F02AFB"/>
    <w:rsid w:val="00F02BB0"/>
    <w:rsid w:val="00F2121F"/>
    <w:rsid w:val="00F30001"/>
    <w:rsid w:val="00F30753"/>
    <w:rsid w:val="00F32884"/>
    <w:rsid w:val="00F34958"/>
    <w:rsid w:val="00F36145"/>
    <w:rsid w:val="00F402AB"/>
    <w:rsid w:val="00F41F2D"/>
    <w:rsid w:val="00F44CD3"/>
    <w:rsid w:val="00F47770"/>
    <w:rsid w:val="00F529B3"/>
    <w:rsid w:val="00F614BA"/>
    <w:rsid w:val="00F744EF"/>
    <w:rsid w:val="00F83ACA"/>
    <w:rsid w:val="00F846EA"/>
    <w:rsid w:val="00F94567"/>
    <w:rsid w:val="00F96FFC"/>
    <w:rsid w:val="00FA0272"/>
    <w:rsid w:val="00FA03E8"/>
    <w:rsid w:val="00FA282B"/>
    <w:rsid w:val="00FA54B0"/>
    <w:rsid w:val="00FB4639"/>
    <w:rsid w:val="00FC1C86"/>
    <w:rsid w:val="00FC7F79"/>
    <w:rsid w:val="00FD2847"/>
    <w:rsid w:val="00FD5FB6"/>
    <w:rsid w:val="00FD6383"/>
    <w:rsid w:val="00FE2454"/>
    <w:rsid w:val="00FF1760"/>
    <w:rsid w:val="00FF4E48"/>
    <w:rsid w:val="0CF16457"/>
    <w:rsid w:val="23386ADD"/>
    <w:rsid w:val="25A43F6E"/>
    <w:rsid w:val="26EE5B44"/>
    <w:rsid w:val="3476126E"/>
    <w:rsid w:val="3A322BB7"/>
    <w:rsid w:val="531473C1"/>
    <w:rsid w:val="558F6826"/>
    <w:rsid w:val="6ACD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944977"/>
  <w15:docId w15:val="{57BE6573-395E-4137-91E0-A626A02DD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 w:qFormat="1"/>
    <w:lsdException w:name="index 8" w:semiHidden="1" w:unhideWhenUsed="1" w:qFormat="1"/>
    <w:lsdException w:name="index 9" w:semiHidden="1" w:unhideWhenUsed="1" w:qFormat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 w:qFormat="1"/>
    <w:lsdException w:name="footnote text" w:semiHidden="1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 w:qFormat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 w:qFormat="1"/>
    <w:lsdException w:name="envelope return" w:semiHidden="1" w:unhideWhenUsed="1" w:qFormat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 w:qFormat="1"/>
    <w:lsdException w:name="macro" w:semiHidden="1" w:unhideWhenUsed="1" w:qFormat="1"/>
    <w:lsdException w:name="toa heading" w:semiHidden="1" w:unhideWhenUsed="1" w:qFormat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 w:qFormat="1"/>
    <w:lsdException w:name="List 5" w:semiHidden="1" w:unhideWhenUsed="1" w:qFormat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 w:qFormat="1"/>
    <w:lsdException w:name="Subtitle" w:uiPriority="1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 w:qFormat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 w:qFormat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uiPriority w:val="99"/>
    <w:semiHidden/>
    <w:unhideWhenUsed/>
    <w:qFormat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pPr>
      <w:spacing w:after="120"/>
    </w:pPr>
  </w:style>
  <w:style w:type="paragraph" w:styleId="BodyText2">
    <w:name w:val="Body Text 2"/>
    <w:basedOn w:val="Normal"/>
    <w:link w:val="BodyText2Char"/>
    <w:uiPriority w:val="99"/>
    <w:semiHidden/>
    <w:unhideWhenUsed/>
    <w:qFormat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qFormat/>
    <w:pPr>
      <w:spacing w:after="200"/>
      <w:ind w:firstLine="360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qFormat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qFormat/>
    <w:pPr>
      <w:spacing w:after="200"/>
      <w:ind w:left="360" w:firstLine="360"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qFormat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semiHidden/>
    <w:unhideWhenUsed/>
    <w:qFormat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qFormat/>
    <w:pPr>
      <w:spacing w:after="0" w:line="240" w:lineRule="auto"/>
      <w:ind w:left="4252"/>
    </w:p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</w:style>
  <w:style w:type="paragraph" w:styleId="DocumentMap">
    <w:name w:val="Document Map"/>
    <w:basedOn w:val="Normal"/>
    <w:link w:val="DocumentMap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qFormat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qFormat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qFormat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HTMLAddress">
    <w:name w:val="HTML Address"/>
    <w:basedOn w:val="Normal"/>
    <w:link w:val="HTMLAddressChar"/>
    <w:uiPriority w:val="99"/>
    <w:semiHidden/>
    <w:unhideWhenUsed/>
    <w:qFormat/>
    <w:pPr>
      <w:spacing w:after="0" w:line="240" w:lineRule="auto"/>
    </w:pPr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 w:themeColor="hyperlink"/>
      <w:u w:val="single"/>
    </w:rPr>
  </w:style>
  <w:style w:type="paragraph" w:styleId="Index1">
    <w:name w:val="index 1"/>
    <w:basedOn w:val="Normal"/>
    <w:next w:val="Normal"/>
    <w:uiPriority w:val="99"/>
    <w:semiHidden/>
    <w:unhideWhenUsed/>
    <w:qFormat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qFormat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qFormat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qFormat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qFormat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qFormat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qFormat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qFormat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qFormat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qFormat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qFormat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qFormat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qFormat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qFormat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qFormat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qFormat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qFormat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qFormat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qFormat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qFormat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qFormat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qFormat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qFormat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qFormat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qFormat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qFormat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qFormat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qFormat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qFormat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qFormat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qFormat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qFormat/>
    <w:pPr>
      <w:spacing w:after="0" w:line="240" w:lineRule="auto"/>
    </w:pPr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qFormat/>
  </w:style>
  <w:style w:type="paragraph" w:styleId="Signature">
    <w:name w:val="Signature"/>
    <w:basedOn w:val="Normal"/>
    <w:link w:val="SignatureChar"/>
    <w:uiPriority w:val="99"/>
    <w:semiHidden/>
    <w:unhideWhenUsed/>
    <w:qFormat/>
    <w:pPr>
      <w:spacing w:after="0" w:line="240" w:lineRule="auto"/>
      <w:ind w:left="4252"/>
    </w:p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uiPriority w:val="99"/>
    <w:semiHidden/>
    <w:unhideWhenUsed/>
    <w:qFormat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qFormat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qFormat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qFormat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qFormat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qFormat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qFormat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qFormat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qFormat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qFormat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qFormat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qFormat/>
    <w:pPr>
      <w:spacing w:after="100"/>
      <w:ind w:left="176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Bibliography1">
    <w:name w:val="Bibliography1"/>
    <w:basedOn w:val="Normal"/>
    <w:next w:val="Normal"/>
    <w:uiPriority w:val="37"/>
    <w:semiHidden/>
    <w:unhideWhenUsed/>
    <w:qFormat/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BodyText2Char">
    <w:name w:val="Body Text 2 Char"/>
    <w:basedOn w:val="DefaultParagraphFont"/>
    <w:link w:val="BodyText2"/>
    <w:uiPriority w:val="99"/>
    <w:semiHidden/>
    <w:qFormat/>
  </w:style>
  <w:style w:type="character" w:customStyle="1" w:styleId="BodyText3Char">
    <w:name w:val="Body Text 3 Char"/>
    <w:basedOn w:val="DefaultParagraphFont"/>
    <w:link w:val="BodyText3"/>
    <w:uiPriority w:val="99"/>
    <w:semiHidden/>
    <w:qFormat/>
    <w:rPr>
      <w:sz w:val="16"/>
      <w:szCs w:val="16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qFormat/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qFormat/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qFormat/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qFormat/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qFormat/>
    <w:rPr>
      <w:sz w:val="16"/>
      <w:szCs w:val="16"/>
    </w:rPr>
  </w:style>
  <w:style w:type="character" w:customStyle="1" w:styleId="ClosingChar">
    <w:name w:val="Closing Char"/>
    <w:basedOn w:val="DefaultParagraphFont"/>
    <w:link w:val="Closing"/>
    <w:uiPriority w:val="99"/>
    <w:semiHidden/>
    <w:qFormat/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</w:style>
  <w:style w:type="character" w:customStyle="1" w:styleId="DocumentMapChar">
    <w:name w:val="Document Map Char"/>
    <w:basedOn w:val="DefaultParagraphFont"/>
    <w:link w:val="DocumentMap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qFormat/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Pr>
      <w:sz w:val="20"/>
      <w:szCs w:val="20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qFormat/>
    <w:rPr>
      <w:i/>
      <w:iCs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Pr>
      <w:rFonts w:ascii="Consolas" w:hAnsi="Consolas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croTextChar">
    <w:name w:val="Macro Text Char"/>
    <w:basedOn w:val="DefaultParagraphFont"/>
    <w:link w:val="MacroText"/>
    <w:uiPriority w:val="99"/>
    <w:semiHidden/>
    <w:qFormat/>
    <w:rPr>
      <w:rFonts w:ascii="Consolas" w:hAnsi="Consolas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qFormat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qFormat/>
  </w:style>
  <w:style w:type="character" w:customStyle="1" w:styleId="PlainTextChar">
    <w:name w:val="Plain Text Char"/>
    <w:basedOn w:val="DefaultParagraphFont"/>
    <w:link w:val="PlainText"/>
    <w:uiPriority w:val="99"/>
    <w:semiHidden/>
    <w:qFormat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qFormat/>
  </w:style>
  <w:style w:type="character" w:customStyle="1" w:styleId="SignatureChar">
    <w:name w:val="Signature Char"/>
    <w:basedOn w:val="DefaultParagraphFont"/>
    <w:link w:val="Signature"/>
    <w:uiPriority w:val="99"/>
    <w:semiHidden/>
    <w:qFormat/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6418D42C-21CC-4FEC-B51A-CC5CECF4BC9C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769</Words>
  <Characters>4154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Maria Eunice Pereira</cp:lastModifiedBy>
  <cp:revision>3</cp:revision>
  <cp:lastPrinted>2018-03-05T10:55:00Z</cp:lastPrinted>
  <dcterms:created xsi:type="dcterms:W3CDTF">2024-01-30T11:20:00Z</dcterms:created>
  <dcterms:modified xsi:type="dcterms:W3CDTF">2024-01-31T10:17:00Z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1033-11.2.0.11225</vt:lpwstr>
  </property>
  <property fmtid="{D5CDD505-2E9C-101B-9397-08002B2CF9AE}" pid="3" name="ICV">
    <vt:lpwstr>083C597910D7494ABB68CCEBF2A695C6</vt:lpwstr>
  </property>
</Properties>
</file>