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AFFC8" w14:textId="77777777" w:rsidR="005B47AA" w:rsidRDefault="00474552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4F010E0" wp14:editId="38C4481A">
                <wp:simplePos x="0" y="0"/>
                <wp:positionH relativeFrom="column">
                  <wp:posOffset>-96520</wp:posOffset>
                </wp:positionH>
                <wp:positionV relativeFrom="paragraph">
                  <wp:posOffset>-473710</wp:posOffset>
                </wp:positionV>
                <wp:extent cx="2225675" cy="627380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A743C4" w14:textId="77777777" w:rsidR="005B47AA" w:rsidRDefault="0047455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1EDF7DFD" w14:textId="77777777" w:rsidR="005B47AA" w:rsidRDefault="005B47AA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F010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pt;width:175.25pt;height:49.4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" filled="f" stroked="f">
                <v:textbox inset="2mm,0,2mm,0">
                  <w:txbxContent>
                    <w:p w14:paraId="0FA743C4" w14:textId="77777777" w:rsidR="005B47AA" w:rsidRDefault="0047455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1EDF7DFD" w14:textId="77777777" w:rsidR="005B47AA" w:rsidRDefault="005B47AA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5D0EE87B" wp14:editId="1FF9AB20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A51793" id="Rectangle 957" o:spid="_x0000_s1026" style="position:absolute;margin-left:-2.35pt;margin-top:.25pt;width:623.6pt;height:124.7pt;z-index:-251673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826A871" wp14:editId="0E18CB46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ADE42" id="Rectangle 6" o:spid="_x0000_s1026" style="position:absolute;margin-left:-57.3pt;margin-top:-57.35pt;width:283.45pt;height:86.15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DxbHZP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B47AA" w14:paraId="28F0C592" w14:textId="77777777">
        <w:tc>
          <w:tcPr>
            <w:tcW w:w="6426" w:type="dxa"/>
            <w:gridSpan w:val="2"/>
          </w:tcPr>
          <w:p w14:paraId="61F377E4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544B56AB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948CD16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B47AA" w14:paraId="7CA09F6F" w14:textId="77777777">
        <w:tc>
          <w:tcPr>
            <w:tcW w:w="3213" w:type="dxa"/>
          </w:tcPr>
          <w:p w14:paraId="37D84031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E235C95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2DA3B698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9116AB3" w14:textId="77777777" w:rsidR="005B47AA" w:rsidRDefault="005B47AA">
      <w:pPr>
        <w:tabs>
          <w:tab w:val="left" w:pos="142"/>
        </w:tabs>
        <w:spacing w:after="160"/>
      </w:pPr>
    </w:p>
    <w:p w14:paraId="6C3714CA" w14:textId="6F276369" w:rsidR="005B47AA" w:rsidRPr="007D2A91" w:rsidRDefault="00474552">
      <w:pPr>
        <w:tabs>
          <w:tab w:val="left" w:pos="567"/>
        </w:tabs>
        <w:spacing w:after="120" w:line="240" w:lineRule="auto"/>
        <w:ind w:left="567" w:hanging="709"/>
        <w:rPr>
          <w:rFonts w:eastAsia="Times New Roman" w:cs="Times New Roman"/>
          <w:color w:val="231F20"/>
          <w:spacing w:val="-6"/>
          <w:position w:val="-6"/>
          <w:sz w:val="20"/>
          <w:szCs w:val="24"/>
          <w:lang w:val="en-GB"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83AF633" wp14:editId="3903DE17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A014DB" w14:textId="77777777" w:rsidR="005B47AA" w:rsidRDefault="0047455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3AF633" id="_x0000_s1027" style="position:absolute;left:0;text-align:left;margin-left:.5pt;margin-top:4.25pt;width:17pt;height:17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" fillcolor="#f26c47" stroked="f" strokeweight="1pt">
                <v:textbox inset="0,0,0,0">
                  <w:txbxContent>
                    <w:p w14:paraId="7FA014DB" w14:textId="77777777" w:rsidR="005B47AA" w:rsidRDefault="0047455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646BF0D8" wp14:editId="1C037C2B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4294D4" w14:textId="77777777" w:rsidR="005B47AA" w:rsidRDefault="00474552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6BF0D8" id="Group 30" o:spid="_x0000_s1028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9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">
                  <v:imagedata r:id="rId10" o:title=""/>
                </v:shape>
                <v:roundrect id="_x0000_s1030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" fillcolor="#f26c47" stroked="f" strokeweight="1pt">
                  <v:textbox inset="0,0,0,0">
                    <w:txbxContent>
                      <w:p w14:paraId="194294D4" w14:textId="77777777" w:rsidR="005B47AA" w:rsidRDefault="00474552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>
        <w:rPr>
          <w:rFonts w:cstheme="minorHAnsi"/>
          <w:color w:val="000000" w:themeColor="text1"/>
          <w:sz w:val="24"/>
          <w:szCs w:val="24"/>
          <w:lang w:val="en-US"/>
        </w:rPr>
        <w:tab/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to </w:t>
      </w:r>
      <w:r w:rsidR="007D2A91">
        <w:rPr>
          <w:rFonts w:eastAsia="Times New Roman" w:cstheme="minorHAnsi"/>
          <w:b/>
          <w:bCs/>
          <w:sz w:val="24"/>
          <w:szCs w:val="24"/>
          <w:lang w:val="en-US"/>
        </w:rPr>
        <w:t>the dialogue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and c</w:t>
      </w:r>
      <w:proofErr w:type="spellStart"/>
      <w:r w:rsidRPr="007D2A91">
        <w:rPr>
          <w:rFonts w:eastAsia="Times New Roman" w:cstheme="minorHAnsi"/>
          <w:b/>
          <w:bCs/>
          <w:sz w:val="24"/>
          <w:szCs w:val="24"/>
          <w:lang w:val="en-GB"/>
        </w:rPr>
        <w:t>omplete</w:t>
      </w:r>
      <w:proofErr w:type="spellEnd"/>
      <w:r w:rsidRPr="007D2A91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7D2A91">
        <w:rPr>
          <w:rFonts w:eastAsia="Times New Roman" w:cstheme="minorHAnsi"/>
          <w:b/>
          <w:bCs/>
          <w:sz w:val="24"/>
          <w:szCs w:val="24"/>
          <w:lang w:val="en-GB"/>
        </w:rPr>
        <w:t>it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.</w:t>
      </w:r>
      <w:r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4CBF2E19" wp14:editId="5D5862ED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57954" w14:textId="77777777" w:rsidR="005B47AA" w:rsidRPr="007D2A91" w:rsidRDefault="005B47AA">
      <w:pPr>
        <w:tabs>
          <w:tab w:val="left" w:pos="567"/>
        </w:tabs>
        <w:spacing w:after="120" w:line="240" w:lineRule="auto"/>
        <w:ind w:left="567" w:hanging="709"/>
        <w:rPr>
          <w:rFonts w:eastAsia="Times New Roman" w:cs="Times New Roman"/>
          <w:color w:val="231F20"/>
          <w:spacing w:val="-6"/>
          <w:position w:val="-6"/>
          <w:sz w:val="20"/>
          <w:szCs w:val="24"/>
          <w:lang w:val="en-GB" w:eastAsia="pt-PT"/>
        </w:rPr>
      </w:pPr>
    </w:p>
    <w:p w14:paraId="70AC4D60" w14:textId="3419DCF8" w:rsidR="005B47AA" w:rsidRPr="007D2A91" w:rsidRDefault="0047455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7D2A91">
        <w:rPr>
          <w:rFonts w:cstheme="minorHAnsi"/>
          <w:sz w:val="24"/>
          <w:szCs w:val="24"/>
          <w:lang w:val="en-GB"/>
        </w:rPr>
        <w:t xml:space="preserve"> Good afternoon! Can I </w:t>
      </w:r>
      <w:r w:rsidRPr="007D2A91">
        <w:rPr>
          <w:rFonts w:cstheme="minorHAnsi"/>
          <w:b/>
          <w:bCs/>
          <w:sz w:val="24"/>
          <w:szCs w:val="24"/>
          <w:lang w:val="en-GB"/>
        </w:rPr>
        <w:t>1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>___________ you?</w:t>
      </w:r>
    </w:p>
    <w:p w14:paraId="1D214F1E" w14:textId="23A87C79" w:rsidR="005B47AA" w:rsidRPr="007D2A91" w:rsidRDefault="0047455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Mrs Allen:</w:t>
      </w:r>
      <w:r w:rsidRPr="007D2A91">
        <w:rPr>
          <w:rFonts w:cstheme="minorHAnsi"/>
          <w:sz w:val="24"/>
          <w:szCs w:val="24"/>
          <w:lang w:val="en-GB"/>
        </w:rPr>
        <w:t xml:space="preserve"> Good afternoon! I’d like to </w:t>
      </w:r>
      <w:r w:rsidRPr="007D2A91">
        <w:rPr>
          <w:rFonts w:cstheme="minorHAnsi"/>
          <w:b/>
          <w:bCs/>
          <w:sz w:val="24"/>
          <w:szCs w:val="24"/>
          <w:lang w:val="en-GB"/>
        </w:rPr>
        <w:t>2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 xml:space="preserve">___________ a new dress for my </w:t>
      </w:r>
      <w:r w:rsidRPr="007D2A91">
        <w:rPr>
          <w:rFonts w:cstheme="minorHAnsi"/>
          <w:b/>
          <w:bCs/>
          <w:sz w:val="24"/>
          <w:szCs w:val="24"/>
          <w:lang w:val="en-GB"/>
        </w:rPr>
        <w:t>3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>______________.</w:t>
      </w:r>
    </w:p>
    <w:p w14:paraId="21E4F376" w14:textId="77777777" w:rsidR="005B47AA" w:rsidRPr="007D2A91" w:rsidRDefault="0047455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Daisy:</w:t>
      </w:r>
      <w:r w:rsidRPr="007D2A91">
        <w:rPr>
          <w:rFonts w:cstheme="minorHAnsi"/>
          <w:sz w:val="24"/>
          <w:szCs w:val="24"/>
          <w:lang w:val="en-GB"/>
        </w:rPr>
        <w:t xml:space="preserve"> Yes, I’d like a blue dress, please. </w:t>
      </w:r>
    </w:p>
    <w:p w14:paraId="675CCD3B" w14:textId="3AC6E53C" w:rsidR="005B47AA" w:rsidRPr="007D2A91" w:rsidRDefault="0047455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7D2A91">
        <w:rPr>
          <w:rFonts w:cstheme="minorHAnsi"/>
          <w:sz w:val="24"/>
          <w:szCs w:val="24"/>
          <w:lang w:val="en-GB"/>
        </w:rPr>
        <w:t xml:space="preserve"> What is your </w:t>
      </w:r>
      <w:r w:rsidRPr="007D2A91">
        <w:rPr>
          <w:rFonts w:cstheme="minorHAnsi"/>
          <w:b/>
          <w:bCs/>
          <w:sz w:val="24"/>
          <w:szCs w:val="24"/>
          <w:lang w:val="en-GB"/>
        </w:rPr>
        <w:t>4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>_____________?</w:t>
      </w:r>
    </w:p>
    <w:p w14:paraId="6E3A48B1" w14:textId="1D9494C1" w:rsidR="005B47AA" w:rsidRPr="007D2A91" w:rsidRDefault="0047455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Daisy:</w:t>
      </w:r>
      <w:r w:rsidRPr="007D2A91">
        <w:rPr>
          <w:rFonts w:cstheme="minorHAnsi"/>
          <w:sz w:val="24"/>
          <w:szCs w:val="24"/>
          <w:lang w:val="en-GB"/>
        </w:rPr>
        <w:t xml:space="preserve"> </w:t>
      </w:r>
      <w:r w:rsidRPr="007D2A91">
        <w:rPr>
          <w:rFonts w:cstheme="minorHAnsi"/>
          <w:b/>
          <w:bCs/>
          <w:sz w:val="24"/>
          <w:szCs w:val="24"/>
          <w:lang w:val="en-GB"/>
        </w:rPr>
        <w:t>5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 xml:space="preserve">______________. </w:t>
      </w:r>
    </w:p>
    <w:p w14:paraId="4D039C98" w14:textId="77777777" w:rsidR="005B47AA" w:rsidRPr="007D2A91" w:rsidRDefault="0047455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7D2A91">
        <w:rPr>
          <w:rFonts w:cstheme="minorHAnsi"/>
          <w:sz w:val="24"/>
          <w:szCs w:val="24"/>
          <w:lang w:val="en-GB"/>
        </w:rPr>
        <w:t xml:space="preserve"> Do you like this one?</w:t>
      </w:r>
    </w:p>
    <w:p w14:paraId="1E9B5B72" w14:textId="25DA5FCD" w:rsidR="005B47AA" w:rsidRPr="007D2A91" w:rsidRDefault="0047455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Daisy:</w:t>
      </w:r>
      <w:r w:rsidRPr="007D2A91">
        <w:rPr>
          <w:rFonts w:cstheme="minorHAnsi"/>
          <w:sz w:val="24"/>
          <w:szCs w:val="24"/>
          <w:lang w:val="en-GB"/>
        </w:rPr>
        <w:t xml:space="preserve"> Yes, I do. May I </w:t>
      </w:r>
      <w:r w:rsidRPr="007D2A91">
        <w:rPr>
          <w:rFonts w:cstheme="minorHAnsi"/>
          <w:b/>
          <w:bCs/>
          <w:sz w:val="24"/>
          <w:szCs w:val="24"/>
          <w:lang w:val="en-GB"/>
        </w:rPr>
        <w:t>6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>______________ it on?</w:t>
      </w:r>
    </w:p>
    <w:p w14:paraId="490FF14A" w14:textId="23666D2F" w:rsidR="005B47AA" w:rsidRPr="007D2A91" w:rsidRDefault="0047455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7D2A91">
        <w:rPr>
          <w:rFonts w:cstheme="minorHAnsi"/>
          <w:sz w:val="24"/>
          <w:szCs w:val="24"/>
          <w:lang w:val="en-GB"/>
        </w:rPr>
        <w:t xml:space="preserve"> Of </w:t>
      </w:r>
      <w:r w:rsidRPr="007D2A91">
        <w:rPr>
          <w:rFonts w:cstheme="minorHAnsi"/>
          <w:b/>
          <w:bCs/>
          <w:sz w:val="24"/>
          <w:szCs w:val="24"/>
          <w:lang w:val="en-GB"/>
        </w:rPr>
        <w:t>7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 xml:space="preserve">______________. The </w:t>
      </w:r>
      <w:r w:rsidRPr="007D2A91">
        <w:rPr>
          <w:rFonts w:cstheme="minorHAnsi"/>
          <w:b/>
          <w:bCs/>
          <w:sz w:val="24"/>
          <w:szCs w:val="24"/>
          <w:lang w:val="en-GB"/>
        </w:rPr>
        <w:t>8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>______________ rooms are on the left.</w:t>
      </w:r>
    </w:p>
    <w:p w14:paraId="03A88BAA" w14:textId="77777777" w:rsidR="005B47AA" w:rsidRPr="007D2A91" w:rsidRDefault="0047455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Daisy:</w:t>
      </w:r>
      <w:r w:rsidRPr="007D2A91">
        <w:rPr>
          <w:rFonts w:cstheme="minorHAnsi"/>
          <w:sz w:val="24"/>
          <w:szCs w:val="24"/>
          <w:lang w:val="en-GB"/>
        </w:rPr>
        <w:t xml:space="preserve"> I love it! </w:t>
      </w:r>
    </w:p>
    <w:p w14:paraId="74029BD2" w14:textId="265D298C" w:rsidR="005B47AA" w:rsidRPr="007D2A91" w:rsidRDefault="0047455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Mrs Allen:</w:t>
      </w:r>
      <w:r w:rsidRPr="007D2A91">
        <w:rPr>
          <w:rFonts w:cstheme="minorHAnsi"/>
          <w:sz w:val="24"/>
          <w:szCs w:val="24"/>
          <w:lang w:val="en-GB"/>
        </w:rPr>
        <w:t xml:space="preserve"> How </w:t>
      </w:r>
      <w:r w:rsidRPr="007D2A91">
        <w:rPr>
          <w:rFonts w:cstheme="minorHAnsi"/>
          <w:b/>
          <w:bCs/>
          <w:sz w:val="24"/>
          <w:szCs w:val="24"/>
          <w:lang w:val="en-GB"/>
        </w:rPr>
        <w:t>9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>_____________ is it?</w:t>
      </w:r>
    </w:p>
    <w:p w14:paraId="2320C7CB" w14:textId="77777777" w:rsidR="005B47AA" w:rsidRPr="007D2A91" w:rsidRDefault="0047455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Shop assistant:</w:t>
      </w:r>
      <w:r w:rsidRPr="007D2A91">
        <w:rPr>
          <w:rFonts w:cstheme="minorHAnsi"/>
          <w:sz w:val="24"/>
          <w:szCs w:val="24"/>
          <w:lang w:val="en-GB"/>
        </w:rPr>
        <w:t xml:space="preserve"> It’s </w:t>
      </w:r>
      <w:r w:rsidRPr="007D2A91">
        <w:rPr>
          <w:rFonts w:ascii="Arial" w:eastAsia="SimSun" w:hAnsi="Arial" w:cs="Arial"/>
          <w:color w:val="424242"/>
          <w:shd w:val="clear" w:color="auto" w:fill="FFFFFF"/>
          <w:lang w:val="en-GB"/>
        </w:rPr>
        <w:t>£</w:t>
      </w:r>
      <w:r w:rsidRPr="007D2A91">
        <w:rPr>
          <w:rFonts w:cstheme="minorHAnsi"/>
          <w:sz w:val="24"/>
          <w:szCs w:val="24"/>
          <w:lang w:val="en-GB"/>
        </w:rPr>
        <w:t>22.</w:t>
      </w:r>
    </w:p>
    <w:p w14:paraId="3B9D7E01" w14:textId="3D0874B3" w:rsidR="005B47AA" w:rsidRPr="007D2A91" w:rsidRDefault="00474552" w:rsidP="007D2A91">
      <w:pPr>
        <w:spacing w:line="240" w:lineRule="auto"/>
        <w:ind w:left="574"/>
        <w:rPr>
          <w:rFonts w:cstheme="minorHAnsi"/>
          <w:sz w:val="24"/>
          <w:szCs w:val="24"/>
          <w:lang w:val="en-GB"/>
        </w:rPr>
      </w:pPr>
      <w:r w:rsidRPr="007D2A91">
        <w:rPr>
          <w:rFonts w:cstheme="minorHAnsi"/>
          <w:b/>
          <w:bCs/>
          <w:sz w:val="24"/>
          <w:szCs w:val="24"/>
          <w:lang w:val="en-GB"/>
        </w:rPr>
        <w:t>Mrs Allen:</w:t>
      </w:r>
      <w:r w:rsidRPr="007D2A91">
        <w:rPr>
          <w:rFonts w:cstheme="minorHAnsi"/>
          <w:sz w:val="24"/>
          <w:szCs w:val="24"/>
          <w:lang w:val="en-GB"/>
        </w:rPr>
        <w:t xml:space="preserve"> We’ll </w:t>
      </w:r>
      <w:r w:rsidRPr="007D2A91">
        <w:rPr>
          <w:rFonts w:cstheme="minorHAnsi"/>
          <w:b/>
          <w:bCs/>
          <w:sz w:val="24"/>
          <w:szCs w:val="24"/>
          <w:lang w:val="en-GB"/>
        </w:rPr>
        <w:t>10</w:t>
      </w:r>
      <w:r w:rsidR="007D2A91" w:rsidRPr="007D2A91">
        <w:rPr>
          <w:rFonts w:cstheme="minorHAnsi"/>
          <w:b/>
          <w:bCs/>
          <w:sz w:val="24"/>
          <w:szCs w:val="24"/>
          <w:lang w:val="en-GB"/>
        </w:rPr>
        <w:t>.</w:t>
      </w:r>
      <w:r w:rsidRPr="007D2A91">
        <w:rPr>
          <w:rFonts w:cstheme="minorHAnsi"/>
          <w:sz w:val="24"/>
          <w:szCs w:val="24"/>
          <w:lang w:val="en-GB"/>
        </w:rPr>
        <w:t>_____________ it.</w:t>
      </w:r>
    </w:p>
    <w:p w14:paraId="23F7BC3D" w14:textId="77777777" w:rsidR="005B47AA" w:rsidRDefault="00474552">
      <w:pPr>
        <w:tabs>
          <w:tab w:val="left" w:pos="567"/>
        </w:tabs>
        <w:spacing w:after="120" w:line="240" w:lineRule="auto"/>
        <w:ind w:left="567" w:hanging="709"/>
        <w:rPr>
          <w:rFonts w:cstheme="minorHAnsi"/>
          <w:b/>
          <w:bCs/>
          <w:color w:val="000000" w:themeColor="text1"/>
          <w:sz w:val="10"/>
          <w:szCs w:val="24"/>
          <w:lang w:val="en-US"/>
        </w:rPr>
      </w:pPr>
      <w:r>
        <w:rPr>
          <w:rFonts w:ascii="Arial" w:eastAsia="SimSun" w:hAnsi="Arial" w:cs="Arial"/>
          <w:color w:val="424242"/>
          <w:sz w:val="27"/>
          <w:szCs w:val="27"/>
          <w:shd w:val="clear" w:color="auto" w:fill="FFFFFF"/>
          <w:lang w:val="en-US" w:eastAsia="zh-CN" w:bidi="ar"/>
        </w:rPr>
        <w:t xml:space="preserve">                </w:t>
      </w:r>
    </w:p>
    <w:p w14:paraId="71FD3BC3" w14:textId="22018358" w:rsidR="005B47AA" w:rsidRDefault="00474552">
      <w:pPr>
        <w:tabs>
          <w:tab w:val="left" w:pos="567"/>
        </w:tabs>
        <w:spacing w:after="120"/>
        <w:ind w:left="567" w:hanging="709"/>
        <w:rPr>
          <w:rFonts w:eastAsia="Times New Roman" w:cstheme="minorHAnsi"/>
          <w:b/>
          <w:bCs/>
          <w:sz w:val="24"/>
          <w:szCs w:val="24"/>
          <w:lang w:val="en-US"/>
        </w:rPr>
      </w:pPr>
      <w:r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22D802E1" wp14:editId="53F330FA">
                <wp:extent cx="412750" cy="266700"/>
                <wp:effectExtent l="0" t="0" r="6350" b="0"/>
                <wp:docPr id="1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2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258DFC" w14:textId="77777777" w:rsidR="005B47AA" w:rsidRDefault="00474552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D802E1" id="_x0000_s1031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">
                <v:shape id="Picture 31" o:spid="_x0000_s1032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">
                  <v:imagedata r:id="rId10" o:title=""/>
                </v:shape>
                <v:roundrect id="_x0000_s1033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" fillcolor="#f26c47" stroked="f" strokeweight="1pt">
                  <v:textbox inset="0,0,0,0">
                    <w:txbxContent>
                      <w:p w14:paraId="7E258DFC" w14:textId="77777777" w:rsidR="005B47AA" w:rsidRDefault="00474552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>
        <w:rPr>
          <w:rFonts w:eastAsia="Times New Roman" w:cstheme="minorHAnsi"/>
          <w:b/>
          <w:bCs/>
          <w:sz w:val="24"/>
          <w:szCs w:val="24"/>
          <w:lang w:val="en-US"/>
        </w:rPr>
        <w:tab/>
        <w:t xml:space="preserve">Listen to </w:t>
      </w:r>
      <w:r w:rsidR="007D2A91">
        <w:rPr>
          <w:rFonts w:eastAsia="Times New Roman" w:cstheme="minorHAnsi"/>
          <w:b/>
          <w:bCs/>
          <w:sz w:val="24"/>
          <w:szCs w:val="24"/>
          <w:lang w:val="en-US"/>
        </w:rPr>
        <w:t>the text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and match the students with the places they </w:t>
      </w:r>
      <w:r w:rsidRPr="007D2A91">
        <w:rPr>
          <w:rFonts w:eastAsia="Times New Roman" w:cstheme="minorHAnsi"/>
          <w:b/>
          <w:bCs/>
          <w:sz w:val="24"/>
          <w:szCs w:val="24"/>
          <w:lang w:val="en-GB"/>
        </w:rPr>
        <w:t xml:space="preserve">were </w:t>
      </w:r>
      <w:r w:rsidR="007D2A91">
        <w:rPr>
          <w:rFonts w:eastAsia="Times New Roman" w:cstheme="minorHAnsi"/>
          <w:b/>
          <w:bCs/>
          <w:sz w:val="24"/>
          <w:szCs w:val="24"/>
          <w:lang w:val="en-GB"/>
        </w:rPr>
        <w:t xml:space="preserve">at </w:t>
      </w:r>
      <w:r w:rsidRPr="007D2A91">
        <w:rPr>
          <w:rFonts w:eastAsia="Times New Roman" w:cstheme="minorHAnsi"/>
          <w:b/>
          <w:bCs/>
          <w:sz w:val="24"/>
          <w:szCs w:val="24"/>
          <w:lang w:val="en-GB"/>
        </w:rPr>
        <w:t>yesterday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. </w:t>
      </w:r>
      <w:r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33AACC59" wp14:editId="3A6E50E4">
            <wp:extent cx="159385" cy="159385"/>
            <wp:effectExtent l="0" t="0" r="0" b="0"/>
            <wp:docPr id="25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9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BCEDA" w14:textId="17A0F169" w:rsidR="005B47AA" w:rsidRPr="007D2A91" w:rsidRDefault="000603C6" w:rsidP="007D2A91">
      <w:pPr>
        <w:pStyle w:val="ListParagraph"/>
        <w:tabs>
          <w:tab w:val="left" w:pos="567"/>
        </w:tabs>
        <w:spacing w:after="120"/>
        <w:ind w:left="218"/>
        <w:rPr>
          <w:b/>
          <w:color w:val="000000" w:themeColor="text1"/>
          <w:sz w:val="24"/>
          <w:szCs w:val="24"/>
          <w:lang w:val="en-US"/>
        </w:rPr>
      </w:pPr>
      <w:r>
        <w:rPr>
          <w:noProof/>
          <w:lang w:val="en-GB"/>
        </w:rPr>
        <w:drawing>
          <wp:anchor distT="0" distB="0" distL="114300" distR="114300" simplePos="0" relativeHeight="251671552" behindDoc="0" locked="0" layoutInCell="1" allowOverlap="1" wp14:anchorId="31FACB2F" wp14:editId="5F7600CE">
            <wp:simplePos x="0" y="0"/>
            <wp:positionH relativeFrom="column">
              <wp:posOffset>4072890</wp:posOffset>
            </wp:positionH>
            <wp:positionV relativeFrom="paragraph">
              <wp:posOffset>409575</wp:posOffset>
            </wp:positionV>
            <wp:extent cx="1620520" cy="1079500"/>
            <wp:effectExtent l="0" t="0" r="0" b="6350"/>
            <wp:wrapNone/>
            <wp:docPr id="204330648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306484" name="Picture 13"/>
                    <pic:cNvPicPr>
                      <a:picLocks noChangeAspect="1"/>
                    </pic:cNvPicPr>
                  </pic:nvPicPr>
                  <pic:blipFill>
                    <a:blip r:embed="rId12"/>
                    <a:srcRect l="12739" r="1273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20520" cy="10795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/>
        </w:rPr>
        <w:drawing>
          <wp:anchor distT="0" distB="0" distL="114300" distR="114300" simplePos="0" relativeHeight="251677696" behindDoc="0" locked="0" layoutInCell="1" allowOverlap="1" wp14:anchorId="4D35065F" wp14:editId="52F4AC73">
            <wp:simplePos x="0" y="0"/>
            <wp:positionH relativeFrom="column">
              <wp:posOffset>2221230</wp:posOffset>
            </wp:positionH>
            <wp:positionV relativeFrom="paragraph">
              <wp:posOffset>409575</wp:posOffset>
            </wp:positionV>
            <wp:extent cx="1620520" cy="1079500"/>
            <wp:effectExtent l="0" t="0" r="0" b="6350"/>
            <wp:wrapNone/>
            <wp:docPr id="170930160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301605" name="Picture 13"/>
                    <pic:cNvPicPr>
                      <a:picLocks noChangeAspect="1"/>
                    </pic:cNvPicPr>
                  </pic:nvPicPr>
                  <pic:blipFill>
                    <a:blip r:embed="rId13"/>
                    <a:srcRect t="74" b="7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20520" cy="10795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/>
        </w:rPr>
        <w:drawing>
          <wp:anchor distT="0" distB="0" distL="114300" distR="114300" simplePos="0" relativeHeight="251632640" behindDoc="0" locked="0" layoutInCell="1" allowOverlap="1" wp14:anchorId="50BE2505" wp14:editId="145A18CC">
            <wp:simplePos x="0" y="0"/>
            <wp:positionH relativeFrom="column">
              <wp:posOffset>384810</wp:posOffset>
            </wp:positionH>
            <wp:positionV relativeFrom="paragraph">
              <wp:posOffset>409575</wp:posOffset>
            </wp:positionV>
            <wp:extent cx="1620520" cy="1079500"/>
            <wp:effectExtent l="0" t="0" r="0" b="6350"/>
            <wp:wrapNone/>
            <wp:docPr id="147382548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825489" name="Picture 13"/>
                    <pic:cNvPicPr>
                      <a:picLocks noChangeAspect="1"/>
                    </pic:cNvPicPr>
                  </pic:nvPicPr>
                  <pic:blipFill>
                    <a:blip r:embed="rId14"/>
                    <a:srcRect l="339" r="33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20520" cy="10795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A91" w:rsidRPr="007D2A91">
        <w:rPr>
          <w:b/>
          <w:color w:val="000000" w:themeColor="text1"/>
          <w:sz w:val="24"/>
          <w:szCs w:val="24"/>
          <w:lang w:val="en-GB"/>
        </w:rPr>
        <w:tab/>
        <w:t xml:space="preserve">1. </w:t>
      </w:r>
      <w:r w:rsidR="00474552" w:rsidRPr="007D2A91">
        <w:rPr>
          <w:bCs/>
          <w:color w:val="000000" w:themeColor="text1"/>
          <w:sz w:val="24"/>
          <w:szCs w:val="24"/>
          <w:lang w:val="en-GB"/>
        </w:rPr>
        <w:t xml:space="preserve">Andy </w:t>
      </w:r>
      <w:r w:rsidR="00474552" w:rsidRPr="007D2A91">
        <w:rPr>
          <w:bCs/>
          <w:color w:val="000000" w:themeColor="text1"/>
          <w:sz w:val="24"/>
          <w:szCs w:val="24"/>
          <w:lang w:val="en-US"/>
        </w:rPr>
        <w:t>_____</w:t>
      </w:r>
      <w:r w:rsidR="00474552">
        <w:rPr>
          <w:b/>
          <w:color w:val="000000" w:themeColor="text1"/>
          <w:sz w:val="24"/>
          <w:szCs w:val="24"/>
          <w:lang w:val="en-US"/>
        </w:rPr>
        <w:t xml:space="preserve"> </w:t>
      </w:r>
      <w:r w:rsidR="007D2A91">
        <w:rPr>
          <w:b/>
          <w:color w:val="000000" w:themeColor="text1"/>
          <w:sz w:val="24"/>
          <w:szCs w:val="24"/>
          <w:lang w:val="en-US"/>
        </w:rPr>
        <w:t xml:space="preserve">   </w:t>
      </w:r>
      <w:r w:rsidR="007D2A91" w:rsidRPr="007D2A91">
        <w:rPr>
          <w:b/>
          <w:color w:val="000000" w:themeColor="text1"/>
          <w:sz w:val="24"/>
          <w:szCs w:val="24"/>
          <w:lang w:val="en-GB"/>
        </w:rPr>
        <w:t xml:space="preserve">2. </w:t>
      </w:r>
      <w:r w:rsidR="00474552" w:rsidRPr="007D2A91">
        <w:rPr>
          <w:bCs/>
          <w:color w:val="000000" w:themeColor="text1"/>
          <w:sz w:val="24"/>
          <w:szCs w:val="24"/>
          <w:lang w:val="en-GB"/>
        </w:rPr>
        <w:t>Helen</w:t>
      </w:r>
      <w:r w:rsidR="00474552" w:rsidRPr="007D2A91">
        <w:rPr>
          <w:bCs/>
          <w:color w:val="000000" w:themeColor="text1"/>
          <w:sz w:val="24"/>
          <w:szCs w:val="24"/>
          <w:lang w:val="en-US"/>
        </w:rPr>
        <w:t xml:space="preserve"> _____ </w:t>
      </w:r>
      <w:r w:rsidR="007D2A91">
        <w:rPr>
          <w:bCs/>
          <w:color w:val="000000" w:themeColor="text1"/>
          <w:sz w:val="24"/>
          <w:szCs w:val="24"/>
          <w:lang w:val="en-US"/>
        </w:rPr>
        <w:t xml:space="preserve">   </w:t>
      </w:r>
      <w:r w:rsidR="007D2A91" w:rsidRPr="007D2A91">
        <w:rPr>
          <w:b/>
          <w:color w:val="000000" w:themeColor="text1"/>
          <w:sz w:val="24"/>
          <w:szCs w:val="24"/>
          <w:lang w:val="en-GB"/>
        </w:rPr>
        <w:t xml:space="preserve">3. </w:t>
      </w:r>
      <w:r w:rsidR="00474552" w:rsidRPr="007D2A91">
        <w:rPr>
          <w:bCs/>
          <w:color w:val="000000" w:themeColor="text1"/>
          <w:sz w:val="24"/>
          <w:szCs w:val="24"/>
          <w:lang w:val="en-GB"/>
        </w:rPr>
        <w:t>Karen</w:t>
      </w:r>
      <w:r w:rsidR="00474552" w:rsidRPr="007D2A91">
        <w:rPr>
          <w:bCs/>
          <w:color w:val="000000" w:themeColor="text1"/>
          <w:sz w:val="24"/>
          <w:szCs w:val="24"/>
          <w:lang w:val="en-US"/>
        </w:rPr>
        <w:t xml:space="preserve"> _____</w:t>
      </w:r>
      <w:r w:rsidR="00474552" w:rsidRPr="007D2A91">
        <w:rPr>
          <w:b/>
          <w:color w:val="000000" w:themeColor="text1"/>
          <w:sz w:val="24"/>
          <w:szCs w:val="24"/>
          <w:lang w:val="en-US"/>
        </w:rPr>
        <w:t xml:space="preserve"> </w:t>
      </w:r>
      <w:r w:rsidR="007D2A91">
        <w:rPr>
          <w:b/>
          <w:color w:val="000000" w:themeColor="text1"/>
          <w:sz w:val="24"/>
          <w:szCs w:val="24"/>
          <w:lang w:val="en-US"/>
        </w:rPr>
        <w:t xml:space="preserve">   </w:t>
      </w:r>
      <w:r w:rsidR="007D2A91" w:rsidRPr="007D2A91">
        <w:rPr>
          <w:b/>
          <w:color w:val="000000" w:themeColor="text1"/>
          <w:sz w:val="24"/>
          <w:szCs w:val="24"/>
          <w:lang w:val="en-GB"/>
        </w:rPr>
        <w:t xml:space="preserve">4. </w:t>
      </w:r>
      <w:r w:rsidR="00474552" w:rsidRPr="007D2A91">
        <w:rPr>
          <w:bCs/>
          <w:color w:val="000000" w:themeColor="text1"/>
          <w:sz w:val="24"/>
          <w:szCs w:val="24"/>
          <w:lang w:val="en-GB"/>
        </w:rPr>
        <w:t>George</w:t>
      </w:r>
      <w:r w:rsidR="00474552" w:rsidRPr="007D2A91">
        <w:rPr>
          <w:bCs/>
          <w:color w:val="000000" w:themeColor="text1"/>
          <w:sz w:val="24"/>
          <w:szCs w:val="24"/>
          <w:lang w:val="en-US"/>
        </w:rPr>
        <w:t xml:space="preserve"> _____</w:t>
      </w:r>
      <w:r w:rsidR="007D2A91">
        <w:rPr>
          <w:bCs/>
          <w:color w:val="000000" w:themeColor="text1"/>
          <w:sz w:val="24"/>
          <w:szCs w:val="24"/>
          <w:lang w:val="en-US"/>
        </w:rPr>
        <w:t xml:space="preserve">   </w:t>
      </w:r>
      <w:r w:rsidR="007D2A91" w:rsidRPr="007D2A91">
        <w:rPr>
          <w:b/>
          <w:color w:val="000000" w:themeColor="text1"/>
          <w:sz w:val="24"/>
          <w:szCs w:val="24"/>
          <w:lang w:val="en-GB"/>
        </w:rPr>
        <w:t xml:space="preserve">5. </w:t>
      </w:r>
      <w:r w:rsidR="00474552" w:rsidRPr="007D2A91">
        <w:rPr>
          <w:bCs/>
          <w:color w:val="000000" w:themeColor="text1"/>
          <w:sz w:val="24"/>
          <w:szCs w:val="24"/>
          <w:lang w:val="en-GB"/>
        </w:rPr>
        <w:t>Susan _____</w:t>
      </w:r>
      <w:r w:rsidR="00474552" w:rsidRPr="007D2A91">
        <w:rPr>
          <w:b/>
          <w:color w:val="000000" w:themeColor="text1"/>
          <w:sz w:val="24"/>
          <w:szCs w:val="24"/>
          <w:lang w:val="en-US"/>
        </w:rPr>
        <w:tab/>
      </w:r>
      <w:r w:rsidR="00474552" w:rsidRPr="007D2A91">
        <w:rPr>
          <w:b/>
          <w:color w:val="000000" w:themeColor="text1"/>
          <w:sz w:val="24"/>
          <w:szCs w:val="24"/>
          <w:lang w:val="en-US"/>
        </w:rPr>
        <w:tab/>
      </w:r>
      <w:r w:rsidR="00474552" w:rsidRPr="007D2A91">
        <w:rPr>
          <w:b/>
          <w:color w:val="000000" w:themeColor="text1"/>
          <w:sz w:val="24"/>
          <w:szCs w:val="24"/>
          <w:lang w:val="en-US"/>
        </w:rPr>
        <w:tab/>
      </w:r>
      <w:r w:rsidR="00474552" w:rsidRPr="007D2A91">
        <w:rPr>
          <w:b/>
          <w:color w:val="000000" w:themeColor="text1"/>
          <w:sz w:val="24"/>
          <w:szCs w:val="24"/>
          <w:lang w:val="en-US"/>
        </w:rPr>
        <w:tab/>
      </w:r>
      <w:r w:rsidR="00474552" w:rsidRPr="007D2A91">
        <w:rPr>
          <w:b/>
          <w:color w:val="000000" w:themeColor="text1"/>
          <w:sz w:val="24"/>
          <w:szCs w:val="24"/>
          <w:lang w:val="en-US"/>
        </w:rPr>
        <w:tab/>
      </w:r>
      <w:r w:rsidR="00474552" w:rsidRPr="007D2A91">
        <w:rPr>
          <w:b/>
          <w:color w:val="000000" w:themeColor="text1"/>
          <w:sz w:val="24"/>
          <w:szCs w:val="24"/>
          <w:lang w:val="en-US"/>
        </w:rPr>
        <w:tab/>
      </w:r>
      <w:r w:rsidR="00474552" w:rsidRPr="007D2A91">
        <w:rPr>
          <w:b/>
          <w:color w:val="000000" w:themeColor="text1"/>
          <w:sz w:val="24"/>
          <w:szCs w:val="24"/>
          <w:lang w:val="en-US"/>
        </w:rPr>
        <w:tab/>
      </w:r>
      <w:r w:rsidR="007D2A91" w:rsidRPr="007D2A91">
        <w:rPr>
          <w:b/>
          <w:color w:val="000000" w:themeColor="text1"/>
          <w:sz w:val="24"/>
          <w:szCs w:val="24"/>
          <w:lang w:val="en-US"/>
        </w:rPr>
        <w:br/>
      </w:r>
    </w:p>
    <w:p w14:paraId="7AD3FCEA" w14:textId="52495AE7" w:rsidR="007D2A91" w:rsidRDefault="007D2A91" w:rsidP="007D2A91">
      <w:pPr>
        <w:pStyle w:val="ListParagraph"/>
        <w:tabs>
          <w:tab w:val="left" w:pos="567"/>
        </w:tabs>
        <w:spacing w:after="120"/>
        <w:ind w:left="218"/>
        <w:rPr>
          <w:b/>
          <w:color w:val="000000" w:themeColor="text1"/>
          <w:sz w:val="24"/>
          <w:szCs w:val="24"/>
          <w:lang w:val="en-US"/>
        </w:rPr>
      </w:pPr>
    </w:p>
    <w:p w14:paraId="137CB325" w14:textId="4BDD77F6" w:rsidR="007D2A91" w:rsidRDefault="007D2A91" w:rsidP="007D2A91">
      <w:pPr>
        <w:pStyle w:val="ListParagraph"/>
        <w:tabs>
          <w:tab w:val="left" w:pos="567"/>
        </w:tabs>
        <w:spacing w:after="120"/>
        <w:ind w:left="218"/>
        <w:rPr>
          <w:b/>
          <w:color w:val="000000" w:themeColor="text1"/>
          <w:sz w:val="24"/>
          <w:szCs w:val="24"/>
          <w:lang w:val="en-US"/>
        </w:rPr>
      </w:pPr>
    </w:p>
    <w:p w14:paraId="324B84D8" w14:textId="23593263" w:rsidR="005B47AA" w:rsidRDefault="000640F5" w:rsidP="007D2A91">
      <w:pPr>
        <w:tabs>
          <w:tab w:val="center" w:pos="4748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E6A82EF" wp14:editId="32A1DB4B">
                <wp:simplePos x="0" y="0"/>
                <wp:positionH relativeFrom="column">
                  <wp:posOffset>4152900</wp:posOffset>
                </wp:positionH>
                <wp:positionV relativeFrom="paragraph">
                  <wp:posOffset>8255</wp:posOffset>
                </wp:positionV>
                <wp:extent cx="297180" cy="274955"/>
                <wp:effectExtent l="0" t="0" r="26670" b="10795"/>
                <wp:wrapNone/>
                <wp:docPr id="154434425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749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2D72DD" w14:textId="538112DC" w:rsidR="000640F5" w:rsidRPr="002035BF" w:rsidRDefault="000640F5" w:rsidP="000640F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6A82EF" id="Rectangle: Rounded Corners 1" o:spid="_x0000_s1034" style="position:absolute;left:0;text-align:left;margin-left:327pt;margin-top:.65pt;width:23.4pt;height:21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" fillcolor="white [3212]" strokecolor="#7f7f7f [1612]">
                <v:textbox>
                  <w:txbxContent>
                    <w:p w14:paraId="4B2D72DD" w14:textId="538112DC" w:rsidR="000640F5" w:rsidRPr="002035BF" w:rsidRDefault="000640F5" w:rsidP="000640F5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6E91EF" wp14:editId="16E0A80C">
                <wp:simplePos x="0" y="0"/>
                <wp:positionH relativeFrom="column">
                  <wp:posOffset>2324100</wp:posOffset>
                </wp:positionH>
                <wp:positionV relativeFrom="paragraph">
                  <wp:posOffset>8890</wp:posOffset>
                </wp:positionV>
                <wp:extent cx="297180" cy="274955"/>
                <wp:effectExtent l="0" t="0" r="26670" b="10795"/>
                <wp:wrapNone/>
                <wp:docPr id="962395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749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D1E1D3" w14:textId="310A48E7" w:rsidR="000640F5" w:rsidRPr="002035BF" w:rsidRDefault="000640F5" w:rsidP="000640F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6E91EF" id="_x0000_s1035" style="position:absolute;left:0;text-align:left;margin-left:183pt;margin-top:.7pt;width:23.4pt;height:21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" fillcolor="white [3212]" strokecolor="#7f7f7f [1612]">
                <v:textbox>
                  <w:txbxContent>
                    <w:p w14:paraId="25D1E1D3" w14:textId="310A48E7" w:rsidR="000640F5" w:rsidRPr="002035BF" w:rsidRDefault="000640F5" w:rsidP="000640F5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63003D" wp14:editId="319B519E">
                <wp:simplePos x="0" y="0"/>
                <wp:positionH relativeFrom="column">
                  <wp:posOffset>468630</wp:posOffset>
                </wp:positionH>
                <wp:positionV relativeFrom="paragraph">
                  <wp:posOffset>17780</wp:posOffset>
                </wp:positionV>
                <wp:extent cx="297180" cy="274955"/>
                <wp:effectExtent l="0" t="0" r="26670" b="10795"/>
                <wp:wrapNone/>
                <wp:docPr id="50323346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749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3B9CED" w14:textId="30B07628" w:rsidR="000640F5" w:rsidRPr="002035BF" w:rsidRDefault="000640F5" w:rsidP="000640F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63003D" id="_x0000_s1036" style="position:absolute;left:0;text-align:left;margin-left:36.9pt;margin-top:1.4pt;width:23.4pt;height:21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" fillcolor="white [3212]" strokecolor="#7f7f7f [1612]">
                <v:textbox>
                  <w:txbxContent>
                    <w:p w14:paraId="043B9CED" w14:textId="30B07628" w:rsidR="000640F5" w:rsidRPr="002035BF" w:rsidRDefault="000640F5" w:rsidP="000640F5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7D2A91">
        <w:rPr>
          <w:b/>
          <w:color w:val="000000" w:themeColor="text1"/>
          <w:sz w:val="24"/>
          <w:szCs w:val="24"/>
          <w:lang w:val="en-US"/>
        </w:rPr>
        <w:tab/>
      </w:r>
      <w:r w:rsidR="007D2A91">
        <w:rPr>
          <w:b/>
          <w:color w:val="000000" w:themeColor="text1"/>
          <w:sz w:val="24"/>
          <w:szCs w:val="24"/>
          <w:lang w:val="en-US"/>
        </w:rPr>
        <w:tab/>
      </w:r>
    </w:p>
    <w:p w14:paraId="163431DB" w14:textId="44F811E1" w:rsidR="005B47AA" w:rsidRDefault="000603C6">
      <w:pPr>
        <w:tabs>
          <w:tab w:val="left" w:pos="567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  <w:r>
        <w:rPr>
          <w:noProof/>
          <w:lang w:val="en-GB"/>
        </w:rPr>
        <w:drawing>
          <wp:anchor distT="0" distB="0" distL="114300" distR="114300" simplePos="0" relativeHeight="251661312" behindDoc="0" locked="0" layoutInCell="1" allowOverlap="1" wp14:anchorId="16436116" wp14:editId="1D85EDD0">
            <wp:simplePos x="0" y="0"/>
            <wp:positionH relativeFrom="column">
              <wp:posOffset>3150870</wp:posOffset>
            </wp:positionH>
            <wp:positionV relativeFrom="paragraph">
              <wp:posOffset>253365</wp:posOffset>
            </wp:positionV>
            <wp:extent cx="1620520" cy="1079500"/>
            <wp:effectExtent l="0" t="0" r="0" b="6350"/>
            <wp:wrapNone/>
            <wp:docPr id="58590844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08449" name="Picture 13"/>
                    <pic:cNvPicPr>
                      <a:picLocks noChangeAspect="1"/>
                    </pic:cNvPicPr>
                  </pic:nvPicPr>
                  <pic:blipFill>
                    <a:blip r:embed="rId15"/>
                    <a:srcRect l="12471" r="12471"/>
                    <a:stretch>
                      <a:fillRect/>
                    </a:stretch>
                  </pic:blipFill>
                  <pic:spPr>
                    <a:xfrm>
                      <a:off x="0" y="0"/>
                      <a:ext cx="162052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A91">
        <w:rPr>
          <w:noProof/>
          <w:lang w:val="en-GB"/>
        </w:rPr>
        <w:drawing>
          <wp:anchor distT="0" distB="0" distL="114300" distR="114300" simplePos="0" relativeHeight="251648000" behindDoc="0" locked="0" layoutInCell="1" allowOverlap="1" wp14:anchorId="04FA7914" wp14:editId="676535D0">
            <wp:simplePos x="0" y="0"/>
            <wp:positionH relativeFrom="column">
              <wp:posOffset>1291590</wp:posOffset>
            </wp:positionH>
            <wp:positionV relativeFrom="paragraph">
              <wp:posOffset>253365</wp:posOffset>
            </wp:positionV>
            <wp:extent cx="1620520" cy="1079500"/>
            <wp:effectExtent l="0" t="0" r="0" b="6350"/>
            <wp:wrapNone/>
            <wp:docPr id="10372733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27332" name="Picture 13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t="74" b="7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20520" cy="10795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695ACC" w14:textId="7DE47422" w:rsidR="005B47AA" w:rsidRDefault="005B47AA">
      <w:pPr>
        <w:tabs>
          <w:tab w:val="left" w:pos="567"/>
        </w:tabs>
        <w:spacing w:after="120"/>
        <w:ind w:left="567" w:hanging="709"/>
        <w:rPr>
          <w:b/>
          <w:color w:val="000000" w:themeColor="text1"/>
          <w:sz w:val="24"/>
          <w:szCs w:val="24"/>
          <w:lang w:val="en-US"/>
        </w:rPr>
      </w:pPr>
    </w:p>
    <w:p w14:paraId="44BABF1C" w14:textId="404833CA" w:rsidR="005B47AA" w:rsidRDefault="000640F5">
      <w:pPr>
        <w:spacing w:after="0"/>
        <w:jc w:val="both"/>
        <w:rPr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750829" wp14:editId="7CD4423E">
                <wp:simplePos x="0" y="0"/>
                <wp:positionH relativeFrom="column">
                  <wp:posOffset>3246120</wp:posOffset>
                </wp:positionH>
                <wp:positionV relativeFrom="paragraph">
                  <wp:posOffset>387985</wp:posOffset>
                </wp:positionV>
                <wp:extent cx="297180" cy="274955"/>
                <wp:effectExtent l="0" t="0" r="26670" b="10795"/>
                <wp:wrapNone/>
                <wp:docPr id="171978059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749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FB08FC" w14:textId="0198FD3C" w:rsidR="000640F5" w:rsidRPr="002035BF" w:rsidRDefault="000640F5" w:rsidP="000640F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E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750829" id="_x0000_s1037" style="position:absolute;left:0;text-align:left;margin-left:255.6pt;margin-top:30.55pt;width:23.4pt;height:21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" fillcolor="white [3212]" strokecolor="#7f7f7f [1612]">
                <v:textbox>
                  <w:txbxContent>
                    <w:p w14:paraId="1CFB08FC" w14:textId="0198FD3C" w:rsidR="000640F5" w:rsidRPr="002035BF" w:rsidRDefault="000640F5" w:rsidP="000640F5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6A3B8C" wp14:editId="146264C5">
                <wp:simplePos x="0" y="0"/>
                <wp:positionH relativeFrom="column">
                  <wp:posOffset>1394460</wp:posOffset>
                </wp:positionH>
                <wp:positionV relativeFrom="paragraph">
                  <wp:posOffset>388620</wp:posOffset>
                </wp:positionV>
                <wp:extent cx="297180" cy="274955"/>
                <wp:effectExtent l="0" t="0" r="26670" b="10795"/>
                <wp:wrapNone/>
                <wp:docPr id="54019796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7495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8ED9FF" w14:textId="122B05DB" w:rsidR="000640F5" w:rsidRPr="002035BF" w:rsidRDefault="000640F5" w:rsidP="000640F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D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6A3B8C" id="_x0000_s1038" style="position:absolute;left:0;text-align:left;margin-left:109.8pt;margin-top:30.6pt;width:23.4pt;height:21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" fillcolor="white [3212]" strokecolor="#7f7f7f [1612]">
                <v:textbox>
                  <w:txbxContent>
                    <w:p w14:paraId="138ED9FF" w14:textId="122B05DB" w:rsidR="000640F5" w:rsidRPr="002035BF" w:rsidRDefault="000640F5" w:rsidP="000640F5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D</w:t>
                      </w:r>
                    </w:p>
                  </w:txbxContent>
                </v:textbox>
              </v:roundrect>
            </w:pict>
          </mc:Fallback>
        </mc:AlternateContent>
      </w:r>
      <w:r w:rsidR="007D2A91">
        <w:rPr>
          <w:b/>
          <w:color w:val="000000" w:themeColor="text1"/>
          <w:sz w:val="24"/>
          <w:szCs w:val="24"/>
          <w:lang w:val="en-US"/>
        </w:rPr>
        <w:br/>
      </w:r>
      <w:r w:rsidR="007D2A91">
        <w:rPr>
          <w:b/>
          <w:color w:val="000000" w:themeColor="text1"/>
          <w:sz w:val="24"/>
          <w:szCs w:val="24"/>
          <w:lang w:val="en-US"/>
        </w:rPr>
        <w:br/>
      </w:r>
      <w:r w:rsidR="007D2A91">
        <w:rPr>
          <w:b/>
          <w:color w:val="000000" w:themeColor="text1"/>
          <w:sz w:val="24"/>
          <w:szCs w:val="24"/>
          <w:lang w:val="en-US"/>
        </w:rPr>
        <w:br/>
      </w:r>
    </w:p>
    <w:p w14:paraId="4B426798" w14:textId="77777777" w:rsidR="005B47AA" w:rsidRDefault="005B47AA">
      <w:pPr>
        <w:spacing w:after="0"/>
        <w:jc w:val="both"/>
        <w:rPr>
          <w:sz w:val="20"/>
          <w:szCs w:val="20"/>
          <w:lang w:val="en-US"/>
        </w:rPr>
      </w:pPr>
    </w:p>
    <w:p w14:paraId="4D8D0490" w14:textId="11DC1647" w:rsidR="005B47AA" w:rsidRDefault="007D2A91">
      <w:pPr>
        <w:spacing w:after="0"/>
        <w:jc w:val="both"/>
        <w:rPr>
          <w:sz w:val="20"/>
          <w:szCs w:val="20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3FC1DC59" wp14:editId="457D51FD">
                <wp:simplePos x="0" y="0"/>
                <wp:positionH relativeFrom="column">
                  <wp:posOffset>55880</wp:posOffset>
                </wp:positionH>
                <wp:positionV relativeFrom="paragraph">
                  <wp:posOffset>-546735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2143A02" w14:textId="77777777" w:rsidR="005B47AA" w:rsidRDefault="0047455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2D0210EE" w14:textId="77777777" w:rsidR="005B47AA" w:rsidRDefault="005B47AA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1DC59" id="_x0000_s1039" type="#_x0000_t202" style="position:absolute;left:0;text-align:left;margin-left:4.4pt;margin-top:-43.05pt;width:175.25pt;height:49.4pt;z-index:2515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Vi37AEAALQ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" filled="f" stroked="f">
                <v:textbox inset="2mm,0,2mm,0">
                  <w:txbxContent>
                    <w:p w14:paraId="12143A02" w14:textId="77777777" w:rsidR="005B47AA" w:rsidRDefault="0047455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2D0210EE" w14:textId="77777777" w:rsidR="005B47AA" w:rsidRDefault="005B47AA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455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607EC99F" wp14:editId="646E9869">
                <wp:simplePos x="0" y="0"/>
                <wp:positionH relativeFrom="column">
                  <wp:posOffset>-839470</wp:posOffset>
                </wp:positionH>
                <wp:positionV relativeFrom="paragraph">
                  <wp:posOffset>-738505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654D7" id="Rectangle 6" o:spid="_x0000_s1026" style="position:absolute;margin-left:-66.1pt;margin-top:-58.15pt;width:283.45pt;height:86.15pt;z-index:25158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B0FcNT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35F4FA0E" w14:textId="77777777" w:rsidR="005B47AA" w:rsidRDefault="005B47AA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tbl>
      <w:tblPr>
        <w:tblStyle w:val="TableGrid"/>
        <w:tblpPr w:leftFromText="141" w:rightFromText="141" w:vertAnchor="text" w:horzAnchor="margin" w:tblpY="13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B47AA" w14:paraId="770B003F" w14:textId="77777777">
        <w:tc>
          <w:tcPr>
            <w:tcW w:w="6426" w:type="dxa"/>
            <w:gridSpan w:val="2"/>
          </w:tcPr>
          <w:p w14:paraId="1229BA97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5E7DB9D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0AE10F0C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B47AA" w14:paraId="1E788A39" w14:textId="77777777">
        <w:tc>
          <w:tcPr>
            <w:tcW w:w="3213" w:type="dxa"/>
          </w:tcPr>
          <w:p w14:paraId="7C155643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599B3F66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3DC1E06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15B6F79" w14:textId="77777777" w:rsidR="005B47AA" w:rsidRDefault="00474552">
      <w:pPr>
        <w:spacing w:after="0"/>
        <w:jc w:val="both"/>
        <w:rPr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294196B1" wp14:editId="543ED84B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8A8B00" id="Rectangle 1894" o:spid="_x0000_s1026" style="position:absolute;margin-left:-1.2pt;margin-top:-1.1pt;width:623.6pt;height:124.7pt;z-index:-25167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7BD0225C" w14:textId="2D4EAD20" w:rsidR="005B47AA" w:rsidRDefault="00474552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color w:val="000000" w:themeColor="text1"/>
          <w:sz w:val="24"/>
          <w:szCs w:val="24"/>
          <w:lang w:val="en-GB"/>
        </w:rPr>
        <w:t>Read the text.</w:t>
      </w:r>
    </w:p>
    <w:tbl>
      <w:tblPr>
        <w:tblStyle w:val="TableGrid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9355"/>
      </w:tblGrid>
      <w:tr w:rsidR="005B47AA" w14:paraId="5D2F3D4A" w14:textId="77777777">
        <w:trPr>
          <w:trHeight w:val="275"/>
        </w:trPr>
        <w:tc>
          <w:tcPr>
            <w:tcW w:w="426" w:type="dxa"/>
          </w:tcPr>
          <w:p w14:paraId="7AC32678" w14:textId="77777777" w:rsidR="005B47AA" w:rsidRDefault="005B47AA">
            <w:pPr>
              <w:spacing w:before="120" w:after="240" w:line="320" w:lineRule="exact"/>
              <w:ind w:right="1275"/>
              <w:jc w:val="center"/>
              <w:rPr>
                <w:b/>
                <w:color w:val="000000" w:themeColor="text1"/>
                <w:sz w:val="28"/>
                <w:szCs w:val="24"/>
                <w:lang w:val="en-US"/>
              </w:rPr>
            </w:pPr>
          </w:p>
        </w:tc>
        <w:tc>
          <w:tcPr>
            <w:tcW w:w="9355" w:type="dxa"/>
            <w:shd w:val="clear" w:color="auto" w:fill="auto"/>
          </w:tcPr>
          <w:p w14:paraId="2BA7BDF5" w14:textId="77777777" w:rsidR="005B47AA" w:rsidRDefault="00474552">
            <w:pPr>
              <w:spacing w:after="0" w:line="320" w:lineRule="exact"/>
              <w:ind w:right="1276"/>
              <w:jc w:val="center"/>
              <w:rPr>
                <w:rFonts w:eastAsia="Times New Roman" w:cs="Arial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8"/>
                <w:szCs w:val="24"/>
                <w:lang w:val="en-US"/>
              </w:rPr>
              <w:t xml:space="preserve">A weekend in </w:t>
            </w:r>
            <w:r>
              <w:rPr>
                <w:b/>
                <w:color w:val="000000" w:themeColor="text1"/>
                <w:sz w:val="28"/>
                <w:szCs w:val="24"/>
              </w:rPr>
              <w:t>Edinburgh</w:t>
            </w:r>
            <w:r>
              <w:rPr>
                <w:b/>
                <w:color w:val="000000" w:themeColor="text1"/>
                <w:sz w:val="28"/>
                <w:szCs w:val="24"/>
                <w:lang w:val="en-US"/>
              </w:rPr>
              <w:t xml:space="preserve">   </w:t>
            </w:r>
          </w:p>
        </w:tc>
      </w:tr>
      <w:tr w:rsidR="005B47AA" w14:paraId="37BC612F" w14:textId="77777777">
        <w:trPr>
          <w:trHeight w:val="4304"/>
        </w:trPr>
        <w:tc>
          <w:tcPr>
            <w:tcW w:w="426" w:type="dxa"/>
          </w:tcPr>
          <w:p w14:paraId="784F1F30" w14:textId="77777777" w:rsidR="005B47AA" w:rsidRDefault="005B47AA">
            <w:pPr>
              <w:spacing w:after="0"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0E6C7671" w14:textId="77777777" w:rsidR="005B47AA" w:rsidRDefault="005B47AA">
            <w:pPr>
              <w:spacing w:after="0"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72088638" w14:textId="77777777" w:rsidR="005B47AA" w:rsidRDefault="005B47AA">
            <w:pPr>
              <w:spacing w:after="0"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4C1202E3" w14:textId="77777777" w:rsidR="005B47AA" w:rsidRDefault="005B47AA">
            <w:pPr>
              <w:spacing w:after="0" w:line="360" w:lineRule="auto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</w:p>
          <w:p w14:paraId="6A0591B5" w14:textId="77777777" w:rsidR="005B47AA" w:rsidRDefault="005B47AA">
            <w:pPr>
              <w:spacing w:after="0" w:line="360" w:lineRule="auto"/>
              <w:rPr>
                <w:rFonts w:cstheme="minorHAnsi"/>
                <w:b/>
                <w:color w:val="BFBFBF" w:themeColor="background1" w:themeShade="BF"/>
                <w:sz w:val="16"/>
                <w:lang w:val="en-US"/>
              </w:rPr>
            </w:pPr>
          </w:p>
          <w:p w14:paraId="72B3C563" w14:textId="77777777" w:rsidR="005B47AA" w:rsidRDefault="005B47AA">
            <w:pPr>
              <w:spacing w:after="0" w:line="360" w:lineRule="auto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</w:p>
        </w:tc>
        <w:tc>
          <w:tcPr>
            <w:tcW w:w="9355" w:type="dxa"/>
            <w:shd w:val="clear" w:color="auto" w:fill="auto"/>
          </w:tcPr>
          <w:p w14:paraId="75A851BC" w14:textId="0F4E3BCC" w:rsidR="005B47AA" w:rsidRDefault="000640F5">
            <w:pPr>
              <w:spacing w:after="0"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97152" behindDoc="0" locked="0" layoutInCell="1" allowOverlap="1" wp14:anchorId="4AAEBBDA" wp14:editId="6A1CE482">
                  <wp:simplePos x="0" y="0"/>
                  <wp:positionH relativeFrom="column">
                    <wp:posOffset>3997325</wp:posOffset>
                  </wp:positionH>
                  <wp:positionV relativeFrom="paragraph">
                    <wp:posOffset>48895</wp:posOffset>
                  </wp:positionV>
                  <wp:extent cx="1935480" cy="1188720"/>
                  <wp:effectExtent l="0" t="0" r="7620" b="0"/>
                  <wp:wrapThrough wrapText="bothSides">
                    <wp:wrapPolygon edited="0">
                      <wp:start x="0" y="0"/>
                      <wp:lineTo x="0" y="21115"/>
                      <wp:lineTo x="21472" y="21115"/>
                      <wp:lineTo x="21472" y="0"/>
                      <wp:lineTo x="0" y="0"/>
                    </wp:wrapPolygon>
                  </wp:wrapThrough>
                  <wp:docPr id="89711398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113986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3969" b="396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935480" cy="118872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74552">
              <w:rPr>
                <w:rFonts w:cstheme="minorHAnsi"/>
                <w:b/>
                <w:sz w:val="24"/>
                <w:szCs w:val="24"/>
                <w:lang w:val="en-US"/>
              </w:rPr>
              <w:t>A</w:t>
            </w:r>
            <w:r w:rsidR="00474552" w:rsidRPr="007D2A91">
              <w:rPr>
                <w:rFonts w:cstheme="minorHAnsi"/>
                <w:b/>
                <w:sz w:val="24"/>
                <w:szCs w:val="24"/>
                <w:lang w:val="en-GB"/>
              </w:rPr>
              <w:t>my</w:t>
            </w:r>
            <w:r w:rsidR="00474552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 w:rsidR="00474552">
              <w:rPr>
                <w:rFonts w:cstheme="minorHAnsi"/>
                <w:sz w:val="24"/>
                <w:szCs w:val="24"/>
                <w:lang w:val="en-US"/>
              </w:rPr>
              <w:t xml:space="preserve"> H</w:t>
            </w:r>
            <w:proofErr w:type="spellStart"/>
            <w:r w:rsidR="00474552" w:rsidRPr="007D2A91">
              <w:rPr>
                <w:rFonts w:cstheme="minorHAnsi"/>
                <w:sz w:val="24"/>
                <w:szCs w:val="24"/>
                <w:lang w:val="en-GB"/>
              </w:rPr>
              <w:t>ello</w:t>
            </w:r>
            <w:proofErr w:type="spellEnd"/>
            <w:r w:rsidR="00981685">
              <w:rPr>
                <w:rFonts w:cstheme="minorHAnsi"/>
                <w:sz w:val="24"/>
                <w:szCs w:val="24"/>
                <w:lang w:val="en-GB"/>
              </w:rPr>
              <w:t>,</w:t>
            </w:r>
            <w:r w:rsidR="00474552" w:rsidRPr="007D2A91">
              <w:rPr>
                <w:rFonts w:cstheme="minorHAnsi"/>
                <w:sz w:val="24"/>
                <w:szCs w:val="24"/>
                <w:lang w:val="en-GB"/>
              </w:rPr>
              <w:t xml:space="preserve"> Mark</w:t>
            </w:r>
            <w:r w:rsidR="00474552">
              <w:rPr>
                <w:rFonts w:cstheme="minorHAnsi"/>
                <w:sz w:val="24"/>
                <w:szCs w:val="24"/>
                <w:lang w:val="en-US"/>
              </w:rPr>
              <w:t xml:space="preserve">! How was </w:t>
            </w:r>
            <w:r w:rsidR="00474552" w:rsidRPr="007D2A91">
              <w:rPr>
                <w:rFonts w:cstheme="minorHAnsi"/>
                <w:sz w:val="24"/>
                <w:szCs w:val="24"/>
                <w:lang w:val="en-GB"/>
              </w:rPr>
              <w:t>your</w:t>
            </w:r>
            <w:r w:rsidR="00474552">
              <w:rPr>
                <w:rFonts w:cstheme="minorHAnsi"/>
                <w:sz w:val="24"/>
                <w:szCs w:val="24"/>
                <w:lang w:val="en-US"/>
              </w:rPr>
              <w:t xml:space="preserve"> weekend? </w:t>
            </w:r>
          </w:p>
          <w:p w14:paraId="5554935B" w14:textId="73B54CBD" w:rsidR="005B47AA" w:rsidRPr="007D2A91" w:rsidRDefault="00474552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7D2A91">
              <w:rPr>
                <w:rFonts w:cstheme="minorHAnsi"/>
                <w:b/>
                <w:sz w:val="24"/>
                <w:szCs w:val="24"/>
                <w:lang w:val="en-GB"/>
              </w:rPr>
              <w:t>Mark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H</w:t>
            </w:r>
            <w:proofErr w:type="spellStart"/>
            <w:r w:rsidRPr="007D2A91">
              <w:rPr>
                <w:rFonts w:cstheme="minorHAnsi"/>
                <w:sz w:val="24"/>
                <w:szCs w:val="24"/>
                <w:lang w:val="en-GB"/>
              </w:rPr>
              <w:t>i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! It was great! </w:t>
            </w:r>
            <w:r w:rsidRPr="007D2A91">
              <w:rPr>
                <w:rFonts w:cstheme="minorHAnsi"/>
                <w:sz w:val="24"/>
                <w:szCs w:val="24"/>
                <w:lang w:val="en-GB"/>
              </w:rPr>
              <w:t xml:space="preserve">I </w:t>
            </w:r>
            <w:r w:rsidR="0021662B">
              <w:rPr>
                <w:rFonts w:cstheme="minorHAnsi"/>
                <w:sz w:val="24"/>
                <w:szCs w:val="24"/>
                <w:lang w:val="en-GB"/>
              </w:rPr>
              <w:t>was in</w:t>
            </w:r>
            <w:r w:rsidRPr="007D2A91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="00AE6EB0">
              <w:rPr>
                <w:rFonts w:cstheme="minorHAnsi"/>
                <w:sz w:val="24"/>
                <w:szCs w:val="24"/>
                <w:lang w:val="en-GB"/>
              </w:rPr>
              <w:t>Edinburgh, Scotland,</w:t>
            </w:r>
            <w:r w:rsidRPr="007D2A91">
              <w:rPr>
                <w:rFonts w:cstheme="minorHAnsi"/>
                <w:sz w:val="24"/>
                <w:szCs w:val="24"/>
                <w:lang w:val="en-GB"/>
              </w:rPr>
              <w:t xml:space="preserve"> for the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first time and </w:t>
            </w:r>
            <w:r w:rsidR="0021662B">
              <w:rPr>
                <w:rFonts w:cstheme="minorHAnsi"/>
                <w:sz w:val="24"/>
                <w:szCs w:val="24"/>
                <w:lang w:val="en-US"/>
              </w:rPr>
              <w:t>it was amazing!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  <w:p w14:paraId="28A5DFDA" w14:textId="6410399E" w:rsidR="005B47AA" w:rsidRDefault="00474552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A</w:t>
            </w: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my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: </w:t>
            </w:r>
            <w:r w:rsidR="0021662B">
              <w:rPr>
                <w:rFonts w:cstheme="minorHAnsi"/>
                <w:bCs/>
                <w:sz w:val="24"/>
                <w:szCs w:val="24"/>
                <w:lang w:val="en-US"/>
              </w:rPr>
              <w:t>Were you at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="0021662B" w:rsidRPr="007D2A91">
              <w:rPr>
                <w:rFonts w:cstheme="minorHAnsi"/>
                <w:bCs/>
                <w:sz w:val="24"/>
                <w:szCs w:val="24"/>
                <w:lang w:val="en-GB"/>
              </w:rPr>
              <w:t>Edinburgh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 Castle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>?</w:t>
            </w:r>
          </w:p>
          <w:p w14:paraId="7E898735" w14:textId="326451C1" w:rsidR="005B47AA" w:rsidRPr="007D2A91" w:rsidRDefault="00474552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Mark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Yes, I </w:t>
            </w:r>
            <w:r w:rsidR="0021662B">
              <w:rPr>
                <w:rFonts w:cstheme="minorHAnsi"/>
                <w:bCs/>
                <w:sz w:val="24"/>
                <w:szCs w:val="24"/>
                <w:lang w:val="en-US"/>
              </w:rPr>
              <w:t>was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.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>I was there on Saturday morning.</w:t>
            </w:r>
          </w:p>
          <w:p w14:paraId="7D14F45C" w14:textId="3271CD21" w:rsidR="005B47AA" w:rsidRDefault="00474552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A</w:t>
            </w: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my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What </w:t>
            </w:r>
            <w:r w:rsidR="0021662B">
              <w:rPr>
                <w:rFonts w:cstheme="minorHAnsi"/>
                <w:bCs/>
                <w:sz w:val="24"/>
                <w:szCs w:val="24"/>
                <w:lang w:val="en-US"/>
              </w:rPr>
              <w:t xml:space="preserve">was your </w:t>
            </w:r>
            <w:proofErr w:type="spellStart"/>
            <w:r w:rsidR="0021662B">
              <w:rPr>
                <w:rFonts w:cstheme="minorHAnsi"/>
                <w:bCs/>
                <w:sz w:val="24"/>
                <w:szCs w:val="24"/>
                <w:lang w:val="en-US"/>
              </w:rPr>
              <w:t>favourite</w:t>
            </w:r>
            <w:proofErr w:type="spellEnd"/>
            <w:r w:rsidR="0021662B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>place?</w:t>
            </w:r>
          </w:p>
          <w:p w14:paraId="27EF7438" w14:textId="52D73025" w:rsidR="005B47AA" w:rsidRDefault="00474552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Mark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>I think my favourite place was the Royal Mile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. </w:t>
            </w:r>
          </w:p>
          <w:p w14:paraId="284A597E" w14:textId="77CBDFE7" w:rsidR="005B47AA" w:rsidRDefault="000640F5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700224" behindDoc="0" locked="0" layoutInCell="1" allowOverlap="1" wp14:anchorId="024B4864" wp14:editId="299A8B10">
                  <wp:simplePos x="0" y="0"/>
                  <wp:positionH relativeFrom="column">
                    <wp:posOffset>3999230</wp:posOffset>
                  </wp:positionH>
                  <wp:positionV relativeFrom="paragraph">
                    <wp:posOffset>15875</wp:posOffset>
                  </wp:positionV>
                  <wp:extent cx="1935480" cy="1188720"/>
                  <wp:effectExtent l="0" t="0" r="7620" b="0"/>
                  <wp:wrapThrough wrapText="bothSides">
                    <wp:wrapPolygon edited="0">
                      <wp:start x="0" y="0"/>
                      <wp:lineTo x="0" y="21115"/>
                      <wp:lineTo x="21472" y="21115"/>
                      <wp:lineTo x="21472" y="0"/>
                      <wp:lineTo x="0" y="0"/>
                    </wp:wrapPolygon>
                  </wp:wrapThrough>
                  <wp:docPr id="130235047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35047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9055" b="90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480" cy="118872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74552">
              <w:rPr>
                <w:rFonts w:cstheme="minorHAnsi"/>
                <w:b/>
                <w:bCs/>
                <w:sz w:val="24"/>
                <w:szCs w:val="24"/>
                <w:lang w:val="en-US"/>
              </w:rPr>
              <w:t>A</w:t>
            </w:r>
            <w:r w:rsidR="00474552"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my</w:t>
            </w:r>
            <w:r w:rsidR="00474552"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 w:rsidR="00474552">
              <w:rPr>
                <w:rFonts w:cstheme="minorHAnsi"/>
                <w:bCs/>
                <w:sz w:val="24"/>
                <w:szCs w:val="24"/>
                <w:lang w:val="en-US"/>
              </w:rPr>
              <w:t xml:space="preserve"> Cool! Where else </w:t>
            </w:r>
            <w:r w:rsidR="0021662B">
              <w:rPr>
                <w:rFonts w:cstheme="minorHAnsi"/>
                <w:bCs/>
                <w:sz w:val="24"/>
                <w:szCs w:val="24"/>
                <w:lang w:val="en-US"/>
              </w:rPr>
              <w:t>were you</w:t>
            </w:r>
            <w:r w:rsidR="00474552">
              <w:rPr>
                <w:rFonts w:cstheme="minorHAnsi"/>
                <w:bCs/>
                <w:sz w:val="24"/>
                <w:szCs w:val="24"/>
                <w:lang w:val="en-US"/>
              </w:rPr>
              <w:t>?</w:t>
            </w:r>
          </w:p>
          <w:p w14:paraId="475805BF" w14:textId="7DA059E3" w:rsidR="005B47AA" w:rsidRDefault="00474552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Mark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I </w:t>
            </w:r>
            <w:r w:rsidR="0021662B">
              <w:rPr>
                <w:rFonts w:cstheme="minorHAnsi"/>
                <w:bCs/>
                <w:sz w:val="24"/>
                <w:szCs w:val="24"/>
                <w:lang w:val="en-GB"/>
              </w:rPr>
              <w:t>was at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 the National Museum of Scotland</w:t>
            </w:r>
            <w:r w:rsidR="0021662B">
              <w:rPr>
                <w:rFonts w:cstheme="minorHAnsi"/>
                <w:bCs/>
                <w:sz w:val="24"/>
                <w:szCs w:val="24"/>
                <w:lang w:val="en-GB"/>
              </w:rPr>
              <w:t xml:space="preserve"> on Sunday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. </w:t>
            </w:r>
          </w:p>
          <w:p w14:paraId="16E15B76" w14:textId="191B7577" w:rsidR="005B47AA" w:rsidRDefault="00474552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A</w:t>
            </w: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my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Oh!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What </w:t>
            </w:r>
            <w:r w:rsidR="0021662B">
              <w:rPr>
                <w:rFonts w:cstheme="minorHAnsi"/>
                <w:bCs/>
                <w:sz w:val="24"/>
                <w:szCs w:val="24"/>
                <w:lang w:val="en-GB"/>
              </w:rPr>
              <w:t>was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 there</w:t>
            </w:r>
            <w:r w:rsidR="0021662B">
              <w:rPr>
                <w:rFonts w:cstheme="minorHAnsi"/>
                <w:bCs/>
                <w:sz w:val="24"/>
                <w:szCs w:val="24"/>
                <w:lang w:val="en-GB"/>
              </w:rPr>
              <w:t xml:space="preserve"> for you to see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>?</w:t>
            </w:r>
          </w:p>
          <w:p w14:paraId="5E7E86FF" w14:textId="18266244" w:rsidR="005B47AA" w:rsidRPr="007D2A91" w:rsidRDefault="00474552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Mark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Lots of different things, but my favourite </w:t>
            </w:r>
            <w:r w:rsidR="00AE6EB0">
              <w:rPr>
                <w:rFonts w:cstheme="minorHAnsi"/>
                <w:bCs/>
                <w:sz w:val="24"/>
                <w:szCs w:val="24"/>
                <w:lang w:val="en-GB"/>
              </w:rPr>
              <w:t xml:space="preserve">one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>was Dolly.</w:t>
            </w:r>
          </w:p>
          <w:p w14:paraId="370DC944" w14:textId="11915F8C" w:rsidR="005B47AA" w:rsidRPr="007D2A91" w:rsidRDefault="00474552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A</w:t>
            </w: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my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>Who’s Dolly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>?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>!</w:t>
            </w:r>
          </w:p>
          <w:p w14:paraId="26EF0D5F" w14:textId="77777777" w:rsidR="005B47AA" w:rsidRDefault="00474552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D2A91">
              <w:rPr>
                <w:rFonts w:cstheme="minorHAnsi"/>
                <w:b/>
                <w:bCs/>
                <w:sz w:val="24"/>
                <w:szCs w:val="24"/>
                <w:lang w:val="en-GB"/>
              </w:rPr>
              <w:t>Mark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>The sheep. It was the first cloned mammal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. </w:t>
            </w:r>
          </w:p>
          <w:p w14:paraId="409B112D" w14:textId="21E78936" w:rsidR="005B47AA" w:rsidRDefault="00474552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A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my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Cs/>
                <w:sz w:val="24"/>
                <w:szCs w:val="24"/>
              </w:rPr>
              <w:t xml:space="preserve">Oh!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That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Dolly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>!</w:t>
            </w:r>
            <w:r w:rsidR="000640F5">
              <w:rPr>
                <w:noProof/>
                <w:lang w:val="en-GB"/>
              </w:rPr>
              <w:t xml:space="preserve"> </w:t>
            </w:r>
          </w:p>
          <w:p w14:paraId="3BE0BCEB" w14:textId="77777777" w:rsidR="000640F5" w:rsidRDefault="000640F5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50E90B6F" w14:textId="77777777" w:rsidR="005B47AA" w:rsidRDefault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801A9A2" wp14:editId="12D56DB7">
                <wp:simplePos x="0" y="0"/>
                <wp:positionH relativeFrom="column">
                  <wp:posOffset>-92710</wp:posOffset>
                </wp:positionH>
                <wp:positionV relativeFrom="paragraph">
                  <wp:posOffset>0</wp:posOffset>
                </wp:positionV>
                <wp:extent cx="215900" cy="215900"/>
                <wp:effectExtent l="0" t="0" r="0" b="0"/>
                <wp:wrapNone/>
                <wp:docPr id="6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BAB696" w14:textId="77777777" w:rsidR="005B47AA" w:rsidRPr="000640F5" w:rsidRDefault="00474552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0640F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01A9A2" id="_x0000_s1040" style="position:absolute;left:0;text-align:left;margin-left:-7.3pt;margin-top:0;width:17pt;height:17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" fillcolor="#f26c47" stroked="f" strokeweight="1pt">
                <v:textbox inset="0,0,0,0">
                  <w:txbxContent>
                    <w:p w14:paraId="66BAB696" w14:textId="77777777" w:rsidR="005B47AA" w:rsidRPr="000640F5" w:rsidRDefault="00474552">
                      <w:pPr>
                        <w:spacing w:after="0" w:line="220" w:lineRule="exact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0640F5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Are the sentences True (T) or False (F)? Correct the false ones.</w:t>
      </w:r>
    </w:p>
    <w:tbl>
      <w:tblPr>
        <w:tblStyle w:val="TableGrid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25"/>
        <w:gridCol w:w="425"/>
        <w:gridCol w:w="3402"/>
      </w:tblGrid>
      <w:tr w:rsidR="005B47AA" w14:paraId="194DCAB5" w14:textId="77777777">
        <w:trPr>
          <w:trHeight w:val="340"/>
        </w:trPr>
        <w:tc>
          <w:tcPr>
            <w:tcW w:w="4820" w:type="dxa"/>
            <w:vAlign w:val="center"/>
          </w:tcPr>
          <w:p w14:paraId="1768867B" w14:textId="77777777" w:rsidR="005B47AA" w:rsidRDefault="005B47AA">
            <w:pPr>
              <w:tabs>
                <w:tab w:val="left" w:pos="281"/>
              </w:tabs>
              <w:spacing w:after="0" w:line="240" w:lineRule="auto"/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FFBD867" w14:textId="77777777" w:rsidR="005B47AA" w:rsidRDefault="0047455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position w:val="-10"/>
                <w:sz w:val="24"/>
                <w:szCs w:val="24"/>
              </w:rPr>
            </w:pPr>
            <w:r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425" w:type="dxa"/>
            <w:vAlign w:val="center"/>
          </w:tcPr>
          <w:p w14:paraId="1BA9B858" w14:textId="77777777" w:rsidR="005B47AA" w:rsidRDefault="0047455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402" w:type="dxa"/>
            <w:vAlign w:val="center"/>
          </w:tcPr>
          <w:p w14:paraId="5911C209" w14:textId="77777777" w:rsidR="005B47AA" w:rsidRDefault="005B47AA">
            <w:pPr>
              <w:tabs>
                <w:tab w:val="right" w:leader="underscore" w:pos="3826"/>
              </w:tabs>
              <w:spacing w:before="20" w:after="20" w:line="240" w:lineRule="auto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5B47AA" w14:paraId="503703F8" w14:textId="77777777" w:rsidTr="00981685">
        <w:trPr>
          <w:trHeight w:val="80"/>
        </w:trPr>
        <w:tc>
          <w:tcPr>
            <w:tcW w:w="4820" w:type="dxa"/>
            <w:vAlign w:val="center"/>
          </w:tcPr>
          <w:p w14:paraId="586649C2" w14:textId="152EEE28" w:rsidR="005B47AA" w:rsidRDefault="00474552" w:rsidP="00981685">
            <w:pPr>
              <w:tabs>
                <w:tab w:val="left" w:pos="281"/>
              </w:tabs>
              <w:spacing w:before="20" w:after="0" w:line="240" w:lineRule="auto"/>
              <w:ind w:left="284" w:hanging="284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097107">
              <w:rPr>
                <w:rFonts w:cs="Arial"/>
                <w:sz w:val="24"/>
                <w:szCs w:val="24"/>
                <w:lang w:val="en-GB"/>
              </w:rPr>
              <w:t>Mark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="00097107">
              <w:rPr>
                <w:rFonts w:cs="Arial"/>
                <w:sz w:val="24"/>
                <w:szCs w:val="24"/>
                <w:lang w:val="en-GB"/>
              </w:rPr>
              <w:t>was in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</w:rPr>
              <w:t>Scotland</w:t>
            </w:r>
            <w:proofErr w:type="spellEnd"/>
            <w:r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</w:tcPr>
          <w:p w14:paraId="672886AB" w14:textId="77777777" w:rsidR="005B47AA" w:rsidRDefault="00474552">
            <w:pPr>
              <w:tabs>
                <w:tab w:val="left" w:pos="567"/>
              </w:tabs>
              <w:spacing w:before="1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0DED25C" wp14:editId="1F38D4D6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3DABF0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DED25C" id="Rectângulo 237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RwxeQ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hXXfLSCZv+ADKGfsxjkraHi34mY&#10;HgTSYFG/0LJI9/TRFqi+MEictYDfXzrP/tTvZOWso0Gtefy2Eag4sx88TcLF9PQ0T3ZRTs/OZ6Tg&#10;c8vqucVv3DVQx0xpLQVZxOyf7EHUCO4r7ZRljkom4SXFrrlMeFCuU79AaCtJtVwWN5rmINKdfwoy&#10;g2eiPSw3CbQpbX5kZyCS5rk047B78sJ4rhev44Zc/A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ugkcMXkCAABpBQAADgAAAAAA&#10;AAAAAAAAAAAuAgAAZHJzL2Uyb0RvYy54bWxQSwECLQAUAAYACAAAACEAMN6Fo9kAAAADAQAADwAA&#10;AAAAAAAAAAAAAADTBAAAZHJzL2Rvd25yZXYueG1sUEsFBgAAAAAEAAQA8wAAANkFAAAAAA==&#10;" filled="f" strokecolor="#7f7f7f [1612]" strokeweight="1pt">
                      <v:textbox>
                        <w:txbxContent>
                          <w:p w14:paraId="043DABF0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</w:tcPr>
          <w:p w14:paraId="18C33D3E" w14:textId="77777777" w:rsidR="005B47AA" w:rsidRDefault="00474552">
            <w:pPr>
              <w:tabs>
                <w:tab w:val="left" w:pos="567"/>
              </w:tabs>
              <w:spacing w:before="1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249DF2C" wp14:editId="4703751F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4FF537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49DF2C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oYvrvXkCAABpBQAADgAAAAAA&#10;AAAAAAAAAAAuAgAAZHJzL2Uyb0RvYy54bWxQSwECLQAUAAYACAAAACEAMN6Fo9kAAAADAQAADwAA&#10;AAAAAAAAAAAAAADTBAAAZHJzL2Rvd25yZXYueG1sUEsFBgAAAAAEAAQA8wAAANkFAAAAAA==&#10;" filled="f" strokecolor="#7f7f7f [1612]" strokeweight="1pt">
                      <v:textbox>
                        <w:txbxContent>
                          <w:p w14:paraId="254FF537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15113550" w14:textId="77777777" w:rsidR="005B47AA" w:rsidRDefault="00474552">
            <w:pPr>
              <w:tabs>
                <w:tab w:val="right" w:leader="underscore" w:pos="3464"/>
              </w:tabs>
              <w:spacing w:before="20"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5B47AA" w14:paraId="41AB34BF" w14:textId="77777777" w:rsidTr="00981685">
        <w:trPr>
          <w:trHeight w:val="427"/>
        </w:trPr>
        <w:tc>
          <w:tcPr>
            <w:tcW w:w="4820" w:type="dxa"/>
            <w:vAlign w:val="center"/>
          </w:tcPr>
          <w:p w14:paraId="69A02CFD" w14:textId="316B3416" w:rsidR="005B47AA" w:rsidRDefault="00474552" w:rsidP="00981685">
            <w:pPr>
              <w:tabs>
                <w:tab w:val="left" w:pos="281"/>
              </w:tabs>
              <w:spacing w:after="20" w:line="240" w:lineRule="auto"/>
              <w:ind w:left="284" w:hanging="284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7D2A91">
              <w:rPr>
                <w:rFonts w:cstheme="minorHAnsi"/>
                <w:bCs/>
                <w:sz w:val="24"/>
                <w:szCs w:val="24"/>
                <w:lang w:val="en-GB"/>
              </w:rPr>
              <w:t xml:space="preserve">It was his second time in </w:t>
            </w:r>
            <w:bookmarkStart w:id="0" w:name="_Hlk155693807"/>
            <w:r w:rsidR="00697325">
              <w:rPr>
                <w:rFonts w:cstheme="minorHAnsi"/>
                <w:bCs/>
                <w:sz w:val="24"/>
                <w:szCs w:val="24"/>
                <w:lang w:val="en-GB"/>
              </w:rPr>
              <w:t>Edinburgh</w:t>
            </w:r>
            <w:bookmarkEnd w:id="0"/>
            <w:r>
              <w:rPr>
                <w:rFonts w:cs="Arial"/>
                <w:bCs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40EAD554" w14:textId="77777777" w:rsidR="005B47AA" w:rsidRDefault="0047455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AB113CE" wp14:editId="2651B51B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B1646B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B113CE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j1RsZ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31B1646B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0C06D52E" w14:textId="77777777" w:rsidR="005B47AA" w:rsidRDefault="0047455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79D9C89" wp14:editId="648AF16F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78D3D9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9D9C89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NaJdX9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5578D3D9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7D2CFB22" w14:textId="77777777" w:rsidR="005B47AA" w:rsidRDefault="00474552">
            <w:pPr>
              <w:tabs>
                <w:tab w:val="right" w:leader="underscore" w:pos="3464"/>
              </w:tabs>
              <w:spacing w:before="20"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5B47AA" w14:paraId="25B9E1F3" w14:textId="77777777">
        <w:trPr>
          <w:trHeight w:val="340"/>
        </w:trPr>
        <w:tc>
          <w:tcPr>
            <w:tcW w:w="4820" w:type="dxa"/>
            <w:vAlign w:val="center"/>
          </w:tcPr>
          <w:p w14:paraId="601364B8" w14:textId="0EF62C73" w:rsidR="005B47AA" w:rsidRDefault="00474552">
            <w:pPr>
              <w:tabs>
                <w:tab w:val="left" w:pos="281"/>
              </w:tabs>
              <w:spacing w:before="20" w:after="20" w:line="240" w:lineRule="auto"/>
              <w:ind w:left="281" w:hanging="281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GB"/>
              </w:rPr>
              <w:t>He w</w:t>
            </w:r>
            <w:r w:rsidRPr="007D2A91">
              <w:rPr>
                <w:rFonts w:cs="Arial"/>
                <w:sz w:val="24"/>
                <w:szCs w:val="24"/>
                <w:lang w:val="en-GB"/>
              </w:rPr>
              <w:t>as in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="00697325">
              <w:rPr>
                <w:rFonts w:cs="Arial"/>
                <w:sz w:val="24"/>
                <w:szCs w:val="24"/>
                <w:lang w:val="en-GB"/>
              </w:rPr>
              <w:t>Edinburgh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during the week.</w:t>
            </w:r>
          </w:p>
        </w:tc>
        <w:tc>
          <w:tcPr>
            <w:tcW w:w="425" w:type="dxa"/>
            <w:vAlign w:val="center"/>
          </w:tcPr>
          <w:p w14:paraId="630BBECF" w14:textId="77777777" w:rsidR="005B47AA" w:rsidRDefault="0047455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15D1BF8" wp14:editId="2C06E178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681010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5D1BF8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N/32AR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75681010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54A3EE7A" w14:textId="77777777" w:rsidR="005B47AA" w:rsidRDefault="00474552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 </w:t>
            </w: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F049369" wp14:editId="0D97DC51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287F5F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049369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R1L4h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2C287F5F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3000B203" w14:textId="77777777" w:rsidR="005B47AA" w:rsidRDefault="00474552">
            <w:pPr>
              <w:tabs>
                <w:tab w:val="right" w:leader="underscore" w:pos="3464"/>
              </w:tabs>
              <w:spacing w:before="20"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5B47AA" w14:paraId="6FC7299C" w14:textId="77777777">
        <w:trPr>
          <w:trHeight w:val="340"/>
        </w:trPr>
        <w:tc>
          <w:tcPr>
            <w:tcW w:w="4820" w:type="dxa"/>
            <w:vAlign w:val="center"/>
          </w:tcPr>
          <w:p w14:paraId="671DFE58" w14:textId="47B25098" w:rsidR="005B47AA" w:rsidRDefault="00474552" w:rsidP="00981685">
            <w:pPr>
              <w:tabs>
                <w:tab w:val="left" w:pos="281"/>
              </w:tabs>
              <w:spacing w:after="0" w:line="240" w:lineRule="auto"/>
              <w:ind w:left="284" w:hanging="284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697325">
              <w:rPr>
                <w:rFonts w:cs="Arial"/>
                <w:sz w:val="24"/>
                <w:szCs w:val="24"/>
                <w:lang w:val="en-GB"/>
              </w:rPr>
              <w:t>He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="00097107">
              <w:rPr>
                <w:rFonts w:cs="Arial"/>
                <w:sz w:val="24"/>
                <w:szCs w:val="24"/>
                <w:lang w:val="en-GB"/>
              </w:rPr>
              <w:t>was at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Pr="007D2A91">
              <w:rPr>
                <w:rFonts w:cs="Arial"/>
                <w:sz w:val="24"/>
                <w:szCs w:val="24"/>
                <w:lang w:val="en-GB"/>
              </w:rPr>
              <w:t>Edinburgh Castle</w:t>
            </w:r>
            <w:r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</w:tcPr>
          <w:p w14:paraId="04B3525C" w14:textId="77777777" w:rsidR="005B47AA" w:rsidRDefault="00474552">
            <w:pPr>
              <w:tabs>
                <w:tab w:val="left" w:pos="567"/>
              </w:tabs>
              <w:spacing w:before="1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5EBD99C" wp14:editId="1407E268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CCA2FB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EBD99C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4Lz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p1n13y0gmb/gAyhn7MY5K2h4t+J&#10;mB4E0mBRv9CySPf00RaovjBInLWA3186z/7U72TlrKNBrXn8thGoOLMfPE3CxfT0NE92UU7Pzmek&#10;4HPL6rnFb9w1UMdMaS0FWcTsn+xB1AjuK+2UZY5KJuElxa65THhQrlO/QGgrSbVcFjea5iDSnX8K&#10;MoNnoj0sNwm0KW1+ZGcgkua5NOOwe/LCeK4Xr+OGXPw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0LgvN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4BCCA2FB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</w:tcPr>
          <w:p w14:paraId="6E6B4579" w14:textId="77777777" w:rsidR="005B47AA" w:rsidRDefault="00474552">
            <w:pPr>
              <w:tabs>
                <w:tab w:val="left" w:pos="567"/>
              </w:tabs>
              <w:spacing w:before="1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D85741F" wp14:editId="53C46F8D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669AF7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85741F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zgh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r3LrvloBc3+ARlCP2cxyFtDxb8T&#10;MT0IpMGifqFlke7poy1QfWGQOGsBv790nv2p38nKWUeDWvP4bSNQcWY/eJqEi+npaZ7sopyenc9I&#10;weeW1XOL37hroI6Z0loKsojZP9mDqBHcV9opyxyVTMJLil1zmfCgXKd+gdBWkmq5LG40zUGkO/8U&#10;ZAbPRHtYbhJoU9r8yM5AJM1zacZh9+SF8VwvXscNufg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mLOCF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6D669AF7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245519B0" w14:textId="77777777" w:rsidR="005B47AA" w:rsidRDefault="00474552">
            <w:pPr>
              <w:tabs>
                <w:tab w:val="right" w:leader="underscore" w:pos="3464"/>
              </w:tabs>
              <w:spacing w:before="20"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5B47AA" w14:paraId="0973060D" w14:textId="77777777">
        <w:trPr>
          <w:trHeight w:val="340"/>
        </w:trPr>
        <w:tc>
          <w:tcPr>
            <w:tcW w:w="4820" w:type="dxa"/>
            <w:vAlign w:val="center"/>
          </w:tcPr>
          <w:p w14:paraId="46943A1C" w14:textId="77777777" w:rsidR="005B47AA" w:rsidRDefault="00474552" w:rsidP="00981685">
            <w:pPr>
              <w:tabs>
                <w:tab w:val="left" w:pos="281"/>
              </w:tabs>
              <w:spacing w:after="20" w:line="240" w:lineRule="auto"/>
              <w:ind w:left="284" w:hanging="284"/>
              <w:rPr>
                <w:b/>
                <w:szCs w:val="26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GB"/>
              </w:rPr>
              <w:t>H</w:t>
            </w:r>
            <w:r w:rsidRPr="007D2A91">
              <w:rPr>
                <w:rFonts w:cs="Arial"/>
                <w:sz w:val="24"/>
                <w:szCs w:val="24"/>
                <w:lang w:val="en-GB"/>
              </w:rPr>
              <w:t>is favourite place was Victoria Street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. </w:t>
            </w:r>
          </w:p>
        </w:tc>
        <w:tc>
          <w:tcPr>
            <w:tcW w:w="425" w:type="dxa"/>
          </w:tcPr>
          <w:p w14:paraId="3F862880" w14:textId="77777777" w:rsidR="005B47AA" w:rsidRDefault="00474552">
            <w:pPr>
              <w:tabs>
                <w:tab w:val="left" w:pos="567"/>
              </w:tabs>
              <w:spacing w:before="1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1F84718" wp14:editId="1CCC3984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5CEE31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F84718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ZVa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l1k13y0gmb/gAyhn7MY5K2h4t+J&#10;mB4E0mBRv9CySPf00RaovjBInLWA3186z/7U72TlrKNBrXn8thGoOLMfPE3CxfT0NE92UU7Pzmek&#10;4HPL6rnFb9w1UMdMaS0FWcTsn+xB1AjuK+2UZY5KJuElxa65THhQrlO/QGgrSbVcFjea5iDSnX8K&#10;MoNnoj0sNwm0KW1+ZGcgkua5NOOwe/LCeK4Xr+OGXPw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D1lVp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705CEE31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</w:tcPr>
          <w:p w14:paraId="18CC98A9" w14:textId="77777777" w:rsidR="005B47AA" w:rsidRDefault="00474552">
            <w:pPr>
              <w:tabs>
                <w:tab w:val="left" w:pos="567"/>
              </w:tabs>
              <w:spacing w:before="120"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1C72F9A" wp14:editId="317A1F0E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6A827D" w14:textId="77777777" w:rsidR="005B47AA" w:rsidRDefault="005B47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C72F9A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3UlYwHkCAABpBQAADgAAAAAA&#10;AAAAAAAAAAAuAgAAZHJzL2Uyb0RvYy54bWxQSwECLQAUAAYACAAAACEAMN6Fo9kAAAADAQAADwAA&#10;AAAAAAAAAAAAAADTBAAAZHJzL2Rvd25yZXYueG1sUEsFBgAAAAAEAAQA8wAAANkFAAAAAA==&#10;" filled="f" strokecolor="#7f7f7f [1612]" strokeweight="1pt">
                      <v:textbox>
                        <w:txbxContent>
                          <w:p w14:paraId="5B6A827D" w14:textId="77777777" w:rsidR="005B47AA" w:rsidRDefault="005B47AA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14:paraId="7C093CEB" w14:textId="77777777" w:rsidR="005B47AA" w:rsidRDefault="00474552">
            <w:pPr>
              <w:tabs>
                <w:tab w:val="right" w:leader="underscore" w:pos="3464"/>
              </w:tabs>
              <w:spacing w:before="20" w:after="20" w:line="240" w:lineRule="auto"/>
              <w:rPr>
                <w:b/>
                <w:szCs w:val="26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</w:tbl>
    <w:p w14:paraId="1CBBCBCF" w14:textId="77777777" w:rsidR="005B47AA" w:rsidRDefault="005B47AA">
      <w:pPr>
        <w:spacing w:after="0"/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6B8688AE" w14:textId="77777777" w:rsidR="005B47AA" w:rsidRDefault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5063C72" wp14:editId="4B49AB85">
                <wp:simplePos x="0" y="0"/>
                <wp:positionH relativeFrom="column">
                  <wp:posOffset>-92710</wp:posOffset>
                </wp:positionH>
                <wp:positionV relativeFrom="paragraph">
                  <wp:posOffset>0</wp:posOffset>
                </wp:positionV>
                <wp:extent cx="215900" cy="215900"/>
                <wp:effectExtent l="0" t="0" r="0" b="0"/>
                <wp:wrapNone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86AD92" w14:textId="77777777" w:rsidR="005B47AA" w:rsidRPr="000640F5" w:rsidRDefault="00474552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0640F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063C72" id="_x0000_s1051" style="position:absolute;left:0;text-align:left;margin-left:-7.3pt;margin-top:0;width:17pt;height:17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" fillcolor="#f26c47" stroked="f" strokeweight="1pt">
                <v:textbox inset="0,0,0,0">
                  <w:txbxContent>
                    <w:p w14:paraId="0D86AD92" w14:textId="77777777" w:rsidR="005B47AA" w:rsidRPr="000640F5" w:rsidRDefault="00474552">
                      <w:pPr>
                        <w:spacing w:after="0" w:line="220" w:lineRule="exact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0640F5">
                        <w:rPr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  Answer the questions about the text.</w:t>
      </w:r>
    </w:p>
    <w:p w14:paraId="23367C2A" w14:textId="4910C641" w:rsidR="005B47AA" w:rsidRDefault="00474552">
      <w:pPr>
        <w:tabs>
          <w:tab w:val="right" w:leader="underscore" w:pos="9638"/>
        </w:tabs>
        <w:spacing w:before="60" w:after="60" w:line="240" w:lineRule="auto"/>
        <w:ind w:left="284"/>
        <w:rPr>
          <w:rFonts w:cs="Arial"/>
          <w:sz w:val="24"/>
          <w:szCs w:val="24"/>
          <w:lang w:val="en-GB"/>
        </w:rPr>
      </w:pPr>
      <w:r>
        <w:rPr>
          <w:rFonts w:cs="Arial"/>
          <w:b/>
          <w:sz w:val="24"/>
          <w:szCs w:val="24"/>
          <w:lang w:val="en-US"/>
        </w:rPr>
        <w:t>1.</w:t>
      </w:r>
      <w:r>
        <w:rPr>
          <w:rFonts w:cs="Arial"/>
          <w:sz w:val="24"/>
          <w:szCs w:val="24"/>
          <w:lang w:val="en-US"/>
        </w:rPr>
        <w:t xml:space="preserve"> </w:t>
      </w:r>
      <w:r w:rsidRPr="007D2A91">
        <w:rPr>
          <w:rFonts w:cs="Arial"/>
          <w:sz w:val="24"/>
          <w:szCs w:val="24"/>
          <w:lang w:val="en-GB"/>
        </w:rPr>
        <w:t xml:space="preserve">How was Mark’s </w:t>
      </w:r>
      <w:r w:rsidR="00097107">
        <w:rPr>
          <w:rFonts w:cs="Arial"/>
          <w:sz w:val="24"/>
          <w:szCs w:val="24"/>
          <w:lang w:val="en-GB"/>
        </w:rPr>
        <w:t>short trip</w:t>
      </w:r>
      <w:r>
        <w:rPr>
          <w:rFonts w:cs="Arial"/>
          <w:sz w:val="24"/>
          <w:szCs w:val="24"/>
          <w:lang w:val="en-US"/>
        </w:rPr>
        <w:t>?</w:t>
      </w:r>
    </w:p>
    <w:p w14:paraId="7C4621F5" w14:textId="77777777" w:rsidR="005B47AA" w:rsidRDefault="0047455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2991B7E1" w14:textId="239286E1" w:rsidR="005B47AA" w:rsidRDefault="0047455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2.</w:t>
      </w:r>
      <w:r>
        <w:rPr>
          <w:rFonts w:cs="Arial"/>
          <w:sz w:val="24"/>
          <w:szCs w:val="24"/>
          <w:lang w:val="en-US"/>
        </w:rPr>
        <w:t xml:space="preserve"> </w:t>
      </w:r>
      <w:r w:rsidRPr="007D2A91">
        <w:rPr>
          <w:rFonts w:cs="Arial"/>
          <w:sz w:val="24"/>
          <w:szCs w:val="24"/>
          <w:lang w:val="en-GB"/>
        </w:rPr>
        <w:t>In what city was he</w:t>
      </w:r>
      <w:r>
        <w:rPr>
          <w:rFonts w:cs="Arial"/>
          <w:sz w:val="24"/>
          <w:szCs w:val="24"/>
          <w:lang w:val="en-US"/>
        </w:rPr>
        <w:t>?</w:t>
      </w:r>
    </w:p>
    <w:p w14:paraId="56480096" w14:textId="77777777" w:rsidR="005B47AA" w:rsidRDefault="0047455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        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="Arial"/>
          <w:sz w:val="24"/>
          <w:szCs w:val="24"/>
          <w:lang w:val="en-GB"/>
        </w:rPr>
        <w:t>.</w:t>
      </w:r>
    </w:p>
    <w:p w14:paraId="234B7022" w14:textId="77777777" w:rsidR="005B47AA" w:rsidRDefault="0047455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3.</w:t>
      </w:r>
      <w:r>
        <w:rPr>
          <w:rFonts w:cs="Arial"/>
          <w:sz w:val="24"/>
          <w:szCs w:val="24"/>
          <w:lang w:val="en-US"/>
        </w:rPr>
        <w:t xml:space="preserve"> </w:t>
      </w:r>
      <w:proofErr w:type="spellStart"/>
      <w:r>
        <w:rPr>
          <w:rFonts w:cs="Arial"/>
          <w:sz w:val="24"/>
          <w:szCs w:val="24"/>
          <w:lang w:val="en-US"/>
        </w:rPr>
        <w:t>Whe</w:t>
      </w:r>
      <w:proofErr w:type="spellEnd"/>
      <w:r w:rsidRPr="007D2A91">
        <w:rPr>
          <w:rFonts w:cs="Arial"/>
          <w:sz w:val="24"/>
          <w:szCs w:val="24"/>
          <w:lang w:val="en-GB"/>
        </w:rPr>
        <w:t>n was he at the castle</w:t>
      </w:r>
      <w:r>
        <w:rPr>
          <w:rFonts w:cs="Arial"/>
          <w:sz w:val="24"/>
          <w:szCs w:val="24"/>
          <w:lang w:val="en-US"/>
        </w:rPr>
        <w:t>?</w:t>
      </w:r>
      <w:r>
        <w:rPr>
          <w:rFonts w:cs="Arial"/>
          <w:sz w:val="24"/>
          <w:szCs w:val="24"/>
          <w:lang w:val="en-GB"/>
        </w:rPr>
        <w:t xml:space="preserve"> </w:t>
      </w:r>
    </w:p>
    <w:p w14:paraId="20198293" w14:textId="77777777" w:rsidR="005B47AA" w:rsidRDefault="0047455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0DB2FA0D" w14:textId="48791DA5" w:rsidR="005B47AA" w:rsidRDefault="00097107">
      <w:pPr>
        <w:numPr>
          <w:ilvl w:val="0"/>
          <w:numId w:val="16"/>
        </w:num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Was he </w:t>
      </w:r>
      <w:r w:rsidR="00605DB6">
        <w:rPr>
          <w:rFonts w:cs="Arial"/>
          <w:sz w:val="24"/>
          <w:szCs w:val="24"/>
          <w:lang w:val="en-GB"/>
        </w:rPr>
        <w:t>at</w:t>
      </w:r>
      <w:r>
        <w:rPr>
          <w:rFonts w:cs="Arial"/>
          <w:sz w:val="24"/>
          <w:szCs w:val="24"/>
          <w:lang w:val="en-GB"/>
        </w:rPr>
        <w:t xml:space="preserve"> a pub on Sunday</w:t>
      </w:r>
      <w:r w:rsidR="00474552">
        <w:rPr>
          <w:rFonts w:cs="Arial"/>
          <w:sz w:val="24"/>
          <w:szCs w:val="24"/>
          <w:lang w:val="en-US"/>
        </w:rPr>
        <w:t>?</w:t>
      </w:r>
    </w:p>
    <w:p w14:paraId="262F847D" w14:textId="77777777" w:rsidR="005B47AA" w:rsidRDefault="0047455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="Arial"/>
          <w:sz w:val="24"/>
          <w:szCs w:val="24"/>
          <w:lang w:val="en-GB"/>
        </w:rPr>
        <w:t>.</w:t>
      </w:r>
    </w:p>
    <w:p w14:paraId="07FA78FE" w14:textId="20B77FA1" w:rsidR="005B47AA" w:rsidRDefault="00474552">
      <w:pPr>
        <w:tabs>
          <w:tab w:val="right" w:leader="underscore" w:pos="9638"/>
        </w:tabs>
        <w:spacing w:before="60" w:after="60" w:line="240" w:lineRule="auto"/>
        <w:rPr>
          <w:rFonts w:cs="Arial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 xml:space="preserve">     5.</w:t>
      </w:r>
      <w:r>
        <w:rPr>
          <w:rFonts w:cs="Arial"/>
          <w:sz w:val="24"/>
          <w:szCs w:val="24"/>
          <w:lang w:val="en-US"/>
        </w:rPr>
        <w:t xml:space="preserve"> </w:t>
      </w:r>
      <w:r w:rsidRPr="007D2A91">
        <w:rPr>
          <w:rFonts w:cs="Arial"/>
          <w:sz w:val="24"/>
          <w:szCs w:val="24"/>
          <w:lang w:val="en-GB"/>
        </w:rPr>
        <w:t xml:space="preserve">What was his favourite thing </w:t>
      </w:r>
      <w:r w:rsidR="00097107">
        <w:rPr>
          <w:rFonts w:cs="Arial"/>
          <w:sz w:val="24"/>
          <w:szCs w:val="24"/>
          <w:lang w:val="en-GB"/>
        </w:rPr>
        <w:t>at</w:t>
      </w:r>
      <w:r w:rsidRPr="007D2A91">
        <w:rPr>
          <w:rFonts w:cs="Arial"/>
          <w:sz w:val="24"/>
          <w:szCs w:val="24"/>
          <w:lang w:val="en-GB"/>
        </w:rPr>
        <w:t xml:space="preserve"> the National Museum</w:t>
      </w:r>
      <w:r w:rsidR="00097107">
        <w:rPr>
          <w:rFonts w:cs="Arial"/>
          <w:sz w:val="24"/>
          <w:szCs w:val="24"/>
          <w:lang w:val="en-GB"/>
        </w:rPr>
        <w:t xml:space="preserve"> of Scotland</w:t>
      </w:r>
      <w:r>
        <w:rPr>
          <w:rFonts w:cs="Arial"/>
          <w:sz w:val="24"/>
          <w:szCs w:val="24"/>
          <w:lang w:val="en-US"/>
        </w:rPr>
        <w:t>?</w:t>
      </w:r>
    </w:p>
    <w:p w14:paraId="2F0069FD" w14:textId="77777777" w:rsidR="005B47AA" w:rsidRDefault="00474552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="Arial"/>
          <w:sz w:val="24"/>
          <w:szCs w:val="24"/>
          <w:lang w:val="en-GB"/>
        </w:rPr>
        <w:t>.</w:t>
      </w:r>
    </w:p>
    <w:p w14:paraId="3DEECDDA" w14:textId="77777777" w:rsidR="005B47AA" w:rsidRDefault="00474552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445D971" wp14:editId="66B3B2DE">
                <wp:simplePos x="0" y="0"/>
                <wp:positionH relativeFrom="column">
                  <wp:posOffset>-92710</wp:posOffset>
                </wp:positionH>
                <wp:positionV relativeFrom="paragraph">
                  <wp:posOffset>-513715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87E0E5C" w14:textId="77777777" w:rsidR="005B47AA" w:rsidRDefault="0047455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56F9A3E8" w14:textId="77777777" w:rsidR="005B47AA" w:rsidRDefault="005B47AA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5D971" id="_x0000_s1052" type="#_x0000_t202" style="position:absolute;left:0;text-align:left;margin-left:-7.3pt;margin-top:-40.45pt;width:272.05pt;height:49.4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" filled="f" stroked="f">
                <v:textbox inset="2mm,0,2mm,0">
                  <w:txbxContent>
                    <w:p w14:paraId="387E0E5C" w14:textId="77777777" w:rsidR="005B47AA" w:rsidRDefault="0047455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56F9A3E8" w14:textId="77777777" w:rsidR="005B47AA" w:rsidRDefault="005B47AA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6E1E14B" wp14:editId="728CAA46">
                <wp:simplePos x="0" y="0"/>
                <wp:positionH relativeFrom="column">
                  <wp:posOffset>-741045</wp:posOffset>
                </wp:positionH>
                <wp:positionV relativeFrom="paragraph">
                  <wp:posOffset>-725805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543DC" id="Rectangle 6" o:spid="_x0000_s1026" style="position:absolute;margin-left:-58.35pt;margin-top:-57.15pt;width:355.8pt;height:81.2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5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B47AA" w14:paraId="7C778DFA" w14:textId="77777777">
        <w:tc>
          <w:tcPr>
            <w:tcW w:w="6426" w:type="dxa"/>
            <w:gridSpan w:val="2"/>
          </w:tcPr>
          <w:p w14:paraId="0D5BEDDA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AC08CE1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7E94E8E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B47AA" w14:paraId="646D4DA4" w14:textId="77777777">
        <w:tc>
          <w:tcPr>
            <w:tcW w:w="3213" w:type="dxa"/>
          </w:tcPr>
          <w:p w14:paraId="118E9B58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26EA4B9F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0563E5A3" w14:textId="77777777" w:rsidR="005B47AA" w:rsidRDefault="0047455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50488BF5" w14:textId="77777777" w:rsidR="005B47AA" w:rsidRDefault="005B47AA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0A2E07C1" w14:textId="77777777" w:rsidR="005B47AA" w:rsidRDefault="005B47AA">
      <w:pPr>
        <w:spacing w:after="0"/>
        <w:ind w:left="284"/>
        <w:jc w:val="both"/>
        <w:rPr>
          <w:rFonts w:cs="Arial"/>
          <w:sz w:val="8"/>
          <w:szCs w:val="24"/>
          <w:lang w:val="en-GB"/>
        </w:rPr>
      </w:pPr>
    </w:p>
    <w:p w14:paraId="22EC311C" w14:textId="77777777" w:rsidR="005B47AA" w:rsidRDefault="00474552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96D29D5" wp14:editId="0BEA8129">
                <wp:simplePos x="0" y="0"/>
                <wp:positionH relativeFrom="column">
                  <wp:posOffset>114300</wp:posOffset>
                </wp:positionH>
                <wp:positionV relativeFrom="paragraph">
                  <wp:posOffset>10160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4B90EF0" w14:textId="77777777" w:rsidR="005B47AA" w:rsidRDefault="0047455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D29D5" id="_x0000_s1053" type="#_x0000_t202" style="position:absolute;left:0;text-align:left;margin-left:9pt;margin-top:.8pt;width:125.3pt;height:25.1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" filled="f" stroked="f">
                <v:textbox inset="0,0,0,0">
                  <w:txbxContent>
                    <w:p w14:paraId="44B90EF0" w14:textId="77777777" w:rsidR="005B47AA" w:rsidRDefault="0047455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3E69BEE3" wp14:editId="79CCDEC2">
            <wp:extent cx="1591945" cy="410845"/>
            <wp:effectExtent l="0" t="0" r="8255" b="8255"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Picture 29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438A9F94" wp14:editId="3818C835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1AE036" id="Rectangle 1898" o:spid="_x0000_s1026" style="position:absolute;margin-left:-1.75pt;margin-top:0;width:623.6pt;height:124.7pt;z-index:-25166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5A24C946" w14:textId="77777777" w:rsidR="005B47AA" w:rsidRDefault="00474552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  <w:sectPr w:rsidR="005B47AA"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9C5721F" wp14:editId="16B7D313">
                <wp:extent cx="215900" cy="2159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12ED7C" w14:textId="77777777" w:rsidR="005B47AA" w:rsidRDefault="0047455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C5721F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SzJhgIAAGIFAAAOAAAAZHJzL2Uyb0RvYy54bWysVE1v2zAMvQ/YfxB0X50EXT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CHvSzJ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4112ED7C" w14:textId="77777777" w:rsidR="005B47AA" w:rsidRDefault="0047455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Complete the sentences with the name of the </w:t>
      </w:r>
      <w:r w:rsidRPr="007D2A91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>shops</w:t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.</w:t>
      </w:r>
    </w:p>
    <w:p w14:paraId="504A74EB" w14:textId="77D7BABC" w:rsidR="005B47AA" w:rsidRDefault="00474552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1.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7D2A91">
        <w:rPr>
          <w:rFonts w:cstheme="minorHAnsi"/>
          <w:sz w:val="24"/>
          <w:szCs w:val="24"/>
          <w:lang w:val="en-GB"/>
        </w:rPr>
        <w:t>If you need to buy a pair of shoes, you go to a</w:t>
      </w:r>
      <w:r>
        <w:rPr>
          <w:rFonts w:cstheme="minorHAnsi"/>
          <w:sz w:val="24"/>
          <w:szCs w:val="24"/>
          <w:lang w:val="en-US"/>
        </w:rPr>
        <w:t xml:space="preserve"> </w:t>
      </w:r>
      <w:r>
        <w:rPr>
          <w:rFonts w:cs="Arial"/>
          <w:color w:val="808080" w:themeColor="background1" w:themeShade="80"/>
          <w:spacing w:val="-20"/>
          <w:lang w:val="en-GB"/>
        </w:rPr>
        <w:t>_______________________</w:t>
      </w:r>
      <w:r>
        <w:rPr>
          <w:rFonts w:cs="Arial"/>
          <w:sz w:val="24"/>
          <w:lang w:val="en-GB"/>
        </w:rPr>
        <w:t>.</w:t>
      </w:r>
    </w:p>
    <w:p w14:paraId="53744A30" w14:textId="3502EC45" w:rsidR="005B47AA" w:rsidRDefault="00474552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2.</w:t>
      </w:r>
      <w:r>
        <w:rPr>
          <w:rFonts w:cs="Arial"/>
          <w:b/>
          <w:sz w:val="24"/>
          <w:szCs w:val="24"/>
          <w:lang w:val="en-US"/>
        </w:rPr>
        <w:t xml:space="preserve"> </w:t>
      </w:r>
      <w:r w:rsidRPr="007D2A91">
        <w:rPr>
          <w:rFonts w:cs="Arial"/>
          <w:bCs/>
          <w:sz w:val="24"/>
          <w:szCs w:val="24"/>
          <w:lang w:val="en-GB"/>
        </w:rPr>
        <w:t>You can buy new books at the</w:t>
      </w:r>
      <w:r>
        <w:rPr>
          <w:rFonts w:cs="Arial"/>
          <w:bCs/>
          <w:sz w:val="24"/>
          <w:szCs w:val="24"/>
          <w:lang w:val="en-US"/>
        </w:rPr>
        <w:t xml:space="preserve"> </w:t>
      </w:r>
      <w:r>
        <w:rPr>
          <w:rFonts w:cs="Arial"/>
          <w:color w:val="808080" w:themeColor="background1" w:themeShade="80"/>
          <w:spacing w:val="-20"/>
          <w:lang w:val="en-GB"/>
        </w:rPr>
        <w:t>______________________</w:t>
      </w:r>
      <w:r>
        <w:rPr>
          <w:rFonts w:cs="Arial"/>
          <w:sz w:val="24"/>
          <w:lang w:val="en-GB"/>
        </w:rPr>
        <w:t>.</w:t>
      </w:r>
    </w:p>
    <w:p w14:paraId="2F4F0614" w14:textId="09962977" w:rsidR="005B47AA" w:rsidRDefault="00474552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3.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7D2A91">
        <w:rPr>
          <w:rFonts w:cstheme="minorHAnsi"/>
          <w:sz w:val="24"/>
          <w:szCs w:val="24"/>
          <w:lang w:val="en-GB"/>
        </w:rPr>
        <w:t>When you need to buy food for your dog</w:t>
      </w:r>
      <w:r w:rsidR="00981685">
        <w:rPr>
          <w:rFonts w:cstheme="minorHAnsi"/>
          <w:sz w:val="24"/>
          <w:szCs w:val="24"/>
          <w:lang w:val="en-GB"/>
        </w:rPr>
        <w:t>,</w:t>
      </w:r>
      <w:r w:rsidRPr="007D2A91">
        <w:rPr>
          <w:rFonts w:cstheme="minorHAnsi"/>
          <w:sz w:val="24"/>
          <w:szCs w:val="24"/>
          <w:lang w:val="en-GB"/>
        </w:rPr>
        <w:t xml:space="preserve"> you go to the</w:t>
      </w:r>
      <w:r w:rsidR="00697325">
        <w:rPr>
          <w:sz w:val="24"/>
          <w:szCs w:val="24"/>
          <w:lang w:val="en-GB"/>
        </w:rPr>
        <w:t xml:space="preserve"> </w:t>
      </w:r>
      <w:r>
        <w:rPr>
          <w:rFonts w:cs="Arial"/>
          <w:color w:val="808080" w:themeColor="background1" w:themeShade="80"/>
          <w:spacing w:val="-20"/>
          <w:lang w:val="en-GB"/>
        </w:rPr>
        <w:t>______________________</w:t>
      </w:r>
      <w:r>
        <w:rPr>
          <w:rFonts w:cs="Arial"/>
          <w:sz w:val="24"/>
          <w:lang w:val="en-GB"/>
        </w:rPr>
        <w:t>.</w:t>
      </w:r>
    </w:p>
    <w:p w14:paraId="05A903A9" w14:textId="60C170DA" w:rsidR="005B47AA" w:rsidRDefault="00474552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4.</w:t>
      </w:r>
      <w:r>
        <w:rPr>
          <w:rFonts w:cstheme="minorHAnsi"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When you want </w:t>
      </w:r>
      <w:r w:rsidRPr="007D2A91">
        <w:rPr>
          <w:sz w:val="24"/>
          <w:szCs w:val="24"/>
          <w:lang w:val="en-GB"/>
        </w:rPr>
        <w:t>a newspaper or a magazine</w:t>
      </w:r>
      <w:r w:rsidR="00981685">
        <w:rPr>
          <w:sz w:val="24"/>
          <w:szCs w:val="24"/>
          <w:lang w:val="en-GB"/>
        </w:rPr>
        <w:t>,</w:t>
      </w:r>
      <w:r w:rsidRPr="007D2A91">
        <w:rPr>
          <w:sz w:val="24"/>
          <w:szCs w:val="24"/>
          <w:lang w:val="en-GB"/>
        </w:rPr>
        <w:t xml:space="preserve"> you go to the</w:t>
      </w:r>
      <w:r>
        <w:rPr>
          <w:sz w:val="24"/>
          <w:szCs w:val="24"/>
          <w:lang w:val="en-US"/>
        </w:rPr>
        <w:t xml:space="preserve"> </w:t>
      </w:r>
      <w:r>
        <w:rPr>
          <w:rFonts w:cs="Arial"/>
          <w:color w:val="808080" w:themeColor="background1" w:themeShade="80"/>
          <w:spacing w:val="-20"/>
          <w:lang w:val="en-GB"/>
        </w:rPr>
        <w:t>______________________</w:t>
      </w:r>
      <w:r>
        <w:rPr>
          <w:rFonts w:cs="Arial"/>
          <w:sz w:val="24"/>
          <w:lang w:val="en-GB"/>
        </w:rPr>
        <w:t>.</w:t>
      </w:r>
    </w:p>
    <w:p w14:paraId="3FFE2E6E" w14:textId="781344FE" w:rsidR="005B47AA" w:rsidRDefault="00474552">
      <w:pPr>
        <w:tabs>
          <w:tab w:val="left" w:pos="851"/>
          <w:tab w:val="right" w:leader="underscore" w:pos="1560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  <w:sectPr w:rsidR="005B47AA">
          <w:type w:val="continuous"/>
          <w:pgSz w:w="11906" w:h="16838"/>
          <w:pgMar w:top="1134" w:right="1134" w:bottom="1021" w:left="1134" w:header="709" w:footer="567" w:gutter="0"/>
          <w:cols w:space="2"/>
          <w:titlePg/>
          <w:docGrid w:linePitch="360"/>
        </w:sectPr>
      </w:pPr>
      <w:r>
        <w:rPr>
          <w:rFonts w:cstheme="minorHAnsi"/>
          <w:b/>
          <w:sz w:val="24"/>
          <w:szCs w:val="24"/>
          <w:lang w:val="en-US"/>
        </w:rPr>
        <w:t>5.</w:t>
      </w:r>
      <w:r>
        <w:rPr>
          <w:rFonts w:cs="Arial"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If you</w:t>
      </w:r>
      <w:r w:rsidRPr="007D2A91">
        <w:rPr>
          <w:sz w:val="24"/>
          <w:szCs w:val="24"/>
          <w:lang w:val="en-GB"/>
        </w:rPr>
        <w:t xml:space="preserve"> want fresh bread</w:t>
      </w:r>
      <w:r w:rsidR="00981685">
        <w:rPr>
          <w:sz w:val="24"/>
          <w:szCs w:val="24"/>
          <w:lang w:val="en-GB"/>
        </w:rPr>
        <w:t>,</w:t>
      </w:r>
      <w:r w:rsidRPr="007D2A91">
        <w:rPr>
          <w:sz w:val="24"/>
          <w:szCs w:val="24"/>
          <w:lang w:val="en-GB"/>
        </w:rPr>
        <w:t xml:space="preserve"> you go to the</w:t>
      </w:r>
      <w:r>
        <w:rPr>
          <w:sz w:val="24"/>
          <w:szCs w:val="24"/>
          <w:lang w:val="en-US"/>
        </w:rPr>
        <w:t xml:space="preserve"> </w:t>
      </w:r>
      <w:r>
        <w:rPr>
          <w:rFonts w:cs="Arial"/>
          <w:color w:val="808080" w:themeColor="background1" w:themeShade="80"/>
          <w:spacing w:val="-20"/>
          <w:lang w:val="en-GB"/>
        </w:rPr>
        <w:t>______________________</w:t>
      </w:r>
      <w:r>
        <w:rPr>
          <w:rFonts w:cs="Arial"/>
          <w:sz w:val="24"/>
          <w:lang w:val="en-GB"/>
        </w:rPr>
        <w:t>.</w:t>
      </w:r>
    </w:p>
    <w:p w14:paraId="1548091B" w14:textId="77777777" w:rsidR="005B47AA" w:rsidRDefault="005B47AA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10"/>
          <w:szCs w:val="24"/>
          <w:lang w:val="en-US"/>
        </w:rPr>
        <w:sectPr w:rsidR="005B47AA">
          <w:type w:val="continuous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7920DCE" w14:textId="77777777" w:rsidR="005B47AA" w:rsidRDefault="005B47AA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092845C5" w14:textId="604FCE5F" w:rsidR="005B47AA" w:rsidRDefault="00474552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5294224" wp14:editId="7F65EE85">
                <wp:extent cx="215900" cy="2159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13E00D" w14:textId="77777777" w:rsidR="005B47AA" w:rsidRDefault="0047455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294224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pYYhgIAAGIFAAAOAAAAZHJzL2Uyb0RvYy54bWysVE1v2zAMvQ/YfxB0X50Eaz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CigpYY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0113E00D" w14:textId="77777777" w:rsidR="005B47AA" w:rsidRDefault="0047455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sz w:val="24"/>
          <w:szCs w:val="24"/>
          <w:lang w:val="en-US"/>
        </w:rPr>
        <w:tab/>
      </w:r>
      <w:r w:rsidRPr="00AD48F7">
        <w:rPr>
          <w:rFonts w:cstheme="minorHAnsi"/>
          <w:b/>
          <w:sz w:val="24"/>
          <w:szCs w:val="24"/>
          <w:lang w:val="en-GB"/>
        </w:rPr>
        <w:t xml:space="preserve">Label the </w:t>
      </w:r>
      <w:r w:rsidR="000640F5" w:rsidRPr="00AD48F7">
        <w:rPr>
          <w:rFonts w:cstheme="minorHAnsi"/>
          <w:b/>
          <w:sz w:val="24"/>
          <w:szCs w:val="24"/>
          <w:lang w:val="en-GB"/>
        </w:rPr>
        <w:t>photos</w:t>
      </w:r>
      <w:r w:rsidR="00AD48F7" w:rsidRPr="00AD48F7">
        <w:rPr>
          <w:rFonts w:cstheme="minorHAnsi"/>
          <w:b/>
          <w:sz w:val="24"/>
          <w:szCs w:val="24"/>
          <w:lang w:val="en-GB"/>
        </w:rPr>
        <w:t xml:space="preserve"> with the names of places in the city</w:t>
      </w:r>
      <w:r>
        <w:rPr>
          <w:rFonts w:cs="Arial"/>
          <w:b/>
          <w:sz w:val="24"/>
          <w:szCs w:val="24"/>
          <w:lang w:val="en-US"/>
        </w:rPr>
        <w:t>.</w:t>
      </w:r>
      <w:r>
        <w:rPr>
          <w:lang w:val="en-US" w:eastAsia="pt-PT"/>
        </w:rPr>
        <w:t xml:space="preserve"> </w:t>
      </w:r>
    </w:p>
    <w:tbl>
      <w:tblPr>
        <w:tblStyle w:val="TableGrid"/>
        <w:tblW w:w="110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213"/>
        <w:gridCol w:w="2213"/>
        <w:gridCol w:w="2214"/>
        <w:gridCol w:w="2214"/>
      </w:tblGrid>
      <w:tr w:rsidR="005B47AA" w:rsidRPr="00B447D6" w14:paraId="1A83D7A1" w14:textId="77777777">
        <w:trPr>
          <w:trHeight w:val="1078"/>
          <w:jc w:val="center"/>
        </w:trPr>
        <w:tc>
          <w:tcPr>
            <w:tcW w:w="2197" w:type="dxa"/>
          </w:tcPr>
          <w:p w14:paraId="6909574D" w14:textId="7248F180" w:rsidR="005B47AA" w:rsidRDefault="000603C6">
            <w:pPr>
              <w:tabs>
                <w:tab w:val="left" w:pos="567"/>
              </w:tabs>
              <w:spacing w:after="120" w:line="240" w:lineRule="auto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713536" behindDoc="0" locked="0" layoutInCell="1" allowOverlap="1" wp14:anchorId="02F377E5" wp14:editId="67308CE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-1905</wp:posOffset>
                  </wp:positionV>
                  <wp:extent cx="1219200" cy="812165"/>
                  <wp:effectExtent l="0" t="0" r="0" b="6985"/>
                  <wp:wrapNone/>
                  <wp:docPr id="55126685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266858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103" r="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1216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3" w:type="dxa"/>
          </w:tcPr>
          <w:p w14:paraId="266722C7" w14:textId="4C185FC4" w:rsidR="005B47AA" w:rsidRDefault="000603C6">
            <w:pPr>
              <w:tabs>
                <w:tab w:val="left" w:pos="567"/>
              </w:tabs>
              <w:spacing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705344" behindDoc="0" locked="0" layoutInCell="1" allowOverlap="1" wp14:anchorId="478D587F" wp14:editId="54DE7F9A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-1905</wp:posOffset>
                  </wp:positionV>
                  <wp:extent cx="1219200" cy="812165"/>
                  <wp:effectExtent l="0" t="0" r="0" b="6985"/>
                  <wp:wrapNone/>
                  <wp:docPr id="204638926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638926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196" r="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1216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3" w:type="dxa"/>
          </w:tcPr>
          <w:p w14:paraId="31A0B06C" w14:textId="499B33FD" w:rsidR="005B47AA" w:rsidRDefault="00A27341">
            <w:pPr>
              <w:tabs>
                <w:tab w:val="left" w:pos="567"/>
              </w:tabs>
              <w:spacing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726848" behindDoc="0" locked="0" layoutInCell="1" allowOverlap="1" wp14:anchorId="28F9CEE5" wp14:editId="11B80578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-1905</wp:posOffset>
                  </wp:positionV>
                  <wp:extent cx="1219200" cy="812435"/>
                  <wp:effectExtent l="0" t="0" r="0" b="6985"/>
                  <wp:wrapNone/>
                  <wp:docPr id="148236431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364314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271" b="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1243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D4893C" w14:textId="77777777" w:rsidR="00A27341" w:rsidRDefault="00A27341">
            <w:pPr>
              <w:tabs>
                <w:tab w:val="left" w:pos="567"/>
              </w:tabs>
              <w:spacing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</w:p>
          <w:p w14:paraId="5DAE0528" w14:textId="6FC05EE8" w:rsidR="00A27341" w:rsidRDefault="00A27341">
            <w:pPr>
              <w:tabs>
                <w:tab w:val="left" w:pos="567"/>
              </w:tabs>
              <w:spacing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2214" w:type="dxa"/>
          </w:tcPr>
          <w:p w14:paraId="7808B9B4" w14:textId="303D9077" w:rsidR="005B47AA" w:rsidRDefault="00A27341">
            <w:pPr>
              <w:tabs>
                <w:tab w:val="left" w:pos="567"/>
              </w:tabs>
              <w:spacing w:after="120" w:line="240" w:lineRule="auto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720704" behindDoc="0" locked="0" layoutInCell="1" allowOverlap="1" wp14:anchorId="4390B73F" wp14:editId="143E3CA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-1905</wp:posOffset>
                  </wp:positionV>
                  <wp:extent cx="1219200" cy="812435"/>
                  <wp:effectExtent l="0" t="0" r="0" b="6985"/>
                  <wp:wrapNone/>
                  <wp:docPr id="133962393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62393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l="4306" r="4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1243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14" w:type="dxa"/>
          </w:tcPr>
          <w:p w14:paraId="01C916FF" w14:textId="4EBEABBD" w:rsidR="005B47AA" w:rsidRPr="00AD48F7" w:rsidRDefault="000603C6">
            <w:pPr>
              <w:tabs>
                <w:tab w:val="left" w:pos="567"/>
              </w:tabs>
              <w:spacing w:after="120" w:line="240" w:lineRule="auto"/>
              <w:jc w:val="center"/>
              <w:rPr>
                <w:lang w:val="en-GB" w:eastAsia="pt-PT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716608" behindDoc="0" locked="0" layoutInCell="1" allowOverlap="1" wp14:anchorId="6F4A999B" wp14:editId="1BF6B542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13335</wp:posOffset>
                  </wp:positionV>
                  <wp:extent cx="1219200" cy="812165"/>
                  <wp:effectExtent l="0" t="0" r="0" b="6985"/>
                  <wp:wrapNone/>
                  <wp:docPr id="145174007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74007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t="57" b="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1216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B47AA" w14:paraId="4F6A6761" w14:textId="77777777">
        <w:trPr>
          <w:trHeight w:val="539"/>
          <w:jc w:val="center"/>
        </w:trPr>
        <w:tc>
          <w:tcPr>
            <w:tcW w:w="2197" w:type="dxa"/>
          </w:tcPr>
          <w:p w14:paraId="4EF40EA9" w14:textId="37E549B2" w:rsidR="005B47AA" w:rsidRDefault="00474552">
            <w:pPr>
              <w:tabs>
                <w:tab w:val="left" w:pos="567"/>
              </w:tabs>
              <w:spacing w:before="120"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1.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________________</w:t>
            </w:r>
          </w:p>
        </w:tc>
        <w:tc>
          <w:tcPr>
            <w:tcW w:w="2213" w:type="dxa"/>
          </w:tcPr>
          <w:p w14:paraId="03E34BB4" w14:textId="3EC2A3F2" w:rsidR="005B47AA" w:rsidRDefault="00474552">
            <w:pPr>
              <w:tabs>
                <w:tab w:val="left" w:pos="567"/>
              </w:tabs>
              <w:spacing w:before="120"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2.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________________</w:t>
            </w:r>
          </w:p>
        </w:tc>
        <w:tc>
          <w:tcPr>
            <w:tcW w:w="2213" w:type="dxa"/>
          </w:tcPr>
          <w:p w14:paraId="41DBF7DB" w14:textId="08904DF5" w:rsidR="005B47AA" w:rsidRDefault="00474552">
            <w:pPr>
              <w:tabs>
                <w:tab w:val="left" w:pos="567"/>
              </w:tabs>
              <w:spacing w:before="120"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3.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________________</w:t>
            </w:r>
          </w:p>
        </w:tc>
        <w:tc>
          <w:tcPr>
            <w:tcW w:w="2214" w:type="dxa"/>
          </w:tcPr>
          <w:p w14:paraId="2EC060A1" w14:textId="0B490EF2" w:rsidR="005B47AA" w:rsidRDefault="00474552">
            <w:pPr>
              <w:tabs>
                <w:tab w:val="left" w:pos="567"/>
              </w:tabs>
              <w:spacing w:before="120" w:after="120" w:line="24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4.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________________</w:t>
            </w:r>
          </w:p>
        </w:tc>
        <w:tc>
          <w:tcPr>
            <w:tcW w:w="2214" w:type="dxa"/>
          </w:tcPr>
          <w:p w14:paraId="2547D2B0" w14:textId="4BF69BAA" w:rsidR="005B47AA" w:rsidRDefault="00474552">
            <w:pPr>
              <w:tabs>
                <w:tab w:val="left" w:pos="567"/>
              </w:tabs>
              <w:spacing w:before="120" w:after="120" w:line="240" w:lineRule="auto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GB"/>
              </w:rPr>
              <w:t>5.</w:t>
            </w:r>
            <w:r>
              <w:rPr>
                <w:rFonts w:cs="Arial"/>
                <w:color w:val="808080" w:themeColor="background1" w:themeShade="80"/>
                <w:spacing w:val="-20"/>
                <w:lang w:val="en-GB"/>
              </w:rPr>
              <w:t xml:space="preserve"> ________________</w:t>
            </w:r>
          </w:p>
        </w:tc>
      </w:tr>
    </w:tbl>
    <w:p w14:paraId="400CCBFB" w14:textId="6B228549" w:rsidR="005B47AA" w:rsidRDefault="00474552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607040" behindDoc="1" locked="0" layoutInCell="1" allowOverlap="1" wp14:anchorId="0072C3E4" wp14:editId="4DD1A917">
            <wp:simplePos x="0" y="0"/>
            <wp:positionH relativeFrom="column">
              <wp:posOffset>183515</wp:posOffset>
            </wp:positionH>
            <wp:positionV relativeFrom="paragraph">
              <wp:posOffset>193675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9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FA2A8F" w14:textId="1D70C884" w:rsidR="005B47AA" w:rsidRDefault="00474552">
      <w:pPr>
        <w:spacing w:after="0"/>
        <w:ind w:left="284"/>
        <w:jc w:val="both"/>
        <w:rPr>
          <w:b/>
          <w:bCs/>
          <w:color w:val="000000" w:themeColor="text1"/>
          <w:sz w:val="72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F50B816" wp14:editId="56B31C67">
                <wp:simplePos x="0" y="0"/>
                <wp:positionH relativeFrom="margin">
                  <wp:posOffset>184150</wp:posOffset>
                </wp:positionH>
                <wp:positionV relativeFrom="paragraph">
                  <wp:posOffset>-635</wp:posOffset>
                </wp:positionV>
                <wp:extent cx="1591310" cy="344170"/>
                <wp:effectExtent l="0" t="0" r="889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7E0EB86" w14:textId="77777777" w:rsidR="005B47AA" w:rsidRDefault="0047455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0B816" id="_x0000_s1056" type="#_x0000_t202" style="position:absolute;left:0;text-align:left;margin-left:14.5pt;margin-top:-.05pt;width:125.3pt;height:27.1pt;z-index:2516608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" filled="f" stroked="f">
                <v:textbox inset="0,0,0,0">
                  <w:txbxContent>
                    <w:p w14:paraId="37E0EB86" w14:textId="77777777" w:rsidR="005B47AA" w:rsidRDefault="0047455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3F89A4" w14:textId="59C03109" w:rsidR="005B47AA" w:rsidRPr="007D2A91" w:rsidRDefault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055715D" wp14:editId="58EABD5F">
                <wp:extent cx="215900" cy="2159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D08102" w14:textId="77777777" w:rsidR="005B47AA" w:rsidRDefault="0047455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55715D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" fillcolor="#f26c47" stroked="f" strokeweight="1pt">
                <v:textbox inset="0,0,0,0">
                  <w:txbxContent>
                    <w:p w14:paraId="1AD08102" w14:textId="77777777" w:rsidR="005B47AA" w:rsidRDefault="0047455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</w:r>
      <w:r w:rsidRPr="007D2A91">
        <w:rPr>
          <w:rFonts w:cs="Arial"/>
          <w:b/>
          <w:sz w:val="24"/>
          <w:szCs w:val="24"/>
          <w:lang w:val="en-GB"/>
        </w:rPr>
        <w:t>Look at the picture and complete the sentences with the correct preposition</w:t>
      </w:r>
      <w:r>
        <w:rPr>
          <w:rFonts w:cs="Arial"/>
          <w:b/>
          <w:sz w:val="24"/>
          <w:szCs w:val="24"/>
          <w:lang w:val="en-GB"/>
        </w:rPr>
        <w:t>s</w:t>
      </w:r>
      <w:r w:rsidRPr="007D2A91">
        <w:rPr>
          <w:rFonts w:cs="Arial"/>
          <w:b/>
          <w:sz w:val="24"/>
          <w:szCs w:val="24"/>
          <w:lang w:val="en-GB"/>
        </w:rPr>
        <w:t xml:space="preserve"> of place. </w:t>
      </w:r>
    </w:p>
    <w:p w14:paraId="5EA263DF" w14:textId="55FB5691" w:rsidR="005B47AA" w:rsidRPr="007D2A91" w:rsidRDefault="00474552" w:rsidP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 w:rsidRPr="00474552">
        <w:rPr>
          <w:rFonts w:cs="Arial"/>
          <w:b/>
          <w:noProof/>
          <w:sz w:val="24"/>
          <w:szCs w:val="24"/>
          <w:lang w:val="en-GB"/>
        </w:rPr>
        <w:drawing>
          <wp:inline distT="0" distB="0" distL="0" distR="0" wp14:anchorId="2634D597" wp14:editId="38F4805F">
            <wp:extent cx="6120130" cy="1898015"/>
            <wp:effectExtent l="0" t="0" r="0" b="6985"/>
            <wp:docPr id="1718235583" name="Picture 1" descr="A cartoon of a street with shops and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235583" name="Picture 1" descr="A cartoon of a street with shops and buildings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E5734" w14:textId="77777777" w:rsidR="005B47AA" w:rsidRPr="007D2A91" w:rsidRDefault="00474552">
      <w:pPr>
        <w:numPr>
          <w:ilvl w:val="0"/>
          <w:numId w:val="17"/>
        </w:numPr>
        <w:spacing w:after="0" w:line="360" w:lineRule="auto"/>
        <w:ind w:left="567"/>
        <w:jc w:val="both"/>
        <w:rPr>
          <w:bCs/>
          <w:color w:val="000000" w:themeColor="text1"/>
          <w:sz w:val="24"/>
          <w:szCs w:val="24"/>
          <w:lang w:val="en-GB"/>
        </w:rPr>
      </w:pPr>
      <w:r w:rsidRPr="007D2A91">
        <w:rPr>
          <w:bCs/>
          <w:color w:val="000000" w:themeColor="text1"/>
          <w:sz w:val="24"/>
          <w:szCs w:val="24"/>
          <w:lang w:val="en-GB"/>
        </w:rPr>
        <w:t xml:space="preserve">The library is ________ the bank. </w:t>
      </w:r>
    </w:p>
    <w:p w14:paraId="6AC41CA9" w14:textId="092715B6" w:rsidR="005B47AA" w:rsidRPr="007D2A91" w:rsidRDefault="00474552">
      <w:pPr>
        <w:numPr>
          <w:ilvl w:val="0"/>
          <w:numId w:val="17"/>
        </w:numPr>
        <w:spacing w:after="0" w:line="360" w:lineRule="auto"/>
        <w:ind w:left="567"/>
        <w:jc w:val="both"/>
        <w:rPr>
          <w:bCs/>
          <w:color w:val="000000" w:themeColor="text1"/>
          <w:sz w:val="24"/>
          <w:szCs w:val="24"/>
          <w:lang w:val="en-GB"/>
        </w:rPr>
      </w:pPr>
      <w:r w:rsidRPr="007D2A91">
        <w:rPr>
          <w:bCs/>
          <w:color w:val="000000" w:themeColor="text1"/>
          <w:sz w:val="24"/>
          <w:szCs w:val="24"/>
          <w:lang w:val="en-GB"/>
        </w:rPr>
        <w:t xml:space="preserve">The bank is __________ the library and the </w:t>
      </w:r>
      <w:r>
        <w:rPr>
          <w:bCs/>
          <w:color w:val="000000" w:themeColor="text1"/>
          <w:sz w:val="24"/>
          <w:szCs w:val="24"/>
          <w:lang w:val="en-GB"/>
        </w:rPr>
        <w:t>baker’s</w:t>
      </w:r>
      <w:r w:rsidRPr="007D2A91"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008C7722" w14:textId="098C48D9" w:rsidR="005B47AA" w:rsidRPr="007D2A91" w:rsidRDefault="00474552">
      <w:pPr>
        <w:numPr>
          <w:ilvl w:val="0"/>
          <w:numId w:val="17"/>
        </w:numPr>
        <w:spacing w:after="0" w:line="360" w:lineRule="auto"/>
        <w:ind w:left="567"/>
        <w:jc w:val="both"/>
        <w:rPr>
          <w:bCs/>
          <w:color w:val="000000" w:themeColor="text1"/>
          <w:sz w:val="24"/>
          <w:szCs w:val="24"/>
          <w:lang w:val="en-GB"/>
        </w:rPr>
      </w:pPr>
      <w:r w:rsidRPr="007D2A91">
        <w:rPr>
          <w:bCs/>
          <w:color w:val="000000" w:themeColor="text1"/>
          <w:sz w:val="24"/>
          <w:szCs w:val="24"/>
          <w:lang w:val="en-GB"/>
        </w:rPr>
        <w:t xml:space="preserve">The hospital is ___________ the </w:t>
      </w:r>
      <w:r>
        <w:rPr>
          <w:bCs/>
          <w:color w:val="000000" w:themeColor="text1"/>
          <w:sz w:val="24"/>
          <w:szCs w:val="24"/>
          <w:lang w:val="en-GB"/>
        </w:rPr>
        <w:t>library</w:t>
      </w:r>
      <w:r w:rsidRPr="007D2A91"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27C310DF" w14:textId="519F890B" w:rsidR="005B47AA" w:rsidRPr="007D2A91" w:rsidRDefault="0021662B">
      <w:pPr>
        <w:numPr>
          <w:ilvl w:val="0"/>
          <w:numId w:val="17"/>
        </w:numPr>
        <w:spacing w:after="0" w:line="360" w:lineRule="auto"/>
        <w:ind w:left="567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Cs/>
          <w:color w:val="000000" w:themeColor="text1"/>
          <w:sz w:val="24"/>
          <w:szCs w:val="24"/>
          <w:lang w:val="en-GB"/>
        </w:rPr>
        <w:t>The</w:t>
      </w:r>
      <w:r w:rsidR="00474552">
        <w:rPr>
          <w:bCs/>
          <w:color w:val="000000" w:themeColor="text1"/>
          <w:sz w:val="24"/>
          <w:szCs w:val="24"/>
          <w:lang w:val="en-GB"/>
        </w:rPr>
        <w:t xml:space="preserve"> sign</w:t>
      </w:r>
      <w:r w:rsidR="00474552" w:rsidRPr="007D2A91">
        <w:rPr>
          <w:bCs/>
          <w:color w:val="000000" w:themeColor="text1"/>
          <w:sz w:val="24"/>
          <w:szCs w:val="24"/>
          <w:lang w:val="en-GB"/>
        </w:rPr>
        <w:t xml:space="preserve"> </w:t>
      </w:r>
      <w:r>
        <w:rPr>
          <w:bCs/>
          <w:color w:val="000000" w:themeColor="text1"/>
          <w:sz w:val="24"/>
          <w:szCs w:val="24"/>
          <w:lang w:val="en-GB"/>
        </w:rPr>
        <w:t xml:space="preserve">is </w:t>
      </w:r>
      <w:r w:rsidR="00474552" w:rsidRPr="007D2A91">
        <w:rPr>
          <w:bCs/>
          <w:color w:val="000000" w:themeColor="text1"/>
          <w:sz w:val="24"/>
          <w:szCs w:val="24"/>
          <w:lang w:val="en-GB"/>
        </w:rPr>
        <w:t xml:space="preserve">________ </w:t>
      </w:r>
      <w:r>
        <w:rPr>
          <w:bCs/>
          <w:color w:val="000000" w:themeColor="text1"/>
          <w:sz w:val="24"/>
          <w:szCs w:val="24"/>
          <w:lang w:val="en-GB"/>
        </w:rPr>
        <w:t xml:space="preserve">the roof of </w:t>
      </w:r>
      <w:r w:rsidR="00474552" w:rsidRPr="007D2A91">
        <w:rPr>
          <w:bCs/>
          <w:color w:val="000000" w:themeColor="text1"/>
          <w:sz w:val="24"/>
          <w:szCs w:val="24"/>
          <w:lang w:val="en-GB"/>
        </w:rPr>
        <w:t xml:space="preserve">the </w:t>
      </w:r>
      <w:r w:rsidR="00474552">
        <w:rPr>
          <w:bCs/>
          <w:color w:val="000000" w:themeColor="text1"/>
          <w:sz w:val="24"/>
          <w:szCs w:val="24"/>
          <w:lang w:val="en-GB"/>
        </w:rPr>
        <w:t>hospital</w:t>
      </w:r>
      <w:r w:rsidR="00474552" w:rsidRPr="007D2A91"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016AF35D" w14:textId="3DD099D6" w:rsidR="005B47AA" w:rsidRPr="007D2A91" w:rsidRDefault="00474552">
      <w:pPr>
        <w:numPr>
          <w:ilvl w:val="0"/>
          <w:numId w:val="17"/>
        </w:numPr>
        <w:spacing w:after="0" w:line="360" w:lineRule="auto"/>
        <w:ind w:left="567"/>
        <w:jc w:val="both"/>
        <w:rPr>
          <w:bCs/>
          <w:color w:val="000000" w:themeColor="text1"/>
          <w:sz w:val="24"/>
          <w:szCs w:val="24"/>
          <w:lang w:val="en-GB"/>
        </w:rPr>
      </w:pPr>
      <w:r>
        <w:rPr>
          <w:bCs/>
          <w:color w:val="000000" w:themeColor="text1"/>
          <w:sz w:val="24"/>
          <w:szCs w:val="24"/>
          <w:lang w:val="en-GB"/>
        </w:rPr>
        <w:t>There are grey buildings</w:t>
      </w:r>
      <w:r w:rsidRPr="007D2A91">
        <w:rPr>
          <w:bCs/>
          <w:color w:val="000000" w:themeColor="text1"/>
          <w:sz w:val="24"/>
          <w:szCs w:val="24"/>
          <w:lang w:val="en-GB"/>
        </w:rPr>
        <w:t xml:space="preserve"> _________ the </w:t>
      </w:r>
      <w:r>
        <w:rPr>
          <w:bCs/>
          <w:color w:val="000000" w:themeColor="text1"/>
          <w:sz w:val="24"/>
          <w:szCs w:val="24"/>
          <w:lang w:val="en-GB"/>
        </w:rPr>
        <w:t>restaurant</w:t>
      </w:r>
      <w:r w:rsidRPr="007D2A91">
        <w:rPr>
          <w:bCs/>
          <w:color w:val="000000" w:themeColor="text1"/>
          <w:sz w:val="24"/>
          <w:szCs w:val="24"/>
          <w:lang w:val="en-GB"/>
        </w:rPr>
        <w:t xml:space="preserve">. </w:t>
      </w:r>
    </w:p>
    <w:p w14:paraId="4A357304" w14:textId="77777777" w:rsidR="005B47AA" w:rsidRPr="007D2A91" w:rsidRDefault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18DAD865" wp14:editId="1EAC63F9">
                <wp:extent cx="215900" cy="2159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8B30EF" w14:textId="77777777" w:rsidR="005B47AA" w:rsidRDefault="0047455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DAD865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8q0IC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4F8B30EF" w14:textId="77777777" w:rsidR="005B47AA" w:rsidRDefault="0047455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  <w:t>Complete the sentences</w:t>
      </w:r>
      <w:r w:rsidRPr="007D2A91">
        <w:rPr>
          <w:rFonts w:cs="Arial"/>
          <w:b/>
          <w:sz w:val="24"/>
          <w:szCs w:val="24"/>
          <w:lang w:val="en-GB"/>
        </w:rPr>
        <w:t xml:space="preserve"> with the past simple of the verb </w:t>
      </w:r>
      <w:r w:rsidRPr="00856E92">
        <w:rPr>
          <w:rFonts w:cs="Arial"/>
          <w:b/>
          <w:i/>
          <w:iCs/>
          <w:sz w:val="24"/>
          <w:szCs w:val="24"/>
          <w:lang w:val="en-GB"/>
        </w:rPr>
        <w:t>to be</w:t>
      </w:r>
      <w:r w:rsidRPr="007D2A91">
        <w:rPr>
          <w:rFonts w:cs="Arial"/>
          <w:b/>
          <w:sz w:val="24"/>
          <w:szCs w:val="24"/>
          <w:lang w:val="en-GB"/>
        </w:rPr>
        <w:t xml:space="preserve">. </w:t>
      </w:r>
    </w:p>
    <w:p w14:paraId="7F8A2FE0" w14:textId="77777777" w:rsidR="005B47AA" w:rsidRPr="00856E92" w:rsidRDefault="005B47AA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"/>
          <w:szCs w:val="2"/>
          <w:lang w:val="en-US"/>
        </w:rPr>
      </w:pPr>
    </w:p>
    <w:p w14:paraId="735B92E4" w14:textId="5140D44F" w:rsidR="005B47AA" w:rsidRDefault="00856E92" w:rsidP="00856E92">
      <w:pPr>
        <w:pStyle w:val="ListParagraph"/>
        <w:tabs>
          <w:tab w:val="left" w:pos="448"/>
        </w:tabs>
        <w:spacing w:after="120" w:line="360" w:lineRule="auto"/>
        <w:ind w:left="560"/>
        <w:rPr>
          <w:rFonts w:cs="Arial"/>
          <w:b/>
          <w:sz w:val="24"/>
          <w:szCs w:val="24"/>
          <w:lang w:val="en-GB"/>
        </w:rPr>
      </w:pPr>
      <w:r w:rsidRPr="00856E92">
        <w:rPr>
          <w:rFonts w:cs="Arial"/>
          <w:b/>
          <w:bCs/>
          <w:sz w:val="24"/>
          <w:szCs w:val="24"/>
          <w:lang w:val="en-GB"/>
        </w:rPr>
        <w:t>1.</w:t>
      </w:r>
      <w:r>
        <w:rPr>
          <w:rFonts w:cs="Arial"/>
          <w:sz w:val="24"/>
          <w:szCs w:val="24"/>
          <w:lang w:val="en-GB"/>
        </w:rPr>
        <w:t xml:space="preserve"> </w:t>
      </w:r>
      <w:r w:rsidR="00474552" w:rsidRPr="007D2A91">
        <w:rPr>
          <w:rFonts w:cs="Arial"/>
          <w:sz w:val="24"/>
          <w:szCs w:val="24"/>
          <w:lang w:val="en-GB"/>
        </w:rPr>
        <w:t>Mr Jones</w:t>
      </w:r>
      <w:r w:rsidR="00474552">
        <w:rPr>
          <w:rFonts w:cs="Arial"/>
          <w:sz w:val="24"/>
          <w:szCs w:val="24"/>
          <w:lang w:val="en-GB"/>
        </w:rPr>
        <w:t xml:space="preserve"> _____</w:t>
      </w:r>
      <w:r>
        <w:rPr>
          <w:rFonts w:cs="Arial"/>
          <w:sz w:val="24"/>
          <w:szCs w:val="24"/>
          <w:lang w:val="en-GB"/>
        </w:rPr>
        <w:t>__</w:t>
      </w:r>
      <w:r w:rsidR="00474552">
        <w:rPr>
          <w:rFonts w:cs="Arial"/>
          <w:sz w:val="24"/>
          <w:szCs w:val="24"/>
          <w:lang w:val="en-GB"/>
        </w:rPr>
        <w:t xml:space="preserve">__ </w:t>
      </w:r>
      <w:r w:rsidR="00474552" w:rsidRPr="00856E92">
        <w:rPr>
          <w:rFonts w:cs="Arial"/>
          <w:b/>
          <w:bCs/>
          <w:sz w:val="24"/>
          <w:szCs w:val="24"/>
          <w:lang w:val="en-GB"/>
        </w:rPr>
        <w:t>(not)</w:t>
      </w:r>
      <w:r w:rsidR="00474552" w:rsidRPr="007D2A91">
        <w:rPr>
          <w:rFonts w:cs="Arial"/>
          <w:sz w:val="24"/>
          <w:szCs w:val="24"/>
          <w:lang w:val="en-GB"/>
        </w:rPr>
        <w:t xml:space="preserve"> at home last night. </w:t>
      </w:r>
      <w:r w:rsidR="00474552" w:rsidRPr="00856E92">
        <w:rPr>
          <w:rFonts w:cs="Arial"/>
          <w:sz w:val="24"/>
          <w:szCs w:val="24"/>
          <w:lang w:val="en-GB"/>
        </w:rPr>
        <w:t xml:space="preserve">He </w:t>
      </w:r>
      <w:r>
        <w:rPr>
          <w:rFonts w:cs="Arial"/>
          <w:sz w:val="24"/>
          <w:szCs w:val="24"/>
          <w:lang w:val="en-GB"/>
        </w:rPr>
        <w:t xml:space="preserve">_________ </w:t>
      </w:r>
      <w:r w:rsidR="00474552" w:rsidRPr="00856E92">
        <w:rPr>
          <w:rFonts w:cs="Arial"/>
          <w:sz w:val="24"/>
          <w:szCs w:val="24"/>
          <w:lang w:val="en-GB"/>
        </w:rPr>
        <w:t>at the cinema</w:t>
      </w:r>
      <w:r w:rsidR="00474552">
        <w:rPr>
          <w:rFonts w:cs="Arial"/>
          <w:sz w:val="24"/>
          <w:szCs w:val="24"/>
          <w:lang w:val="en-GB"/>
        </w:rPr>
        <w:t xml:space="preserve">. </w:t>
      </w:r>
    </w:p>
    <w:p w14:paraId="1B1F3209" w14:textId="13D2349C" w:rsidR="005B47AA" w:rsidRDefault="00856E92" w:rsidP="00856E92">
      <w:pPr>
        <w:pStyle w:val="ListParagraph"/>
        <w:tabs>
          <w:tab w:val="left" w:pos="448"/>
        </w:tabs>
        <w:spacing w:after="120" w:line="360" w:lineRule="auto"/>
        <w:ind w:left="560"/>
        <w:rPr>
          <w:rFonts w:cs="Arial"/>
          <w:b/>
          <w:sz w:val="24"/>
          <w:szCs w:val="24"/>
          <w:lang w:val="en-GB"/>
        </w:rPr>
      </w:pPr>
      <w:r w:rsidRPr="00856E92">
        <w:rPr>
          <w:rFonts w:cs="Arial"/>
          <w:b/>
          <w:bCs/>
          <w:sz w:val="24"/>
          <w:szCs w:val="24"/>
          <w:lang w:val="en-GB"/>
        </w:rPr>
        <w:t>2.</w:t>
      </w:r>
      <w:r>
        <w:rPr>
          <w:rFonts w:cs="Arial"/>
          <w:sz w:val="24"/>
          <w:szCs w:val="24"/>
          <w:lang w:val="en-GB"/>
        </w:rPr>
        <w:t xml:space="preserve"> </w:t>
      </w:r>
      <w:r w:rsidR="00474552" w:rsidRPr="007D2A91">
        <w:rPr>
          <w:rFonts w:cs="Arial"/>
          <w:sz w:val="24"/>
          <w:szCs w:val="24"/>
          <w:lang w:val="en-GB"/>
        </w:rPr>
        <w:t>I</w:t>
      </w:r>
      <w:r>
        <w:rPr>
          <w:rFonts w:cs="Arial"/>
          <w:sz w:val="24"/>
          <w:szCs w:val="24"/>
          <w:lang w:val="en-GB"/>
        </w:rPr>
        <w:t xml:space="preserve"> _________ </w:t>
      </w:r>
      <w:r w:rsidR="00474552" w:rsidRPr="00856E92">
        <w:rPr>
          <w:rFonts w:cs="Arial"/>
          <w:b/>
          <w:bCs/>
          <w:sz w:val="24"/>
          <w:szCs w:val="24"/>
          <w:lang w:val="en-GB"/>
        </w:rPr>
        <w:t>(not)</w:t>
      </w:r>
      <w:r w:rsidR="00474552" w:rsidRPr="007D2A91">
        <w:rPr>
          <w:rFonts w:cs="Arial"/>
          <w:sz w:val="24"/>
          <w:szCs w:val="24"/>
          <w:lang w:val="en-GB"/>
        </w:rPr>
        <w:t xml:space="preserve"> at school yesterday because I </w:t>
      </w:r>
      <w:r>
        <w:rPr>
          <w:rFonts w:cs="Arial"/>
          <w:sz w:val="24"/>
          <w:szCs w:val="24"/>
          <w:lang w:val="en-GB"/>
        </w:rPr>
        <w:t xml:space="preserve">_________ </w:t>
      </w:r>
      <w:r w:rsidR="00474552" w:rsidRPr="007D2A91">
        <w:rPr>
          <w:rFonts w:cs="Arial"/>
          <w:sz w:val="24"/>
          <w:szCs w:val="24"/>
          <w:lang w:val="en-GB"/>
        </w:rPr>
        <w:t>ill.</w:t>
      </w:r>
    </w:p>
    <w:p w14:paraId="16CF4AD4" w14:textId="7ED64F3A" w:rsidR="005B47AA" w:rsidRDefault="00856E92" w:rsidP="00856E92">
      <w:pPr>
        <w:pStyle w:val="ListParagraph"/>
        <w:tabs>
          <w:tab w:val="left" w:pos="448"/>
        </w:tabs>
        <w:spacing w:after="120" w:line="360" w:lineRule="auto"/>
        <w:ind w:left="560"/>
        <w:rPr>
          <w:rFonts w:cs="Arial"/>
          <w:b/>
          <w:sz w:val="24"/>
          <w:szCs w:val="24"/>
          <w:lang w:val="en-GB"/>
        </w:rPr>
      </w:pPr>
      <w:r w:rsidRPr="00856E92">
        <w:rPr>
          <w:rFonts w:cs="Arial"/>
          <w:b/>
          <w:bCs/>
          <w:sz w:val="24"/>
          <w:szCs w:val="24"/>
          <w:lang w:val="en-GB"/>
        </w:rPr>
        <w:t>3.</w:t>
      </w:r>
      <w:r>
        <w:rPr>
          <w:rFonts w:cs="Arial"/>
          <w:sz w:val="24"/>
          <w:szCs w:val="24"/>
          <w:lang w:val="en-GB"/>
        </w:rPr>
        <w:t xml:space="preserve"> </w:t>
      </w:r>
      <w:r w:rsidR="00474552" w:rsidRPr="007D2A91">
        <w:rPr>
          <w:rFonts w:cs="Arial"/>
          <w:sz w:val="24"/>
          <w:szCs w:val="24"/>
          <w:lang w:val="en-GB"/>
        </w:rPr>
        <w:t xml:space="preserve">My parents </w:t>
      </w:r>
      <w:r>
        <w:rPr>
          <w:rFonts w:cs="Arial"/>
          <w:sz w:val="24"/>
          <w:szCs w:val="24"/>
          <w:lang w:val="en-GB"/>
        </w:rPr>
        <w:t xml:space="preserve">_________ </w:t>
      </w:r>
      <w:r w:rsidR="00474552" w:rsidRPr="00856E92">
        <w:rPr>
          <w:rFonts w:cs="Arial"/>
          <w:b/>
          <w:bCs/>
          <w:sz w:val="24"/>
          <w:szCs w:val="24"/>
          <w:lang w:val="en-GB"/>
        </w:rPr>
        <w:t>(not)</w:t>
      </w:r>
      <w:r w:rsidR="00474552" w:rsidRPr="007D2A91">
        <w:rPr>
          <w:rFonts w:cs="Arial"/>
          <w:sz w:val="24"/>
          <w:szCs w:val="24"/>
          <w:lang w:val="en-GB"/>
        </w:rPr>
        <w:t xml:space="preserve"> at home this morning. </w:t>
      </w:r>
      <w:r w:rsidR="00474552" w:rsidRPr="00856E92">
        <w:rPr>
          <w:rFonts w:cs="Arial"/>
          <w:sz w:val="24"/>
          <w:szCs w:val="24"/>
          <w:lang w:val="en-GB"/>
        </w:rPr>
        <w:t xml:space="preserve">They </w:t>
      </w:r>
      <w:r>
        <w:rPr>
          <w:rFonts w:cs="Arial"/>
          <w:sz w:val="24"/>
          <w:szCs w:val="24"/>
          <w:lang w:val="en-GB"/>
        </w:rPr>
        <w:t xml:space="preserve">_________ </w:t>
      </w:r>
      <w:r w:rsidR="00474552" w:rsidRPr="00856E92">
        <w:rPr>
          <w:rFonts w:cs="Arial"/>
          <w:sz w:val="24"/>
          <w:szCs w:val="24"/>
          <w:lang w:val="en-GB"/>
        </w:rPr>
        <w:t>at the supermarket.</w:t>
      </w:r>
    </w:p>
    <w:p w14:paraId="29766C67" w14:textId="38C842D5" w:rsidR="005B47AA" w:rsidRDefault="00856E92" w:rsidP="00856E92">
      <w:pPr>
        <w:pStyle w:val="ListParagraph"/>
        <w:tabs>
          <w:tab w:val="left" w:pos="448"/>
        </w:tabs>
        <w:spacing w:after="120" w:line="360" w:lineRule="auto"/>
        <w:ind w:left="560"/>
        <w:rPr>
          <w:rFonts w:cs="Arial"/>
          <w:b/>
          <w:sz w:val="24"/>
          <w:szCs w:val="24"/>
          <w:lang w:val="en-GB"/>
        </w:rPr>
      </w:pPr>
      <w:r w:rsidRPr="00856E92">
        <w:rPr>
          <w:rFonts w:cs="Arial"/>
          <w:b/>
          <w:bCs/>
          <w:sz w:val="24"/>
          <w:szCs w:val="24"/>
          <w:lang w:val="en-GB"/>
        </w:rPr>
        <w:t>4.</w:t>
      </w:r>
      <w:r>
        <w:rPr>
          <w:rFonts w:cs="Arial"/>
          <w:sz w:val="24"/>
          <w:szCs w:val="24"/>
          <w:lang w:val="en-GB"/>
        </w:rPr>
        <w:t xml:space="preserve"> “</w:t>
      </w:r>
      <w:r w:rsidR="00474552" w:rsidRPr="007D2A91">
        <w:rPr>
          <w:rFonts w:cs="Arial"/>
          <w:sz w:val="24"/>
          <w:szCs w:val="24"/>
          <w:lang w:val="en-GB"/>
        </w:rPr>
        <w:t xml:space="preserve">Where </w:t>
      </w:r>
      <w:r>
        <w:rPr>
          <w:rFonts w:cs="Arial"/>
          <w:sz w:val="24"/>
          <w:szCs w:val="24"/>
          <w:lang w:val="en-GB"/>
        </w:rPr>
        <w:t xml:space="preserve">_________ </w:t>
      </w:r>
      <w:r w:rsidR="00474552" w:rsidRPr="007D2A91">
        <w:rPr>
          <w:rFonts w:cs="Arial"/>
          <w:sz w:val="24"/>
          <w:szCs w:val="24"/>
          <w:lang w:val="en-GB"/>
        </w:rPr>
        <w:t>you yesterday?</w:t>
      </w:r>
      <w:r>
        <w:rPr>
          <w:rFonts w:cs="Arial"/>
          <w:sz w:val="24"/>
          <w:szCs w:val="24"/>
          <w:lang w:val="en-GB"/>
        </w:rPr>
        <w:t>”</w:t>
      </w:r>
      <w:r w:rsidR="00474552" w:rsidRPr="007D2A91">
        <w:rPr>
          <w:rFonts w:cs="Arial"/>
          <w:sz w:val="24"/>
          <w:szCs w:val="24"/>
          <w:lang w:val="en-GB"/>
        </w:rPr>
        <w:t xml:space="preserve"> </w:t>
      </w:r>
      <w:r w:rsidR="00474552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sz w:val="24"/>
          <w:szCs w:val="24"/>
          <w:lang w:val="en-GB"/>
        </w:rPr>
        <w:t>“</w:t>
      </w:r>
      <w:r w:rsidR="00474552" w:rsidRPr="007D2A91">
        <w:rPr>
          <w:rFonts w:cs="Arial"/>
          <w:sz w:val="24"/>
          <w:szCs w:val="24"/>
          <w:lang w:val="en-GB"/>
        </w:rPr>
        <w:t xml:space="preserve">I </w:t>
      </w:r>
      <w:r>
        <w:rPr>
          <w:rFonts w:cs="Arial"/>
          <w:sz w:val="24"/>
          <w:szCs w:val="24"/>
          <w:lang w:val="en-GB"/>
        </w:rPr>
        <w:t xml:space="preserve">_________ </w:t>
      </w:r>
      <w:r w:rsidR="00474552" w:rsidRPr="007D2A91">
        <w:rPr>
          <w:rFonts w:cs="Arial"/>
          <w:sz w:val="24"/>
          <w:szCs w:val="24"/>
          <w:lang w:val="en-GB"/>
        </w:rPr>
        <w:t>at my grandparents’ house.</w:t>
      </w:r>
      <w:r>
        <w:rPr>
          <w:rFonts w:cs="Arial"/>
          <w:sz w:val="24"/>
          <w:szCs w:val="24"/>
          <w:lang w:val="en-GB"/>
        </w:rPr>
        <w:t>”</w:t>
      </w:r>
    </w:p>
    <w:p w14:paraId="3F296689" w14:textId="3AF65E22" w:rsidR="005B47AA" w:rsidRDefault="00856E92" w:rsidP="00856E92">
      <w:pPr>
        <w:pStyle w:val="ListParagraph"/>
        <w:tabs>
          <w:tab w:val="left" w:pos="448"/>
        </w:tabs>
        <w:spacing w:after="120" w:line="360" w:lineRule="auto"/>
        <w:ind w:left="560"/>
        <w:rPr>
          <w:rFonts w:cs="Arial"/>
          <w:b/>
          <w:sz w:val="24"/>
          <w:szCs w:val="24"/>
          <w:lang w:val="en-GB"/>
        </w:rPr>
      </w:pPr>
      <w:r w:rsidRPr="00856E92">
        <w:rPr>
          <w:rFonts w:cs="Arial"/>
          <w:b/>
          <w:bCs/>
          <w:sz w:val="24"/>
          <w:szCs w:val="24"/>
          <w:lang w:val="en-GB"/>
        </w:rPr>
        <w:t>5.</w:t>
      </w:r>
      <w:r>
        <w:rPr>
          <w:rFonts w:cs="Arial"/>
          <w:sz w:val="24"/>
          <w:szCs w:val="24"/>
          <w:lang w:val="en-GB"/>
        </w:rPr>
        <w:t xml:space="preserve"> “_________ </w:t>
      </w:r>
      <w:r w:rsidR="00474552" w:rsidRPr="007D2A91">
        <w:rPr>
          <w:rFonts w:cs="Arial"/>
          <w:sz w:val="24"/>
          <w:szCs w:val="24"/>
          <w:lang w:val="en-GB"/>
        </w:rPr>
        <w:t>Cathy at the park last Sunday?</w:t>
      </w:r>
      <w:r>
        <w:rPr>
          <w:rFonts w:cs="Arial"/>
          <w:sz w:val="24"/>
          <w:szCs w:val="24"/>
          <w:lang w:val="en-GB"/>
        </w:rPr>
        <w:t>”</w:t>
      </w:r>
      <w:r w:rsidR="00474552" w:rsidRPr="007D2A91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sz w:val="24"/>
          <w:szCs w:val="24"/>
          <w:lang w:val="en-GB"/>
        </w:rPr>
        <w:t xml:space="preserve"> “</w:t>
      </w:r>
      <w:r w:rsidR="00474552" w:rsidRPr="00856E92">
        <w:rPr>
          <w:rFonts w:cs="Arial"/>
          <w:sz w:val="24"/>
          <w:szCs w:val="24"/>
          <w:lang w:val="en-GB"/>
        </w:rPr>
        <w:t xml:space="preserve">No, she </w:t>
      </w:r>
      <w:r>
        <w:rPr>
          <w:rFonts w:cs="Arial"/>
          <w:sz w:val="24"/>
          <w:szCs w:val="24"/>
          <w:lang w:val="en-GB"/>
        </w:rPr>
        <w:t>_________</w:t>
      </w:r>
      <w:r w:rsidR="00474552" w:rsidRPr="00856E92">
        <w:rPr>
          <w:rFonts w:cs="Arial"/>
          <w:sz w:val="24"/>
          <w:szCs w:val="24"/>
          <w:lang w:val="en-GB"/>
        </w:rPr>
        <w:t>.</w:t>
      </w:r>
      <w:r>
        <w:rPr>
          <w:rFonts w:cs="Arial"/>
          <w:sz w:val="24"/>
          <w:szCs w:val="24"/>
          <w:lang w:val="en-GB"/>
        </w:rPr>
        <w:t>”</w:t>
      </w:r>
      <w:r w:rsidR="00474552" w:rsidRPr="00856E92">
        <w:rPr>
          <w:rFonts w:cs="Arial"/>
          <w:sz w:val="24"/>
          <w:szCs w:val="24"/>
          <w:lang w:val="en-GB"/>
        </w:rPr>
        <w:t xml:space="preserve"> </w:t>
      </w:r>
      <w:r w:rsidR="00474552">
        <w:rPr>
          <w:rFonts w:cs="Arial"/>
          <w:sz w:val="24"/>
          <w:szCs w:val="24"/>
          <w:lang w:val="en-GB"/>
        </w:rPr>
        <w:t xml:space="preserve"> </w:t>
      </w:r>
    </w:p>
    <w:p w14:paraId="324F7BAC" w14:textId="77777777" w:rsidR="005B47AA" w:rsidRDefault="005B47AA">
      <w:pPr>
        <w:tabs>
          <w:tab w:val="left" w:pos="851"/>
          <w:tab w:val="right" w:leader="underscore" w:pos="9638"/>
        </w:tabs>
        <w:spacing w:after="120"/>
        <w:rPr>
          <w:sz w:val="18"/>
          <w:szCs w:val="24"/>
          <w:lang w:val="en-US"/>
        </w:rPr>
      </w:pPr>
    </w:p>
    <w:p w14:paraId="2E485086" w14:textId="77777777" w:rsidR="005B47AA" w:rsidRDefault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68413A8" wp14:editId="23F309D2">
                <wp:extent cx="215900" cy="215900"/>
                <wp:effectExtent l="0" t="0" r="0" b="0"/>
                <wp:docPr id="6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AEB316" w14:textId="77777777" w:rsidR="005B47AA" w:rsidRDefault="0047455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8413A8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ZlPjT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3CAEB316" w14:textId="77777777" w:rsidR="005B47AA" w:rsidRDefault="0047455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  <w:t xml:space="preserve">Put the words in order to write correct sentences. </w:t>
      </w:r>
    </w:p>
    <w:p w14:paraId="2745F2C2" w14:textId="77777777" w:rsidR="005B47AA" w:rsidRDefault="0047455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1.</w:t>
      </w:r>
      <w:r>
        <w:rPr>
          <w:rFonts w:cstheme="minorHAnsi"/>
          <w:b/>
          <w:sz w:val="24"/>
          <w:szCs w:val="24"/>
          <w:lang w:val="en-US"/>
        </w:rPr>
        <w:tab/>
      </w:r>
      <w:r w:rsidRPr="007D2A91">
        <w:rPr>
          <w:rFonts w:cstheme="minorHAnsi"/>
          <w:bCs/>
          <w:sz w:val="24"/>
          <w:szCs w:val="24"/>
          <w:lang w:val="en-GB"/>
        </w:rPr>
        <w:t>lots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7D2A91">
        <w:rPr>
          <w:rFonts w:cs="Arial"/>
          <w:bCs/>
          <w:sz w:val="24"/>
          <w:szCs w:val="24"/>
          <w:lang w:val="en-GB"/>
        </w:rPr>
        <w:t>were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7D2A91">
        <w:rPr>
          <w:rFonts w:cs="Arial"/>
          <w:bCs/>
          <w:sz w:val="24"/>
          <w:szCs w:val="24"/>
          <w:lang w:val="en-GB"/>
        </w:rPr>
        <w:t>people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7D2A91">
        <w:rPr>
          <w:rFonts w:cs="Arial"/>
          <w:bCs/>
          <w:sz w:val="24"/>
          <w:szCs w:val="24"/>
          <w:lang w:val="en-GB"/>
        </w:rPr>
        <w:t>There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7D2A91">
        <w:rPr>
          <w:rFonts w:cs="Arial"/>
          <w:bCs/>
          <w:sz w:val="24"/>
          <w:szCs w:val="24"/>
          <w:lang w:val="en-GB"/>
        </w:rPr>
        <w:t>at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7D2A91">
        <w:rPr>
          <w:rFonts w:cs="Arial"/>
          <w:bCs/>
          <w:sz w:val="24"/>
          <w:szCs w:val="24"/>
          <w:lang w:val="en-GB"/>
        </w:rPr>
        <w:t>of / party / the /</w:t>
      </w:r>
      <w:r>
        <w:rPr>
          <w:rFonts w:cs="Arial"/>
          <w:bCs/>
          <w:sz w:val="24"/>
          <w:szCs w:val="24"/>
          <w:lang w:val="en-US"/>
        </w:rPr>
        <w:t>.</w:t>
      </w:r>
    </w:p>
    <w:p w14:paraId="417EBA4B" w14:textId="77777777" w:rsidR="005B47AA" w:rsidRDefault="00474552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35BDA377" w14:textId="138BDDBB" w:rsidR="005B47AA" w:rsidRDefault="0047455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2.</w:t>
      </w:r>
      <w:r>
        <w:rPr>
          <w:rFonts w:cstheme="minorHAnsi"/>
          <w:b/>
          <w:sz w:val="24"/>
          <w:szCs w:val="24"/>
          <w:lang w:val="en-US"/>
        </w:rPr>
        <w:tab/>
      </w:r>
      <w:r w:rsidR="00981685">
        <w:rPr>
          <w:rFonts w:cstheme="minorHAnsi"/>
          <w:bCs/>
          <w:sz w:val="24"/>
          <w:szCs w:val="24"/>
          <w:lang w:val="en-GB"/>
        </w:rPr>
        <w:t>vegetable</w:t>
      </w:r>
      <w:r>
        <w:rPr>
          <w:rFonts w:cs="Arial"/>
          <w:bCs/>
          <w:sz w:val="24"/>
          <w:szCs w:val="24"/>
          <w:lang w:val="en-US"/>
        </w:rPr>
        <w:t xml:space="preserve"> /</w:t>
      </w:r>
      <w:r w:rsidRPr="007D2A91">
        <w:rPr>
          <w:rFonts w:cs="Arial"/>
          <w:bCs/>
          <w:sz w:val="24"/>
          <w:szCs w:val="24"/>
          <w:lang w:val="en-GB"/>
        </w:rPr>
        <w:t xml:space="preserve"> at /</w:t>
      </w:r>
      <w:r w:rsidR="00697325">
        <w:rPr>
          <w:rFonts w:cs="Arial"/>
          <w:bCs/>
          <w:sz w:val="24"/>
          <w:szCs w:val="24"/>
          <w:lang w:val="en-GB"/>
        </w:rPr>
        <w:t xml:space="preserve"> </w:t>
      </w:r>
      <w:r>
        <w:rPr>
          <w:rFonts w:cs="Arial"/>
          <w:bCs/>
          <w:sz w:val="24"/>
          <w:szCs w:val="24"/>
          <w:lang w:val="en-US"/>
        </w:rPr>
        <w:t>w</w:t>
      </w:r>
      <w:r w:rsidR="00981685">
        <w:rPr>
          <w:rFonts w:cs="Arial"/>
          <w:bCs/>
          <w:sz w:val="24"/>
          <w:szCs w:val="24"/>
          <w:lang w:val="en-US"/>
        </w:rPr>
        <w:t>as</w:t>
      </w:r>
      <w:proofErr w:type="spellStart"/>
      <w:r w:rsidRPr="007D2A91">
        <w:rPr>
          <w:rFonts w:cs="Arial"/>
          <w:bCs/>
          <w:sz w:val="24"/>
          <w:szCs w:val="24"/>
          <w:lang w:val="en-GB"/>
        </w:rPr>
        <w:t>n’t</w:t>
      </w:r>
      <w:proofErr w:type="spellEnd"/>
      <w:r>
        <w:rPr>
          <w:rFonts w:cs="Arial"/>
          <w:bCs/>
          <w:sz w:val="24"/>
          <w:szCs w:val="24"/>
          <w:lang w:val="en-US"/>
        </w:rPr>
        <w:t xml:space="preserve"> / </w:t>
      </w:r>
      <w:r w:rsidR="00981685">
        <w:rPr>
          <w:rFonts w:cs="Arial"/>
          <w:bCs/>
          <w:sz w:val="24"/>
          <w:szCs w:val="24"/>
          <w:lang w:val="en-GB"/>
        </w:rPr>
        <w:t>soup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7D2A91">
        <w:rPr>
          <w:rFonts w:cs="Arial"/>
          <w:bCs/>
          <w:sz w:val="24"/>
          <w:szCs w:val="24"/>
          <w:lang w:val="en-GB"/>
        </w:rPr>
        <w:t>There</w:t>
      </w:r>
      <w:r w:rsidR="00981685">
        <w:rPr>
          <w:rFonts w:cs="Arial"/>
          <w:bCs/>
          <w:sz w:val="24"/>
          <w:szCs w:val="24"/>
          <w:lang w:val="en-GB"/>
        </w:rPr>
        <w:t xml:space="preserve"> </w:t>
      </w:r>
      <w:r>
        <w:rPr>
          <w:rFonts w:cs="Arial"/>
          <w:bCs/>
          <w:sz w:val="24"/>
          <w:szCs w:val="24"/>
          <w:lang w:val="en-US"/>
        </w:rPr>
        <w:t xml:space="preserve">/ </w:t>
      </w:r>
      <w:r w:rsidRPr="007D2A91">
        <w:rPr>
          <w:rFonts w:cs="Arial"/>
          <w:bCs/>
          <w:sz w:val="24"/>
          <w:szCs w:val="24"/>
          <w:lang w:val="en-GB"/>
        </w:rPr>
        <w:t>restaurant / the /</w:t>
      </w:r>
      <w:r>
        <w:rPr>
          <w:rFonts w:cs="Arial"/>
          <w:bCs/>
          <w:sz w:val="24"/>
          <w:szCs w:val="24"/>
          <w:lang w:val="en-US"/>
        </w:rPr>
        <w:t>.</w:t>
      </w:r>
    </w:p>
    <w:p w14:paraId="4734EC5D" w14:textId="77777777" w:rsidR="005B47AA" w:rsidRDefault="00474552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45C8759" w14:textId="77C61D01" w:rsidR="005B47AA" w:rsidRDefault="0047455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US" w:eastAsia="en-GB"/>
        </w:rPr>
      </w:pPr>
      <w:r>
        <w:rPr>
          <w:rFonts w:cstheme="minorHAnsi"/>
          <w:b/>
          <w:sz w:val="24"/>
          <w:szCs w:val="24"/>
          <w:lang w:val="en-US"/>
        </w:rPr>
        <w:t>3.</w:t>
      </w:r>
      <w:r>
        <w:rPr>
          <w:rFonts w:cstheme="minorHAnsi"/>
          <w:b/>
          <w:sz w:val="24"/>
          <w:szCs w:val="24"/>
          <w:lang w:val="en-US"/>
        </w:rPr>
        <w:tab/>
      </w:r>
      <w:r w:rsidRPr="007D2A91">
        <w:rPr>
          <w:rFonts w:cstheme="minorHAnsi"/>
          <w:bCs/>
          <w:sz w:val="24"/>
          <w:szCs w:val="24"/>
          <w:lang w:val="en-GB"/>
        </w:rPr>
        <w:t>many</w:t>
      </w:r>
      <w:r>
        <w:rPr>
          <w:rFonts w:cstheme="minorHAnsi"/>
          <w:sz w:val="24"/>
          <w:szCs w:val="24"/>
          <w:lang w:val="en-US"/>
        </w:rPr>
        <w:t xml:space="preserve"> / </w:t>
      </w:r>
      <w:r w:rsidRPr="007D2A91">
        <w:rPr>
          <w:rFonts w:cstheme="minorHAnsi"/>
          <w:sz w:val="24"/>
          <w:szCs w:val="24"/>
          <w:lang w:val="en-GB"/>
        </w:rPr>
        <w:t>there</w:t>
      </w:r>
      <w:r>
        <w:rPr>
          <w:rFonts w:cstheme="minorHAnsi"/>
          <w:sz w:val="24"/>
          <w:szCs w:val="24"/>
          <w:lang w:val="en-US"/>
        </w:rPr>
        <w:t xml:space="preserve"> / </w:t>
      </w:r>
      <w:r w:rsidRPr="007D2A91">
        <w:rPr>
          <w:rFonts w:cstheme="minorHAnsi"/>
          <w:sz w:val="24"/>
          <w:szCs w:val="24"/>
          <w:lang w:val="en-GB"/>
        </w:rPr>
        <w:t>How</w:t>
      </w:r>
      <w:r>
        <w:rPr>
          <w:rFonts w:cstheme="minorHAnsi"/>
          <w:sz w:val="24"/>
          <w:szCs w:val="24"/>
          <w:lang w:val="en-US"/>
        </w:rPr>
        <w:t xml:space="preserve"> / </w:t>
      </w:r>
      <w:r w:rsidRPr="007D2A91">
        <w:rPr>
          <w:rFonts w:cstheme="minorHAnsi"/>
          <w:sz w:val="24"/>
          <w:szCs w:val="24"/>
          <w:lang w:val="en-GB"/>
        </w:rPr>
        <w:t>park</w:t>
      </w:r>
      <w:r>
        <w:rPr>
          <w:rFonts w:cstheme="minorHAnsi"/>
          <w:sz w:val="24"/>
          <w:szCs w:val="24"/>
          <w:lang w:val="en-US"/>
        </w:rPr>
        <w:t xml:space="preserve"> / </w:t>
      </w:r>
      <w:r w:rsidRPr="007D2A91">
        <w:rPr>
          <w:rFonts w:cstheme="minorHAnsi"/>
          <w:sz w:val="24"/>
          <w:szCs w:val="24"/>
          <w:lang w:val="en-GB"/>
        </w:rPr>
        <w:t>were</w:t>
      </w:r>
      <w:r w:rsidR="00981685"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en-US"/>
        </w:rPr>
        <w:t xml:space="preserve">/ </w:t>
      </w:r>
      <w:r w:rsidRPr="007D2A91">
        <w:rPr>
          <w:rFonts w:cstheme="minorHAnsi"/>
          <w:sz w:val="24"/>
          <w:szCs w:val="24"/>
          <w:lang w:val="en-GB"/>
        </w:rPr>
        <w:t>people</w:t>
      </w:r>
      <w:r>
        <w:rPr>
          <w:rFonts w:cstheme="minorHAnsi"/>
          <w:sz w:val="24"/>
          <w:szCs w:val="24"/>
          <w:lang w:val="en-US"/>
        </w:rPr>
        <w:t xml:space="preserve"> / </w:t>
      </w:r>
      <w:r w:rsidRPr="007D2A91">
        <w:rPr>
          <w:rFonts w:cstheme="minorHAnsi"/>
          <w:sz w:val="24"/>
          <w:szCs w:val="24"/>
          <w:lang w:val="en-GB"/>
        </w:rPr>
        <w:t xml:space="preserve">the / at / </w:t>
      </w:r>
      <w:r>
        <w:rPr>
          <w:rFonts w:cs="Arial"/>
          <w:bCs/>
          <w:sz w:val="24"/>
          <w:szCs w:val="24"/>
          <w:lang w:val="en-US"/>
        </w:rPr>
        <w:t>?</w:t>
      </w:r>
    </w:p>
    <w:p w14:paraId="7CC139D2" w14:textId="77777777" w:rsidR="005B47AA" w:rsidRDefault="00474552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BD41AFD" w14:textId="045CC056" w:rsidR="005B47AA" w:rsidRPr="007D2A91" w:rsidRDefault="0047455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>
        <w:rPr>
          <w:rFonts w:cstheme="minorHAnsi"/>
          <w:b/>
          <w:sz w:val="24"/>
          <w:szCs w:val="24"/>
          <w:lang w:val="en-US"/>
        </w:rPr>
        <w:t>4.</w:t>
      </w:r>
      <w:r>
        <w:rPr>
          <w:rFonts w:cstheme="minorHAnsi"/>
          <w:sz w:val="24"/>
          <w:szCs w:val="24"/>
          <w:lang w:val="en-US"/>
        </w:rPr>
        <w:t xml:space="preserve"> </w:t>
      </w:r>
      <w:r w:rsidRPr="007D2A91">
        <w:rPr>
          <w:rFonts w:cstheme="minorHAnsi"/>
          <w:sz w:val="24"/>
          <w:szCs w:val="24"/>
          <w:lang w:val="en-GB"/>
        </w:rPr>
        <w:t>a</w:t>
      </w:r>
      <w:r>
        <w:rPr>
          <w:rFonts w:cstheme="minorHAnsi"/>
          <w:sz w:val="24"/>
          <w:szCs w:val="24"/>
          <w:lang w:val="en-US"/>
        </w:rPr>
        <w:t xml:space="preserve"> / </w:t>
      </w:r>
      <w:r w:rsidRPr="007D2A91">
        <w:rPr>
          <w:rFonts w:cstheme="minorHAnsi"/>
          <w:sz w:val="24"/>
          <w:szCs w:val="24"/>
          <w:lang w:val="en-GB"/>
        </w:rPr>
        <w:t xml:space="preserve">clown </w:t>
      </w:r>
      <w:r>
        <w:rPr>
          <w:rFonts w:cstheme="minorHAnsi"/>
          <w:sz w:val="24"/>
          <w:szCs w:val="24"/>
          <w:lang w:val="en-US"/>
        </w:rPr>
        <w:t xml:space="preserve">/ </w:t>
      </w:r>
      <w:r w:rsidRPr="007D2A91">
        <w:rPr>
          <w:rFonts w:cstheme="minorHAnsi"/>
          <w:sz w:val="24"/>
          <w:szCs w:val="24"/>
          <w:lang w:val="en-GB"/>
        </w:rPr>
        <w:t>W</w:t>
      </w:r>
      <w:r w:rsidR="00697325">
        <w:rPr>
          <w:rFonts w:cstheme="minorHAnsi"/>
          <w:sz w:val="24"/>
          <w:szCs w:val="24"/>
          <w:lang w:val="en-GB"/>
        </w:rPr>
        <w:t>as</w:t>
      </w:r>
      <w:r>
        <w:rPr>
          <w:rFonts w:cstheme="minorHAnsi"/>
          <w:sz w:val="24"/>
          <w:szCs w:val="24"/>
          <w:lang w:val="en-US"/>
        </w:rPr>
        <w:t xml:space="preserve"> / the</w:t>
      </w:r>
      <w:r w:rsidRPr="007D2A91">
        <w:rPr>
          <w:rFonts w:cstheme="minorHAnsi"/>
          <w:sz w:val="24"/>
          <w:szCs w:val="24"/>
          <w:lang w:val="en-GB"/>
        </w:rPr>
        <w:t>re</w:t>
      </w:r>
      <w:r>
        <w:rPr>
          <w:rFonts w:cstheme="minorHAnsi"/>
          <w:sz w:val="24"/>
          <w:szCs w:val="24"/>
          <w:lang w:val="en-US"/>
        </w:rPr>
        <w:t xml:space="preserve"> /</w:t>
      </w:r>
      <w:r>
        <w:rPr>
          <w:rFonts w:cs="Arial"/>
          <w:bCs/>
          <w:sz w:val="24"/>
          <w:szCs w:val="24"/>
          <w:lang w:val="en-US"/>
        </w:rPr>
        <w:t xml:space="preserve"> </w:t>
      </w:r>
      <w:r w:rsidRPr="007D2A91">
        <w:rPr>
          <w:rFonts w:cs="Arial"/>
          <w:bCs/>
          <w:sz w:val="24"/>
          <w:szCs w:val="24"/>
          <w:lang w:val="en-GB"/>
        </w:rPr>
        <w:t>?</w:t>
      </w:r>
    </w:p>
    <w:p w14:paraId="331C0C64" w14:textId="77777777" w:rsidR="005B47AA" w:rsidRDefault="00474552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6141FCF" w14:textId="5CF06131" w:rsidR="005B47AA" w:rsidRPr="007D2A91" w:rsidRDefault="0047455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>
        <w:rPr>
          <w:rFonts w:cstheme="minorHAnsi"/>
          <w:b/>
          <w:sz w:val="24"/>
          <w:szCs w:val="24"/>
          <w:lang w:val="en-US"/>
        </w:rPr>
        <w:t>5.</w:t>
      </w:r>
      <w:r>
        <w:rPr>
          <w:rFonts w:cstheme="minorHAnsi"/>
          <w:b/>
          <w:sz w:val="24"/>
          <w:szCs w:val="24"/>
          <w:lang w:val="en-US"/>
        </w:rPr>
        <w:tab/>
      </w:r>
      <w:r w:rsidRPr="007D2A91">
        <w:rPr>
          <w:rFonts w:cstheme="minorHAnsi"/>
          <w:bCs/>
          <w:sz w:val="24"/>
          <w:szCs w:val="24"/>
          <w:lang w:val="en-GB"/>
        </w:rPr>
        <w:t>weren’t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7D2A91">
        <w:rPr>
          <w:rFonts w:cs="Arial"/>
          <w:bCs/>
          <w:sz w:val="24"/>
          <w:szCs w:val="24"/>
          <w:lang w:val="en-GB"/>
        </w:rPr>
        <w:t>at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7D2A91">
        <w:rPr>
          <w:rFonts w:cs="Arial"/>
          <w:bCs/>
          <w:sz w:val="24"/>
          <w:szCs w:val="24"/>
          <w:lang w:val="en-GB"/>
        </w:rPr>
        <w:t>the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7D2A91">
        <w:rPr>
          <w:rFonts w:cs="Arial"/>
          <w:bCs/>
          <w:sz w:val="24"/>
          <w:szCs w:val="24"/>
          <w:lang w:val="en-GB"/>
        </w:rPr>
        <w:t xml:space="preserve">There </w:t>
      </w:r>
      <w:r>
        <w:rPr>
          <w:rFonts w:cs="Arial"/>
          <w:bCs/>
          <w:sz w:val="24"/>
          <w:szCs w:val="24"/>
          <w:lang w:val="en-US"/>
        </w:rPr>
        <w:t>/</w:t>
      </w:r>
      <w:r w:rsidRPr="007D2A91">
        <w:rPr>
          <w:rFonts w:cs="Arial"/>
          <w:bCs/>
          <w:sz w:val="24"/>
          <w:szCs w:val="24"/>
          <w:lang w:val="en-GB"/>
        </w:rPr>
        <w:t xml:space="preserve"> any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="00697325">
        <w:rPr>
          <w:rFonts w:cs="Arial"/>
          <w:bCs/>
          <w:sz w:val="24"/>
          <w:szCs w:val="24"/>
          <w:lang w:val="en-GB"/>
        </w:rPr>
        <w:t>magicians</w:t>
      </w:r>
      <w:r w:rsidRPr="007D2A91">
        <w:rPr>
          <w:rFonts w:cs="Arial"/>
          <w:bCs/>
          <w:sz w:val="24"/>
          <w:szCs w:val="24"/>
          <w:lang w:val="en-GB"/>
        </w:rPr>
        <w:t xml:space="preserve"> </w:t>
      </w:r>
      <w:r>
        <w:rPr>
          <w:rFonts w:cs="Arial"/>
          <w:bCs/>
          <w:sz w:val="24"/>
          <w:szCs w:val="24"/>
          <w:lang w:val="en-US"/>
        </w:rPr>
        <w:t xml:space="preserve">/ </w:t>
      </w:r>
      <w:r w:rsidRPr="007D2A91">
        <w:rPr>
          <w:rFonts w:cs="Arial"/>
          <w:bCs/>
          <w:sz w:val="24"/>
          <w:szCs w:val="24"/>
          <w:lang w:val="en-GB"/>
        </w:rPr>
        <w:t xml:space="preserve">party /. </w:t>
      </w:r>
    </w:p>
    <w:p w14:paraId="5D152CFA" w14:textId="77777777" w:rsidR="005B47AA" w:rsidRDefault="00474552">
      <w:pPr>
        <w:tabs>
          <w:tab w:val="right" w:leader="underscore" w:pos="9639"/>
        </w:tabs>
        <w:spacing w:before="40" w:after="0"/>
        <w:ind w:left="851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06B586D" w14:textId="77777777" w:rsidR="005B47AA" w:rsidRDefault="005B47AA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14:paraId="012C0CC4" w14:textId="77777777" w:rsidR="005B47AA" w:rsidRDefault="00474552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DCC8572" wp14:editId="6A283D2E">
                <wp:extent cx="215900" cy="215900"/>
                <wp:effectExtent l="0" t="0" r="0" b="0"/>
                <wp:docPr id="6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EA123" w14:textId="77777777" w:rsidR="005B47AA" w:rsidRDefault="0047455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DCC8572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pI/Ny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7E5EA123" w14:textId="77777777" w:rsidR="005B47AA" w:rsidRDefault="0047455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  <w:t xml:space="preserve">Complete the </w:t>
      </w:r>
      <w:r w:rsidRPr="007D2A91">
        <w:rPr>
          <w:rFonts w:cs="Arial"/>
          <w:b/>
          <w:sz w:val="24"/>
          <w:szCs w:val="24"/>
          <w:lang w:val="en-GB"/>
        </w:rPr>
        <w:t>table</w:t>
      </w:r>
      <w:r>
        <w:rPr>
          <w:rFonts w:cs="Arial"/>
          <w:b/>
          <w:sz w:val="24"/>
          <w:szCs w:val="24"/>
          <w:lang w:val="en-US"/>
        </w:rPr>
        <w:t xml:space="preserve"> with </w:t>
      </w:r>
      <w:r w:rsidRPr="007D2A91">
        <w:rPr>
          <w:rFonts w:cs="Arial"/>
          <w:b/>
          <w:sz w:val="24"/>
          <w:szCs w:val="24"/>
          <w:lang w:val="en-GB"/>
        </w:rPr>
        <w:t>adverbs of manner</w:t>
      </w:r>
      <w:r>
        <w:rPr>
          <w:rFonts w:cs="Arial"/>
          <w:b/>
          <w:sz w:val="24"/>
          <w:szCs w:val="24"/>
          <w:lang w:val="en-US"/>
        </w:rPr>
        <w:t xml:space="preserve">. </w:t>
      </w:r>
    </w:p>
    <w:tbl>
      <w:tblPr>
        <w:tblStyle w:val="TableGrid"/>
        <w:tblW w:w="0" w:type="auto"/>
        <w:tblInd w:w="642" w:type="dxa"/>
        <w:tblLook w:val="04A0" w:firstRow="1" w:lastRow="0" w:firstColumn="1" w:lastColumn="0" w:noHBand="0" w:noVBand="1"/>
      </w:tblPr>
      <w:tblGrid>
        <w:gridCol w:w="1770"/>
        <w:gridCol w:w="2490"/>
      </w:tblGrid>
      <w:tr w:rsidR="005B47AA" w14:paraId="060A041C" w14:textId="77777777" w:rsidTr="00856E92">
        <w:tc>
          <w:tcPr>
            <w:tcW w:w="1770" w:type="dxa"/>
            <w:shd w:val="clear" w:color="auto" w:fill="D9D9D9" w:themeFill="background1" w:themeFillShade="D9"/>
          </w:tcPr>
          <w:p w14:paraId="11F27367" w14:textId="77777777" w:rsidR="005B47AA" w:rsidRDefault="00474552">
            <w:pPr>
              <w:tabs>
                <w:tab w:val="left" w:pos="851"/>
                <w:tab w:val="right" w:leader="underscore" w:pos="9638"/>
              </w:tabs>
              <w:spacing w:after="12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Adjective</w:t>
            </w:r>
            <w:proofErr w:type="spellEnd"/>
          </w:p>
        </w:tc>
        <w:tc>
          <w:tcPr>
            <w:tcW w:w="2490" w:type="dxa"/>
            <w:shd w:val="clear" w:color="auto" w:fill="D9D9D9" w:themeFill="background1" w:themeFillShade="D9"/>
          </w:tcPr>
          <w:p w14:paraId="1D41F2BD" w14:textId="77777777" w:rsidR="005B47AA" w:rsidRDefault="00474552">
            <w:pPr>
              <w:tabs>
                <w:tab w:val="left" w:pos="851"/>
                <w:tab w:val="right" w:leader="underscore" w:pos="9638"/>
              </w:tabs>
              <w:spacing w:after="12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Adverbs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of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manner</w:t>
            </w:r>
            <w:proofErr w:type="spellEnd"/>
          </w:p>
        </w:tc>
      </w:tr>
      <w:tr w:rsidR="005B47AA" w14:paraId="77C4C248" w14:textId="77777777" w:rsidTr="00856E92">
        <w:tc>
          <w:tcPr>
            <w:tcW w:w="1770" w:type="dxa"/>
          </w:tcPr>
          <w:p w14:paraId="494C4DEC" w14:textId="521C5811" w:rsidR="005B47AA" w:rsidRDefault="0069732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</w:rPr>
            </w:pPr>
            <w:r w:rsidRPr="00697325">
              <w:rPr>
                <w:b/>
                <w:bCs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74552">
              <w:rPr>
                <w:sz w:val="24"/>
                <w:szCs w:val="24"/>
              </w:rPr>
              <w:t>easy</w:t>
            </w:r>
            <w:proofErr w:type="spellEnd"/>
          </w:p>
        </w:tc>
        <w:tc>
          <w:tcPr>
            <w:tcW w:w="2490" w:type="dxa"/>
          </w:tcPr>
          <w:p w14:paraId="0F562B38" w14:textId="77777777" w:rsidR="005B47AA" w:rsidRDefault="005B47AA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5B47AA" w14:paraId="5B8DAC98" w14:textId="77777777" w:rsidTr="00856E92">
        <w:tc>
          <w:tcPr>
            <w:tcW w:w="1770" w:type="dxa"/>
          </w:tcPr>
          <w:p w14:paraId="525E342C" w14:textId="7BB59923" w:rsidR="005B47AA" w:rsidRDefault="0069732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</w:rPr>
            </w:pPr>
            <w:r w:rsidRPr="00697325">
              <w:rPr>
                <w:b/>
                <w:bCs/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74552">
              <w:rPr>
                <w:sz w:val="24"/>
                <w:szCs w:val="24"/>
              </w:rPr>
              <w:t>quick</w:t>
            </w:r>
            <w:proofErr w:type="spellEnd"/>
          </w:p>
        </w:tc>
        <w:tc>
          <w:tcPr>
            <w:tcW w:w="2490" w:type="dxa"/>
          </w:tcPr>
          <w:p w14:paraId="03046B1B" w14:textId="77777777" w:rsidR="005B47AA" w:rsidRDefault="005B47AA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5B47AA" w14:paraId="1F27AA0E" w14:textId="77777777" w:rsidTr="00856E92">
        <w:tc>
          <w:tcPr>
            <w:tcW w:w="1770" w:type="dxa"/>
          </w:tcPr>
          <w:p w14:paraId="65232F7E" w14:textId="61EA61EF" w:rsidR="005B47AA" w:rsidRDefault="0069732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</w:rPr>
            </w:pPr>
            <w:r w:rsidRPr="00697325">
              <w:rPr>
                <w:b/>
                <w:bCs/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74552">
              <w:rPr>
                <w:sz w:val="24"/>
                <w:szCs w:val="24"/>
              </w:rPr>
              <w:t>comfortable</w:t>
            </w:r>
            <w:proofErr w:type="spellEnd"/>
          </w:p>
        </w:tc>
        <w:tc>
          <w:tcPr>
            <w:tcW w:w="2490" w:type="dxa"/>
          </w:tcPr>
          <w:p w14:paraId="11E1D150" w14:textId="77777777" w:rsidR="005B47AA" w:rsidRDefault="005B47AA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5B47AA" w14:paraId="5C8D7128" w14:textId="77777777" w:rsidTr="00856E92">
        <w:tc>
          <w:tcPr>
            <w:tcW w:w="1770" w:type="dxa"/>
          </w:tcPr>
          <w:p w14:paraId="4FB39335" w14:textId="78D87620" w:rsidR="005B47AA" w:rsidRDefault="0069732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</w:rPr>
            </w:pPr>
            <w:r w:rsidRPr="00697325">
              <w:rPr>
                <w:b/>
                <w:bCs/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 xml:space="preserve"> </w:t>
            </w:r>
            <w:r w:rsidR="00474552">
              <w:rPr>
                <w:sz w:val="24"/>
                <w:szCs w:val="24"/>
              </w:rPr>
              <w:t>slow</w:t>
            </w:r>
          </w:p>
        </w:tc>
        <w:tc>
          <w:tcPr>
            <w:tcW w:w="2490" w:type="dxa"/>
          </w:tcPr>
          <w:p w14:paraId="372333F8" w14:textId="77777777" w:rsidR="005B47AA" w:rsidRDefault="005B47AA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5B47AA" w14:paraId="01ECE485" w14:textId="77777777" w:rsidTr="00856E92">
        <w:tc>
          <w:tcPr>
            <w:tcW w:w="1770" w:type="dxa"/>
          </w:tcPr>
          <w:p w14:paraId="393AF0FC" w14:textId="163BCCDB" w:rsidR="005B47AA" w:rsidRDefault="00697325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</w:rPr>
            </w:pPr>
            <w:r w:rsidRPr="00697325">
              <w:rPr>
                <w:b/>
                <w:bCs/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 xml:space="preserve"> </w:t>
            </w:r>
            <w:r w:rsidR="00474552">
              <w:rPr>
                <w:sz w:val="24"/>
                <w:szCs w:val="24"/>
              </w:rPr>
              <w:t>real</w:t>
            </w:r>
          </w:p>
        </w:tc>
        <w:tc>
          <w:tcPr>
            <w:tcW w:w="2490" w:type="dxa"/>
          </w:tcPr>
          <w:p w14:paraId="253BCB24" w14:textId="77777777" w:rsidR="005B47AA" w:rsidRDefault="005B47AA">
            <w:pPr>
              <w:tabs>
                <w:tab w:val="left" w:pos="851"/>
                <w:tab w:val="right" w:leader="underscore" w:pos="9638"/>
              </w:tabs>
              <w:spacing w:after="120"/>
              <w:rPr>
                <w:sz w:val="24"/>
                <w:szCs w:val="24"/>
                <w:lang w:val="en-US"/>
              </w:rPr>
            </w:pPr>
          </w:p>
        </w:tc>
      </w:tr>
    </w:tbl>
    <w:p w14:paraId="78077DE2" w14:textId="77777777" w:rsidR="005B47AA" w:rsidRDefault="005B47AA">
      <w:pPr>
        <w:tabs>
          <w:tab w:val="left" w:pos="851"/>
          <w:tab w:val="right" w:leader="underscore" w:pos="9638"/>
        </w:tabs>
        <w:spacing w:after="120"/>
        <w:ind w:left="851" w:hanging="284"/>
        <w:rPr>
          <w:sz w:val="24"/>
          <w:szCs w:val="24"/>
          <w:lang w:val="en-US"/>
        </w:rPr>
      </w:pPr>
    </w:p>
    <w:p w14:paraId="52753074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4D0AB87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04514EA3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3E42689B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14B3CE4A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50FDA767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851F354" w14:textId="77777777" w:rsidR="00856E92" w:rsidRDefault="00856E92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2E0BEEF0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1ADA42D5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4242B075" w14:textId="02B09224" w:rsidR="005B47AA" w:rsidRDefault="00856E92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24BFF497" wp14:editId="4A5F7288">
                <wp:simplePos x="0" y="0"/>
                <wp:positionH relativeFrom="column">
                  <wp:posOffset>-296545</wp:posOffset>
                </wp:positionH>
                <wp:positionV relativeFrom="paragraph">
                  <wp:posOffset>-553085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BD764FA" w14:textId="77777777" w:rsidR="005B47AA" w:rsidRDefault="0047455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7149AF12" w14:textId="77777777" w:rsidR="005B47AA" w:rsidRDefault="005B47AA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FF497" id="_x0000_s1061" type="#_x0000_t202" style="position:absolute;left:0;text-align:left;margin-left:-23.35pt;margin-top:-43.55pt;width:272.05pt;height:49.4pt;z-index: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" filled="f" stroked="f">
                <v:textbox inset="2mm,0,2mm,0">
                  <w:txbxContent>
                    <w:p w14:paraId="5BD764FA" w14:textId="77777777" w:rsidR="005B47AA" w:rsidRDefault="0047455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7149AF12" w14:textId="77777777" w:rsidR="005B47AA" w:rsidRDefault="005B47AA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55836C8E" wp14:editId="5938D8CB">
                <wp:simplePos x="0" y="0"/>
                <wp:positionH relativeFrom="column">
                  <wp:posOffset>-761365</wp:posOffset>
                </wp:positionH>
                <wp:positionV relativeFrom="paragraph">
                  <wp:posOffset>-762000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A6481" id="Rectangle 6" o:spid="_x0000_s1026" style="position:absolute;margin-left:-59.95pt;margin-top:-60pt;width:283.45pt;height:86.15pt;z-index:25159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page" w:tblpX="697" w:tblpY="227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56E92" w14:paraId="12971AE4" w14:textId="77777777" w:rsidTr="00856E92">
        <w:tc>
          <w:tcPr>
            <w:tcW w:w="6426" w:type="dxa"/>
            <w:gridSpan w:val="2"/>
          </w:tcPr>
          <w:p w14:paraId="61146684" w14:textId="77777777" w:rsidR="00856E92" w:rsidRDefault="00856E92" w:rsidP="00856E9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6ADCEE3" w14:textId="77777777" w:rsidR="00856E92" w:rsidRDefault="00856E92" w:rsidP="00856E9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4E6BAC0" w14:textId="77777777" w:rsidR="00856E92" w:rsidRDefault="00856E92" w:rsidP="00856E9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856E92" w14:paraId="70B8A33E" w14:textId="77777777" w:rsidTr="00856E92">
        <w:tc>
          <w:tcPr>
            <w:tcW w:w="3213" w:type="dxa"/>
          </w:tcPr>
          <w:p w14:paraId="49EF46B6" w14:textId="77777777" w:rsidR="00856E92" w:rsidRDefault="00856E92" w:rsidP="00856E9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B78A28F" w14:textId="77777777" w:rsidR="00856E92" w:rsidRDefault="00856E92" w:rsidP="00856E9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5E013E1C" w14:textId="77777777" w:rsidR="00856E92" w:rsidRDefault="00856E92" w:rsidP="00856E9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378527F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0A018B63" w14:textId="77777777" w:rsidR="005B47AA" w:rsidRDefault="005B47AA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20DB1608" w14:textId="57844E29" w:rsidR="005B47AA" w:rsidRPr="00856E92" w:rsidRDefault="00474552">
      <w:pPr>
        <w:tabs>
          <w:tab w:val="left" w:pos="567"/>
        </w:tabs>
        <w:spacing w:before="120" w:after="0" w:line="240" w:lineRule="auto"/>
        <w:ind w:left="567" w:hanging="567"/>
        <w:rPr>
          <w:b/>
          <w:bCs/>
          <w:color w:val="000000" w:themeColor="text1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89F55E3" wp14:editId="23AEC227">
                <wp:extent cx="215900" cy="215900"/>
                <wp:effectExtent l="0" t="0" r="0" b="0"/>
                <wp:docPr id="19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8A1972" w14:textId="77777777" w:rsidR="005B47AA" w:rsidRDefault="0047455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89F55E3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4lv2&#10;Co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2E8A1972" w14:textId="77777777" w:rsidR="005B47AA" w:rsidRDefault="0047455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  <w:t xml:space="preserve">Imagine </w:t>
      </w:r>
      <w:r w:rsidRPr="007D2A91">
        <w:rPr>
          <w:rFonts w:cs="Arial"/>
          <w:b/>
          <w:sz w:val="24"/>
          <w:szCs w:val="24"/>
          <w:lang w:val="en-GB"/>
        </w:rPr>
        <w:t xml:space="preserve">you are telling a friend about a great restaurant you were </w:t>
      </w:r>
      <w:r w:rsidR="00856E92">
        <w:rPr>
          <w:rFonts w:cs="Arial"/>
          <w:b/>
          <w:sz w:val="24"/>
          <w:szCs w:val="24"/>
          <w:lang w:val="en-GB"/>
        </w:rPr>
        <w:t xml:space="preserve">at </w:t>
      </w:r>
      <w:r w:rsidRPr="007D2A91">
        <w:rPr>
          <w:rFonts w:cs="Arial"/>
          <w:b/>
          <w:sz w:val="24"/>
          <w:szCs w:val="24"/>
          <w:lang w:val="en-GB"/>
        </w:rPr>
        <w:t xml:space="preserve">last evening. </w:t>
      </w:r>
      <w:r w:rsidRPr="00856E92">
        <w:rPr>
          <w:rFonts w:cs="Arial"/>
          <w:b/>
          <w:sz w:val="24"/>
          <w:szCs w:val="24"/>
          <w:lang w:val="en-GB"/>
        </w:rPr>
        <w:t xml:space="preserve">Use the information in the box. </w:t>
      </w:r>
    </w:p>
    <w:p w14:paraId="0FE8E6EF" w14:textId="10A75433" w:rsidR="005B47AA" w:rsidRDefault="00474552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25B2019" wp14:editId="7CEB0EF5">
                <wp:simplePos x="0" y="0"/>
                <wp:positionH relativeFrom="column">
                  <wp:posOffset>1683385</wp:posOffset>
                </wp:positionH>
                <wp:positionV relativeFrom="paragraph">
                  <wp:posOffset>180340</wp:posOffset>
                </wp:positionV>
                <wp:extent cx="5022850" cy="4743450"/>
                <wp:effectExtent l="0" t="0" r="25400" b="19050"/>
                <wp:wrapSquare wrapText="bothSides"/>
                <wp:docPr id="676" name="Text Box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0" cy="4743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14:paraId="07EF15DB" w14:textId="77777777" w:rsidR="005B47AA" w:rsidRDefault="00474552">
                            <w:pPr>
                              <w:tabs>
                                <w:tab w:val="right" w:leader="underscore" w:pos="9639"/>
                              </w:tabs>
                              <w:spacing w:before="120" w:after="240" w:line="480" w:lineRule="auto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B2019" id="Text Box 676" o:spid="_x0000_s1063" type="#_x0000_t202" style="position:absolute;left:0;text-align:left;margin-left:132.55pt;margin-top:14.2pt;width:395.5pt;height:373.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" filled="f" strokecolor="#d8d8d8 [2732]" strokeweight=".5pt">
                <v:textbox>
                  <w:txbxContent>
                    <w:p w14:paraId="07EF15DB" w14:textId="77777777" w:rsidR="005B47AA" w:rsidRDefault="00474552">
                      <w:pPr>
                        <w:tabs>
                          <w:tab w:val="right" w:leader="underscore" w:pos="9639"/>
                        </w:tabs>
                        <w:spacing w:before="120" w:after="240" w:line="480" w:lineRule="auto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0A9CFD4" wp14:editId="2ED0E491">
                <wp:simplePos x="0" y="0"/>
                <wp:positionH relativeFrom="column">
                  <wp:posOffset>-215265</wp:posOffset>
                </wp:positionH>
                <wp:positionV relativeFrom="paragraph">
                  <wp:posOffset>206375</wp:posOffset>
                </wp:positionV>
                <wp:extent cx="1628775" cy="2800350"/>
                <wp:effectExtent l="4445" t="4445" r="5080" b="14605"/>
                <wp:wrapSquare wrapText="bothSides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280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47FB095" w14:textId="3FEA99EF" w:rsidR="005B47AA" w:rsidRPr="007D2A91" w:rsidRDefault="00474552">
                            <w:pPr>
                              <w:rPr>
                                <w:lang w:val="en-GB"/>
                              </w:rPr>
                            </w:pPr>
                            <w:r w:rsidRPr="00856E92">
                              <w:rPr>
                                <w:b/>
                                <w:bCs/>
                                <w:lang w:val="en-GB"/>
                              </w:rPr>
                              <w:t>Restaurant:</w:t>
                            </w:r>
                            <w:r w:rsidRPr="007D2A91">
                              <w:rPr>
                                <w:lang w:val="en-GB"/>
                              </w:rPr>
                              <w:t xml:space="preserve"> Giorgio’s (</w:t>
                            </w:r>
                            <w:r w:rsidR="00B447D6" w:rsidRPr="007D2A91">
                              <w:rPr>
                                <w:lang w:val="en-GB"/>
                              </w:rPr>
                              <w:t>Italian</w:t>
                            </w:r>
                            <w:r w:rsidRPr="007D2A91">
                              <w:rPr>
                                <w:lang w:val="en-GB"/>
                              </w:rPr>
                              <w:t>)</w:t>
                            </w:r>
                          </w:p>
                          <w:p w14:paraId="51A619EC" w14:textId="77777777" w:rsidR="005B47AA" w:rsidRPr="007D2A91" w:rsidRDefault="00474552">
                            <w:pPr>
                              <w:rPr>
                                <w:lang w:val="en-GB"/>
                              </w:rPr>
                            </w:pPr>
                            <w:r w:rsidRPr="00856E92">
                              <w:rPr>
                                <w:b/>
                                <w:bCs/>
                                <w:lang w:val="en-GB"/>
                              </w:rPr>
                              <w:t>Location:</w:t>
                            </w:r>
                            <w:r w:rsidRPr="007D2A91">
                              <w:rPr>
                                <w:lang w:val="en-GB"/>
                              </w:rPr>
                              <w:t xml:space="preserve"> London</w:t>
                            </w:r>
                          </w:p>
                          <w:p w14:paraId="6C3D4BBF" w14:textId="77777777" w:rsidR="005B47AA" w:rsidRPr="007D2A91" w:rsidRDefault="00474552">
                            <w:pPr>
                              <w:rPr>
                                <w:lang w:val="en-GB"/>
                              </w:rPr>
                            </w:pPr>
                            <w:r w:rsidRPr="00856E92">
                              <w:rPr>
                                <w:b/>
                                <w:bCs/>
                                <w:lang w:val="en-GB"/>
                              </w:rPr>
                              <w:t>Occasion:</w:t>
                            </w:r>
                            <w:r w:rsidRPr="007D2A91">
                              <w:rPr>
                                <w:lang w:val="en-GB"/>
                              </w:rPr>
                              <w:t xml:space="preserve"> brother’s birthday</w:t>
                            </w:r>
                          </w:p>
                          <w:p w14:paraId="068FD680" w14:textId="1D730E20" w:rsidR="005B47AA" w:rsidRPr="007D2A91" w:rsidRDefault="00474552">
                            <w:pPr>
                              <w:rPr>
                                <w:lang w:val="en-GB"/>
                              </w:rPr>
                            </w:pPr>
                            <w:r w:rsidRPr="00856E92">
                              <w:rPr>
                                <w:b/>
                                <w:bCs/>
                                <w:lang w:val="en-GB"/>
                              </w:rPr>
                              <w:t>Dish you ordered:</w:t>
                            </w:r>
                            <w:r w:rsidRPr="007D2A91">
                              <w:rPr>
                                <w:lang w:val="en-GB"/>
                              </w:rPr>
                              <w:t xml:space="preserve"> </w:t>
                            </w:r>
                            <w:r w:rsidR="00A01BDC">
                              <w:rPr>
                                <w:lang w:val="en-GB"/>
                              </w:rPr>
                              <w:t>s</w:t>
                            </w:r>
                            <w:r w:rsidRPr="007D2A91">
                              <w:rPr>
                                <w:lang w:val="en-GB"/>
                              </w:rPr>
                              <w:t>paghetti carbonara</w:t>
                            </w:r>
                          </w:p>
                          <w:p w14:paraId="5724A691" w14:textId="2CD0F7E6" w:rsidR="005B47AA" w:rsidRPr="007D2A91" w:rsidRDefault="00474552">
                            <w:pPr>
                              <w:rPr>
                                <w:lang w:val="en-GB"/>
                              </w:rPr>
                            </w:pPr>
                            <w:r w:rsidRPr="00856E92">
                              <w:rPr>
                                <w:b/>
                                <w:bCs/>
                                <w:lang w:val="en-GB"/>
                              </w:rPr>
                              <w:t>Dessert:</w:t>
                            </w:r>
                            <w:r w:rsidRPr="007D2A91">
                              <w:rPr>
                                <w:lang w:val="en-GB"/>
                              </w:rPr>
                              <w:t xml:space="preserve"> </w:t>
                            </w:r>
                            <w:r w:rsidR="00A01BDC">
                              <w:rPr>
                                <w:lang w:val="en-GB"/>
                              </w:rPr>
                              <w:t>t</w:t>
                            </w:r>
                            <w:r w:rsidRPr="007D2A91">
                              <w:rPr>
                                <w:lang w:val="en-GB"/>
                              </w:rPr>
                              <w:t>iramis</w:t>
                            </w:r>
                            <w:r w:rsidR="00B447D6">
                              <w:rPr>
                                <w:lang w:val="en-GB"/>
                              </w:rPr>
                              <w:t>u</w:t>
                            </w:r>
                          </w:p>
                          <w:p w14:paraId="3417001D" w14:textId="77777777" w:rsidR="005B47AA" w:rsidRPr="00AE6EB0" w:rsidRDefault="00474552">
                            <w:pPr>
                              <w:rPr>
                                <w:lang w:val="en-GB"/>
                              </w:rPr>
                            </w:pPr>
                            <w:r w:rsidRPr="00AE6EB0">
                              <w:rPr>
                                <w:b/>
                                <w:bCs/>
                                <w:lang w:val="en-GB"/>
                              </w:rPr>
                              <w:t>Decoration:</w:t>
                            </w:r>
                            <w:r w:rsidRPr="00AE6EB0">
                              <w:rPr>
                                <w:lang w:val="en-GB"/>
                              </w:rPr>
                              <w:t xml:space="preserve"> traditional and cosy</w:t>
                            </w:r>
                          </w:p>
                          <w:p w14:paraId="716C208A" w14:textId="77777777" w:rsidR="005B47AA" w:rsidRPr="00AE6EB0" w:rsidRDefault="005B47A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C293D53" w14:textId="77777777" w:rsidR="005B47AA" w:rsidRPr="00AE6EB0" w:rsidRDefault="005B47AA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9CFD4" id="Caixa de Texto 2" o:spid="_x0000_s1064" type="#_x0000_t202" style="position:absolute;left:0;text-align:left;margin-left:-16.95pt;margin-top:16.25pt;width:128.25pt;height:220.5pt;z-index:2516577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">
                <v:textbox>
                  <w:txbxContent>
                    <w:p w14:paraId="247FB095" w14:textId="3FEA99EF" w:rsidR="005B47AA" w:rsidRPr="007D2A91" w:rsidRDefault="00474552">
                      <w:pPr>
                        <w:rPr>
                          <w:lang w:val="en-GB"/>
                        </w:rPr>
                      </w:pPr>
                      <w:r w:rsidRPr="00856E92">
                        <w:rPr>
                          <w:b/>
                          <w:bCs/>
                          <w:lang w:val="en-GB"/>
                        </w:rPr>
                        <w:t>Restaurant:</w:t>
                      </w:r>
                      <w:r w:rsidRPr="007D2A91">
                        <w:rPr>
                          <w:lang w:val="en-GB"/>
                        </w:rPr>
                        <w:t xml:space="preserve"> Giorgio’s (</w:t>
                      </w:r>
                      <w:r w:rsidR="00B447D6" w:rsidRPr="007D2A91">
                        <w:rPr>
                          <w:lang w:val="en-GB"/>
                        </w:rPr>
                        <w:t>Italian</w:t>
                      </w:r>
                      <w:r w:rsidRPr="007D2A91">
                        <w:rPr>
                          <w:lang w:val="en-GB"/>
                        </w:rPr>
                        <w:t>)</w:t>
                      </w:r>
                    </w:p>
                    <w:p w14:paraId="51A619EC" w14:textId="77777777" w:rsidR="005B47AA" w:rsidRPr="007D2A91" w:rsidRDefault="00474552">
                      <w:pPr>
                        <w:rPr>
                          <w:lang w:val="en-GB"/>
                        </w:rPr>
                      </w:pPr>
                      <w:r w:rsidRPr="00856E92">
                        <w:rPr>
                          <w:b/>
                          <w:bCs/>
                          <w:lang w:val="en-GB"/>
                        </w:rPr>
                        <w:t>Location:</w:t>
                      </w:r>
                      <w:r w:rsidRPr="007D2A91">
                        <w:rPr>
                          <w:lang w:val="en-GB"/>
                        </w:rPr>
                        <w:t xml:space="preserve"> London</w:t>
                      </w:r>
                    </w:p>
                    <w:p w14:paraId="6C3D4BBF" w14:textId="77777777" w:rsidR="005B47AA" w:rsidRPr="007D2A91" w:rsidRDefault="00474552">
                      <w:pPr>
                        <w:rPr>
                          <w:lang w:val="en-GB"/>
                        </w:rPr>
                      </w:pPr>
                      <w:r w:rsidRPr="00856E92">
                        <w:rPr>
                          <w:b/>
                          <w:bCs/>
                          <w:lang w:val="en-GB"/>
                        </w:rPr>
                        <w:t>Occasion:</w:t>
                      </w:r>
                      <w:r w:rsidRPr="007D2A91">
                        <w:rPr>
                          <w:lang w:val="en-GB"/>
                        </w:rPr>
                        <w:t xml:space="preserve"> brother’s birthday</w:t>
                      </w:r>
                    </w:p>
                    <w:p w14:paraId="068FD680" w14:textId="1D730E20" w:rsidR="005B47AA" w:rsidRPr="007D2A91" w:rsidRDefault="00474552">
                      <w:pPr>
                        <w:rPr>
                          <w:lang w:val="en-GB"/>
                        </w:rPr>
                      </w:pPr>
                      <w:r w:rsidRPr="00856E92">
                        <w:rPr>
                          <w:b/>
                          <w:bCs/>
                          <w:lang w:val="en-GB"/>
                        </w:rPr>
                        <w:t>Dish you ordered:</w:t>
                      </w:r>
                      <w:r w:rsidRPr="007D2A91">
                        <w:rPr>
                          <w:lang w:val="en-GB"/>
                        </w:rPr>
                        <w:t xml:space="preserve"> </w:t>
                      </w:r>
                      <w:r w:rsidR="00A01BDC">
                        <w:rPr>
                          <w:lang w:val="en-GB"/>
                        </w:rPr>
                        <w:t>s</w:t>
                      </w:r>
                      <w:r w:rsidRPr="007D2A91">
                        <w:rPr>
                          <w:lang w:val="en-GB"/>
                        </w:rPr>
                        <w:t>paghetti carbonara</w:t>
                      </w:r>
                    </w:p>
                    <w:p w14:paraId="5724A691" w14:textId="2CD0F7E6" w:rsidR="005B47AA" w:rsidRPr="007D2A91" w:rsidRDefault="00474552">
                      <w:pPr>
                        <w:rPr>
                          <w:lang w:val="en-GB"/>
                        </w:rPr>
                      </w:pPr>
                      <w:r w:rsidRPr="00856E92">
                        <w:rPr>
                          <w:b/>
                          <w:bCs/>
                          <w:lang w:val="en-GB"/>
                        </w:rPr>
                        <w:t>Dessert:</w:t>
                      </w:r>
                      <w:r w:rsidRPr="007D2A91">
                        <w:rPr>
                          <w:lang w:val="en-GB"/>
                        </w:rPr>
                        <w:t xml:space="preserve"> </w:t>
                      </w:r>
                      <w:r w:rsidR="00A01BDC">
                        <w:rPr>
                          <w:lang w:val="en-GB"/>
                        </w:rPr>
                        <w:t>t</w:t>
                      </w:r>
                      <w:r w:rsidRPr="007D2A91">
                        <w:rPr>
                          <w:lang w:val="en-GB"/>
                        </w:rPr>
                        <w:t>iramis</w:t>
                      </w:r>
                      <w:r w:rsidR="00B447D6">
                        <w:rPr>
                          <w:lang w:val="en-GB"/>
                        </w:rPr>
                        <w:t>u</w:t>
                      </w:r>
                    </w:p>
                    <w:p w14:paraId="3417001D" w14:textId="77777777" w:rsidR="005B47AA" w:rsidRPr="00AE6EB0" w:rsidRDefault="00474552">
                      <w:pPr>
                        <w:rPr>
                          <w:lang w:val="en-GB"/>
                        </w:rPr>
                      </w:pPr>
                      <w:r w:rsidRPr="00AE6EB0">
                        <w:rPr>
                          <w:b/>
                          <w:bCs/>
                          <w:lang w:val="en-GB"/>
                        </w:rPr>
                        <w:t>Decoration:</w:t>
                      </w:r>
                      <w:r w:rsidRPr="00AE6EB0">
                        <w:rPr>
                          <w:lang w:val="en-GB"/>
                        </w:rPr>
                        <w:t xml:space="preserve"> traditional and cosy</w:t>
                      </w:r>
                    </w:p>
                    <w:p w14:paraId="716C208A" w14:textId="77777777" w:rsidR="005B47AA" w:rsidRPr="00AE6EB0" w:rsidRDefault="005B47AA">
                      <w:pPr>
                        <w:rPr>
                          <w:lang w:val="en-GB"/>
                        </w:rPr>
                      </w:pPr>
                    </w:p>
                    <w:p w14:paraId="5C293D53" w14:textId="77777777" w:rsidR="005B47AA" w:rsidRPr="00AE6EB0" w:rsidRDefault="005B47AA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52479ED4" wp14:editId="65302ACF">
                <wp:simplePos x="0" y="0"/>
                <wp:positionH relativeFrom="page">
                  <wp:posOffset>-36195</wp:posOffset>
                </wp:positionH>
                <wp:positionV relativeFrom="page">
                  <wp:posOffset>17780</wp:posOffset>
                </wp:positionV>
                <wp:extent cx="7919720" cy="1583690"/>
                <wp:effectExtent l="0" t="0" r="5080" b="0"/>
                <wp:wrapNone/>
                <wp:docPr id="1907" name="Rectangle 1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D2A738" w14:textId="77777777" w:rsidR="005B47AA" w:rsidRDefault="005B47AA">
                            <w:pPr>
                              <w:tabs>
                                <w:tab w:val="left" w:pos="142"/>
                              </w:tabs>
                              <w:spacing w:before="40" w:after="40" w:line="24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215D4324" w14:textId="77777777" w:rsidR="005B47AA" w:rsidRDefault="005B47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479ED4" id="Rectangle 1907" o:spid="_x0000_s1065" style="position:absolute;left:0;text-align:left;margin-left:-2.85pt;margin-top:1.4pt;width:623.6pt;height:124.7pt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" fillcolor="#f26c47" stroked="f" strokeweight="2pt">
                <v:fill opacity="16191f"/>
                <v:textbox>
                  <w:txbxContent>
                    <w:p w14:paraId="08D2A738" w14:textId="77777777" w:rsidR="005B47AA" w:rsidRDefault="005B47AA">
                      <w:pPr>
                        <w:tabs>
                          <w:tab w:val="left" w:pos="142"/>
                        </w:tabs>
                        <w:spacing w:before="40" w:after="40" w:line="24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215D4324" w14:textId="77777777" w:rsidR="005B47AA" w:rsidRDefault="005B47AA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b/>
          <w:bCs/>
          <w:color w:val="000000" w:themeColor="text1"/>
          <w:szCs w:val="24"/>
          <w:lang w:val="en-US"/>
        </w:rPr>
        <w:t xml:space="preserve">        </w:t>
      </w:r>
      <w:r w:rsidRPr="00856E92">
        <w:rPr>
          <w:b/>
          <w:bCs/>
          <w:color w:val="000000" w:themeColor="text1"/>
          <w:szCs w:val="24"/>
          <w:lang w:val="en-GB" w:eastAsia="pt-PT"/>
        </w:rPr>
        <w:t xml:space="preserve"> </w:t>
      </w:r>
    </w:p>
    <w:sectPr w:rsidR="005B47AA">
      <w:type w:val="continuous"/>
      <w:pgSz w:w="11906" w:h="16838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3BE20" w14:textId="77777777" w:rsidR="005B47AA" w:rsidRDefault="00474552">
      <w:pPr>
        <w:spacing w:line="240" w:lineRule="auto"/>
      </w:pPr>
      <w:r>
        <w:separator/>
      </w:r>
    </w:p>
  </w:endnote>
  <w:endnote w:type="continuationSeparator" w:id="0">
    <w:p w14:paraId="66BF51FC" w14:textId="77777777" w:rsidR="005B47AA" w:rsidRDefault="004745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EC832" w14:textId="77777777" w:rsidR="005B47AA" w:rsidRDefault="0047455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6</w:t>
    </w:r>
    <w:r>
      <w:rPr>
        <w:b/>
        <w:color w:val="000000" w:themeColor="text1"/>
        <w:sz w:val="20"/>
      </w:rPr>
      <w:fldChar w:fldCharType="end"/>
    </w:r>
  </w:p>
  <w:p w14:paraId="1DD31848" w14:textId="77777777" w:rsidR="005B47AA" w:rsidRDefault="005B47AA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D4F3C" w14:textId="77777777" w:rsidR="005B47AA" w:rsidRDefault="0047455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5</w:t>
    </w:r>
    <w:r>
      <w:rPr>
        <w:b/>
        <w:color w:val="000000" w:themeColor="text1"/>
        <w:sz w:val="20"/>
      </w:rPr>
      <w:fldChar w:fldCharType="end"/>
    </w:r>
  </w:p>
  <w:p w14:paraId="7CB58550" w14:textId="77777777" w:rsidR="005B47AA" w:rsidRDefault="005B47AA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CC178" w14:textId="77777777" w:rsidR="005B47AA" w:rsidRDefault="0047455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1</w:t>
    </w:r>
    <w:r>
      <w:rPr>
        <w:b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61E72" w14:textId="77777777" w:rsidR="005B47AA" w:rsidRDefault="00474552">
      <w:pPr>
        <w:spacing w:after="0"/>
      </w:pPr>
      <w:r>
        <w:separator/>
      </w:r>
    </w:p>
  </w:footnote>
  <w:footnote w:type="continuationSeparator" w:id="0">
    <w:p w14:paraId="1DD01182" w14:textId="77777777" w:rsidR="005B47AA" w:rsidRDefault="0047455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E5FB1" w14:textId="77777777" w:rsidR="005B47AA" w:rsidRDefault="00474552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3600" behindDoc="0" locked="0" layoutInCell="1" hidden="1" allowOverlap="1" wp14:anchorId="7E2A32A4" wp14:editId="33E5BD98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B7F95BE" w14:textId="77777777" w:rsidR="005B47AA" w:rsidRDefault="0047455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BDAB5DF" w14:textId="77777777" w:rsidR="005B47AA" w:rsidRDefault="00474552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2A32A4" id="Group 1980" o:spid="_x0000_s1066" style="position:absolute;margin-left:-.8pt;margin-top:9.65pt;width:314.3pt;height:72.8pt;z-index:251673600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1B7F95BE" w14:textId="77777777" w:rsidR="005B47AA" w:rsidRDefault="00474552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0BDAB5DF" w14:textId="77777777" w:rsidR="005B47AA" w:rsidRDefault="00474552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9D7C60"/>
    <w:multiLevelType w:val="singleLevel"/>
    <w:tmpl w:val="BF9C3F0E"/>
    <w:lvl w:ilvl="0">
      <w:start w:val="4"/>
      <w:numFmt w:val="decimal"/>
      <w:suff w:val="space"/>
      <w:lvlText w:val="%1."/>
      <w:lvlJc w:val="left"/>
      <w:pPr>
        <w:ind w:left="271" w:firstLine="0"/>
      </w:pPr>
      <w:rPr>
        <w:b/>
        <w:bCs/>
      </w:rPr>
    </w:lvl>
  </w:abstractNum>
  <w:abstractNum w:abstractNumId="1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2C1C56"/>
    <w:multiLevelType w:val="multilevel"/>
    <w:tmpl w:val="012C1C56"/>
    <w:lvl w:ilvl="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0769BB"/>
    <w:multiLevelType w:val="multilevel"/>
    <w:tmpl w:val="020769BB"/>
    <w:lvl w:ilvl="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032ACA"/>
    <w:multiLevelType w:val="multilevel"/>
    <w:tmpl w:val="1A032AC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371D78"/>
    <w:multiLevelType w:val="multilevel"/>
    <w:tmpl w:val="24371D78"/>
    <w:lvl w:ilvl="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FC166D"/>
    <w:multiLevelType w:val="multilevel"/>
    <w:tmpl w:val="45FC166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662911"/>
    <w:multiLevelType w:val="multilevel"/>
    <w:tmpl w:val="4C662911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7BB4F7F3"/>
    <w:multiLevelType w:val="singleLevel"/>
    <w:tmpl w:val="8160CD50"/>
    <w:lvl w:ilvl="0">
      <w:start w:val="1"/>
      <w:numFmt w:val="decimal"/>
      <w:suff w:val="space"/>
      <w:lvlText w:val="%1."/>
      <w:lvlJc w:val="left"/>
      <w:rPr>
        <w:b/>
        <w:bCs w:val="0"/>
      </w:rPr>
    </w:lvl>
  </w:abstractNum>
  <w:num w:numId="1" w16cid:durableId="442578073">
    <w:abstractNumId w:val="10"/>
  </w:num>
  <w:num w:numId="2" w16cid:durableId="1473936719">
    <w:abstractNumId w:val="8"/>
  </w:num>
  <w:num w:numId="3" w16cid:durableId="184246710">
    <w:abstractNumId w:val="7"/>
  </w:num>
  <w:num w:numId="4" w16cid:durableId="1751348631">
    <w:abstractNumId w:val="6"/>
  </w:num>
  <w:num w:numId="5" w16cid:durableId="476343456">
    <w:abstractNumId w:val="5"/>
  </w:num>
  <w:num w:numId="6" w16cid:durableId="713580071">
    <w:abstractNumId w:val="9"/>
  </w:num>
  <w:num w:numId="7" w16cid:durableId="103578473">
    <w:abstractNumId w:val="4"/>
  </w:num>
  <w:num w:numId="8" w16cid:durableId="1544176148">
    <w:abstractNumId w:val="3"/>
  </w:num>
  <w:num w:numId="9" w16cid:durableId="153451081">
    <w:abstractNumId w:val="2"/>
  </w:num>
  <w:num w:numId="10" w16cid:durableId="291836841">
    <w:abstractNumId w:val="1"/>
  </w:num>
  <w:num w:numId="11" w16cid:durableId="1809979425">
    <w:abstractNumId w:val="16"/>
  </w:num>
  <w:num w:numId="12" w16cid:durableId="217060379">
    <w:abstractNumId w:val="15"/>
  </w:num>
  <w:num w:numId="13" w16cid:durableId="1979532133">
    <w:abstractNumId w:val="14"/>
  </w:num>
  <w:num w:numId="14" w16cid:durableId="762460923">
    <w:abstractNumId w:val="12"/>
  </w:num>
  <w:num w:numId="15" w16cid:durableId="328750799">
    <w:abstractNumId w:val="11"/>
  </w:num>
  <w:num w:numId="16" w16cid:durableId="399836941">
    <w:abstractNumId w:val="0"/>
  </w:num>
  <w:num w:numId="17" w16cid:durableId="240915425">
    <w:abstractNumId w:val="17"/>
  </w:num>
  <w:num w:numId="18" w16cid:durableId="19803804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9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291F"/>
    <w:rsid w:val="00004282"/>
    <w:rsid w:val="000068AF"/>
    <w:rsid w:val="0001150A"/>
    <w:rsid w:val="00012CE4"/>
    <w:rsid w:val="00013A0E"/>
    <w:rsid w:val="00017262"/>
    <w:rsid w:val="00024029"/>
    <w:rsid w:val="00026E88"/>
    <w:rsid w:val="000330A2"/>
    <w:rsid w:val="000358CC"/>
    <w:rsid w:val="00036BAE"/>
    <w:rsid w:val="00043A4B"/>
    <w:rsid w:val="00046348"/>
    <w:rsid w:val="00046E75"/>
    <w:rsid w:val="0005555F"/>
    <w:rsid w:val="00056FD5"/>
    <w:rsid w:val="000603C6"/>
    <w:rsid w:val="00062405"/>
    <w:rsid w:val="00063EAA"/>
    <w:rsid w:val="000640F5"/>
    <w:rsid w:val="00067CB3"/>
    <w:rsid w:val="0007184B"/>
    <w:rsid w:val="000865EA"/>
    <w:rsid w:val="00090E25"/>
    <w:rsid w:val="00094920"/>
    <w:rsid w:val="00097107"/>
    <w:rsid w:val="000A3D11"/>
    <w:rsid w:val="000A679C"/>
    <w:rsid w:val="000A6E45"/>
    <w:rsid w:val="000B0F7F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36FA"/>
    <w:rsid w:val="00147D76"/>
    <w:rsid w:val="001504B1"/>
    <w:rsid w:val="00153BE8"/>
    <w:rsid w:val="0015512B"/>
    <w:rsid w:val="00156050"/>
    <w:rsid w:val="0016228F"/>
    <w:rsid w:val="00163954"/>
    <w:rsid w:val="001706A4"/>
    <w:rsid w:val="0017084D"/>
    <w:rsid w:val="00171C59"/>
    <w:rsid w:val="0018326A"/>
    <w:rsid w:val="00192737"/>
    <w:rsid w:val="00192C8A"/>
    <w:rsid w:val="0019497E"/>
    <w:rsid w:val="00194FEA"/>
    <w:rsid w:val="00197451"/>
    <w:rsid w:val="001A7A15"/>
    <w:rsid w:val="001A7F6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06EA3"/>
    <w:rsid w:val="0021662B"/>
    <w:rsid w:val="0022024C"/>
    <w:rsid w:val="00226833"/>
    <w:rsid w:val="00226E82"/>
    <w:rsid w:val="002278F1"/>
    <w:rsid w:val="0023045C"/>
    <w:rsid w:val="0023270F"/>
    <w:rsid w:val="0024109D"/>
    <w:rsid w:val="00242EDF"/>
    <w:rsid w:val="0024475F"/>
    <w:rsid w:val="002566AB"/>
    <w:rsid w:val="002677E4"/>
    <w:rsid w:val="00270A1D"/>
    <w:rsid w:val="00272578"/>
    <w:rsid w:val="002749CF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B7861"/>
    <w:rsid w:val="002D075C"/>
    <w:rsid w:val="002D07BF"/>
    <w:rsid w:val="002D2CC3"/>
    <w:rsid w:val="002D399C"/>
    <w:rsid w:val="002D3C1D"/>
    <w:rsid w:val="002D4D1A"/>
    <w:rsid w:val="002D7607"/>
    <w:rsid w:val="002E22B6"/>
    <w:rsid w:val="002E7180"/>
    <w:rsid w:val="002E7660"/>
    <w:rsid w:val="002F02F4"/>
    <w:rsid w:val="002F06F5"/>
    <w:rsid w:val="002F3BB8"/>
    <w:rsid w:val="002F6537"/>
    <w:rsid w:val="002F76C3"/>
    <w:rsid w:val="00302437"/>
    <w:rsid w:val="00304DF7"/>
    <w:rsid w:val="00311774"/>
    <w:rsid w:val="00316300"/>
    <w:rsid w:val="00316CD3"/>
    <w:rsid w:val="00326F0B"/>
    <w:rsid w:val="0033054C"/>
    <w:rsid w:val="00330DB6"/>
    <w:rsid w:val="00331D29"/>
    <w:rsid w:val="00332143"/>
    <w:rsid w:val="00343040"/>
    <w:rsid w:val="00344D4E"/>
    <w:rsid w:val="00350B64"/>
    <w:rsid w:val="00351D35"/>
    <w:rsid w:val="00354822"/>
    <w:rsid w:val="003571F3"/>
    <w:rsid w:val="00357FA5"/>
    <w:rsid w:val="003601AC"/>
    <w:rsid w:val="0036249A"/>
    <w:rsid w:val="003632D8"/>
    <w:rsid w:val="00364D43"/>
    <w:rsid w:val="003667FD"/>
    <w:rsid w:val="00371CD6"/>
    <w:rsid w:val="00373A0A"/>
    <w:rsid w:val="00382F50"/>
    <w:rsid w:val="00384624"/>
    <w:rsid w:val="00385171"/>
    <w:rsid w:val="003871EE"/>
    <w:rsid w:val="00393CD9"/>
    <w:rsid w:val="00397307"/>
    <w:rsid w:val="003A05F4"/>
    <w:rsid w:val="003A0C29"/>
    <w:rsid w:val="003B1FE8"/>
    <w:rsid w:val="003B415B"/>
    <w:rsid w:val="003B5835"/>
    <w:rsid w:val="003B6914"/>
    <w:rsid w:val="003B74BF"/>
    <w:rsid w:val="003C3CC0"/>
    <w:rsid w:val="003C5C01"/>
    <w:rsid w:val="003C716D"/>
    <w:rsid w:val="003D0696"/>
    <w:rsid w:val="003D40D0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2139"/>
    <w:rsid w:val="00416643"/>
    <w:rsid w:val="00421C7F"/>
    <w:rsid w:val="0043057A"/>
    <w:rsid w:val="00431759"/>
    <w:rsid w:val="00433329"/>
    <w:rsid w:val="00434156"/>
    <w:rsid w:val="00434256"/>
    <w:rsid w:val="00445664"/>
    <w:rsid w:val="00451400"/>
    <w:rsid w:val="004528C6"/>
    <w:rsid w:val="00455623"/>
    <w:rsid w:val="00456DBB"/>
    <w:rsid w:val="0046072F"/>
    <w:rsid w:val="004625CE"/>
    <w:rsid w:val="00465537"/>
    <w:rsid w:val="004713C9"/>
    <w:rsid w:val="00474552"/>
    <w:rsid w:val="0047585E"/>
    <w:rsid w:val="00477BA3"/>
    <w:rsid w:val="0048483A"/>
    <w:rsid w:val="00490F99"/>
    <w:rsid w:val="00495F02"/>
    <w:rsid w:val="004A2478"/>
    <w:rsid w:val="004A53BC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F0413"/>
    <w:rsid w:val="004F0BB0"/>
    <w:rsid w:val="00500E24"/>
    <w:rsid w:val="00502EDC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30738"/>
    <w:rsid w:val="00532F63"/>
    <w:rsid w:val="00537778"/>
    <w:rsid w:val="00545CC3"/>
    <w:rsid w:val="005463B3"/>
    <w:rsid w:val="00546C3A"/>
    <w:rsid w:val="00547904"/>
    <w:rsid w:val="005535C5"/>
    <w:rsid w:val="005642CE"/>
    <w:rsid w:val="00565558"/>
    <w:rsid w:val="0056652A"/>
    <w:rsid w:val="005725EB"/>
    <w:rsid w:val="0057286B"/>
    <w:rsid w:val="00573910"/>
    <w:rsid w:val="00573A8C"/>
    <w:rsid w:val="0057475E"/>
    <w:rsid w:val="00575CA5"/>
    <w:rsid w:val="005855F6"/>
    <w:rsid w:val="005919CD"/>
    <w:rsid w:val="00592CAD"/>
    <w:rsid w:val="00593AA1"/>
    <w:rsid w:val="00593B54"/>
    <w:rsid w:val="005A025F"/>
    <w:rsid w:val="005A2915"/>
    <w:rsid w:val="005A6123"/>
    <w:rsid w:val="005A7F79"/>
    <w:rsid w:val="005B47AA"/>
    <w:rsid w:val="005B7002"/>
    <w:rsid w:val="005C14D7"/>
    <w:rsid w:val="005C26A6"/>
    <w:rsid w:val="005C5C51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0D12"/>
    <w:rsid w:val="00604003"/>
    <w:rsid w:val="006040E5"/>
    <w:rsid w:val="00604DBD"/>
    <w:rsid w:val="00605034"/>
    <w:rsid w:val="00605DB6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1A00"/>
    <w:rsid w:val="0065639E"/>
    <w:rsid w:val="00656D2D"/>
    <w:rsid w:val="00662270"/>
    <w:rsid w:val="00670703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97325"/>
    <w:rsid w:val="006A010F"/>
    <w:rsid w:val="006A20EC"/>
    <w:rsid w:val="006B5D63"/>
    <w:rsid w:val="006C3093"/>
    <w:rsid w:val="006D44CE"/>
    <w:rsid w:val="006E1D73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24540"/>
    <w:rsid w:val="00724D4F"/>
    <w:rsid w:val="00725A88"/>
    <w:rsid w:val="00734A4E"/>
    <w:rsid w:val="007367F4"/>
    <w:rsid w:val="007374D9"/>
    <w:rsid w:val="00737BF6"/>
    <w:rsid w:val="00740084"/>
    <w:rsid w:val="007468CC"/>
    <w:rsid w:val="0075047D"/>
    <w:rsid w:val="00754622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A7F24"/>
    <w:rsid w:val="007B38D8"/>
    <w:rsid w:val="007C1A5B"/>
    <w:rsid w:val="007C2F16"/>
    <w:rsid w:val="007C45A1"/>
    <w:rsid w:val="007C60FE"/>
    <w:rsid w:val="007D2A9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45"/>
    <w:rsid w:val="00811959"/>
    <w:rsid w:val="00812099"/>
    <w:rsid w:val="00823F7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44D7"/>
    <w:rsid w:val="00845B9C"/>
    <w:rsid w:val="00851416"/>
    <w:rsid w:val="00856E92"/>
    <w:rsid w:val="00857CD4"/>
    <w:rsid w:val="00862782"/>
    <w:rsid w:val="00864884"/>
    <w:rsid w:val="008662B5"/>
    <w:rsid w:val="0087075B"/>
    <w:rsid w:val="00877377"/>
    <w:rsid w:val="008851D5"/>
    <w:rsid w:val="00885B6C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399B"/>
    <w:rsid w:val="008C4EE0"/>
    <w:rsid w:val="008D0C70"/>
    <w:rsid w:val="008D3564"/>
    <w:rsid w:val="008E2E1B"/>
    <w:rsid w:val="008E494C"/>
    <w:rsid w:val="008F3C2A"/>
    <w:rsid w:val="008F7410"/>
    <w:rsid w:val="00904E86"/>
    <w:rsid w:val="00914E3E"/>
    <w:rsid w:val="0091754B"/>
    <w:rsid w:val="00917913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0B9B"/>
    <w:rsid w:val="009439A5"/>
    <w:rsid w:val="00947022"/>
    <w:rsid w:val="00960348"/>
    <w:rsid w:val="00963060"/>
    <w:rsid w:val="00963E15"/>
    <w:rsid w:val="009726DC"/>
    <w:rsid w:val="009734A4"/>
    <w:rsid w:val="0097511C"/>
    <w:rsid w:val="009765DF"/>
    <w:rsid w:val="0098119E"/>
    <w:rsid w:val="00981685"/>
    <w:rsid w:val="009A3492"/>
    <w:rsid w:val="009B3719"/>
    <w:rsid w:val="009B4442"/>
    <w:rsid w:val="009B48AC"/>
    <w:rsid w:val="009C6950"/>
    <w:rsid w:val="009C71EC"/>
    <w:rsid w:val="009D567F"/>
    <w:rsid w:val="009E4E6C"/>
    <w:rsid w:val="009F12A4"/>
    <w:rsid w:val="009F74CA"/>
    <w:rsid w:val="00A01046"/>
    <w:rsid w:val="00A01BDC"/>
    <w:rsid w:val="00A037F1"/>
    <w:rsid w:val="00A04819"/>
    <w:rsid w:val="00A07696"/>
    <w:rsid w:val="00A21360"/>
    <w:rsid w:val="00A245FF"/>
    <w:rsid w:val="00A27341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3370"/>
    <w:rsid w:val="00A63812"/>
    <w:rsid w:val="00A64763"/>
    <w:rsid w:val="00A64F38"/>
    <w:rsid w:val="00A67A06"/>
    <w:rsid w:val="00A67AB3"/>
    <w:rsid w:val="00A72101"/>
    <w:rsid w:val="00A728C6"/>
    <w:rsid w:val="00A7549E"/>
    <w:rsid w:val="00A808F4"/>
    <w:rsid w:val="00A83FFD"/>
    <w:rsid w:val="00A84675"/>
    <w:rsid w:val="00A8695F"/>
    <w:rsid w:val="00A9131F"/>
    <w:rsid w:val="00A91F8F"/>
    <w:rsid w:val="00A929C7"/>
    <w:rsid w:val="00A939F7"/>
    <w:rsid w:val="00A950CA"/>
    <w:rsid w:val="00AA02F7"/>
    <w:rsid w:val="00AA0970"/>
    <w:rsid w:val="00AA2739"/>
    <w:rsid w:val="00AA2B08"/>
    <w:rsid w:val="00AA2DB4"/>
    <w:rsid w:val="00AA3A8C"/>
    <w:rsid w:val="00AA581C"/>
    <w:rsid w:val="00AB0ECF"/>
    <w:rsid w:val="00AB3A86"/>
    <w:rsid w:val="00AD0ACC"/>
    <w:rsid w:val="00AD2AA2"/>
    <w:rsid w:val="00AD48F7"/>
    <w:rsid w:val="00AD6322"/>
    <w:rsid w:val="00AE084C"/>
    <w:rsid w:val="00AE0C8E"/>
    <w:rsid w:val="00AE1D56"/>
    <w:rsid w:val="00AE6EB0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230AA"/>
    <w:rsid w:val="00B3390A"/>
    <w:rsid w:val="00B33F78"/>
    <w:rsid w:val="00B40FA0"/>
    <w:rsid w:val="00B4437C"/>
    <w:rsid w:val="00B447D6"/>
    <w:rsid w:val="00B45072"/>
    <w:rsid w:val="00B532E8"/>
    <w:rsid w:val="00B603DA"/>
    <w:rsid w:val="00B71C42"/>
    <w:rsid w:val="00B832D8"/>
    <w:rsid w:val="00B865E2"/>
    <w:rsid w:val="00B86D34"/>
    <w:rsid w:val="00B87FC8"/>
    <w:rsid w:val="00B92DDD"/>
    <w:rsid w:val="00B93E8E"/>
    <w:rsid w:val="00BA0A61"/>
    <w:rsid w:val="00BA1CF6"/>
    <w:rsid w:val="00BA3158"/>
    <w:rsid w:val="00BA4F84"/>
    <w:rsid w:val="00BB3EA4"/>
    <w:rsid w:val="00BC7DF5"/>
    <w:rsid w:val="00BD0735"/>
    <w:rsid w:val="00BF7BE7"/>
    <w:rsid w:val="00C04738"/>
    <w:rsid w:val="00C07B39"/>
    <w:rsid w:val="00C10BF8"/>
    <w:rsid w:val="00C10C86"/>
    <w:rsid w:val="00C112B8"/>
    <w:rsid w:val="00C178D6"/>
    <w:rsid w:val="00C1793D"/>
    <w:rsid w:val="00C24530"/>
    <w:rsid w:val="00C30E2D"/>
    <w:rsid w:val="00C31D42"/>
    <w:rsid w:val="00C3654F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6EF"/>
    <w:rsid w:val="00C62DAE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6D58"/>
    <w:rsid w:val="00CD7F3A"/>
    <w:rsid w:val="00CF2589"/>
    <w:rsid w:val="00CF28DC"/>
    <w:rsid w:val="00CF3BA7"/>
    <w:rsid w:val="00CF54F5"/>
    <w:rsid w:val="00D00B03"/>
    <w:rsid w:val="00D0243F"/>
    <w:rsid w:val="00D03242"/>
    <w:rsid w:val="00D04C0F"/>
    <w:rsid w:val="00D07BDB"/>
    <w:rsid w:val="00D10058"/>
    <w:rsid w:val="00D100F5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972"/>
    <w:rsid w:val="00D2744A"/>
    <w:rsid w:val="00D32745"/>
    <w:rsid w:val="00D3574D"/>
    <w:rsid w:val="00D43066"/>
    <w:rsid w:val="00D43CED"/>
    <w:rsid w:val="00D5082D"/>
    <w:rsid w:val="00D523C9"/>
    <w:rsid w:val="00D5318B"/>
    <w:rsid w:val="00D60A1F"/>
    <w:rsid w:val="00D640B5"/>
    <w:rsid w:val="00D6659B"/>
    <w:rsid w:val="00D701FC"/>
    <w:rsid w:val="00D73904"/>
    <w:rsid w:val="00D74D16"/>
    <w:rsid w:val="00D80C07"/>
    <w:rsid w:val="00D833DB"/>
    <w:rsid w:val="00D84D0C"/>
    <w:rsid w:val="00D85F16"/>
    <w:rsid w:val="00D868EF"/>
    <w:rsid w:val="00D922D7"/>
    <w:rsid w:val="00D92A1F"/>
    <w:rsid w:val="00D93514"/>
    <w:rsid w:val="00D935A4"/>
    <w:rsid w:val="00D93B1E"/>
    <w:rsid w:val="00D964E3"/>
    <w:rsid w:val="00DA2D75"/>
    <w:rsid w:val="00DA5204"/>
    <w:rsid w:val="00DA6EEA"/>
    <w:rsid w:val="00DB6837"/>
    <w:rsid w:val="00DC22FC"/>
    <w:rsid w:val="00DD4344"/>
    <w:rsid w:val="00DD567C"/>
    <w:rsid w:val="00DE07D9"/>
    <w:rsid w:val="00DE1695"/>
    <w:rsid w:val="00DE7DB1"/>
    <w:rsid w:val="00DF1E54"/>
    <w:rsid w:val="00E05893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3BCC"/>
    <w:rsid w:val="00E547D0"/>
    <w:rsid w:val="00E54CD3"/>
    <w:rsid w:val="00E57883"/>
    <w:rsid w:val="00E62C13"/>
    <w:rsid w:val="00E64C46"/>
    <w:rsid w:val="00E65B27"/>
    <w:rsid w:val="00E67508"/>
    <w:rsid w:val="00E67817"/>
    <w:rsid w:val="00E74C15"/>
    <w:rsid w:val="00E76C79"/>
    <w:rsid w:val="00E771EC"/>
    <w:rsid w:val="00E81A7C"/>
    <w:rsid w:val="00E85AF7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B114E"/>
    <w:rsid w:val="00ED139C"/>
    <w:rsid w:val="00ED7AE3"/>
    <w:rsid w:val="00EE77E8"/>
    <w:rsid w:val="00EE7D77"/>
    <w:rsid w:val="00EF3D76"/>
    <w:rsid w:val="00EF5127"/>
    <w:rsid w:val="00EF7B7E"/>
    <w:rsid w:val="00F0101E"/>
    <w:rsid w:val="00F0143E"/>
    <w:rsid w:val="00F02BB0"/>
    <w:rsid w:val="00F11C3B"/>
    <w:rsid w:val="00F1580A"/>
    <w:rsid w:val="00F2121F"/>
    <w:rsid w:val="00F30001"/>
    <w:rsid w:val="00F30753"/>
    <w:rsid w:val="00F32B7D"/>
    <w:rsid w:val="00F34958"/>
    <w:rsid w:val="00F36145"/>
    <w:rsid w:val="00F41F2D"/>
    <w:rsid w:val="00F44CD3"/>
    <w:rsid w:val="00F47770"/>
    <w:rsid w:val="00F529B3"/>
    <w:rsid w:val="00F77A30"/>
    <w:rsid w:val="00F846EA"/>
    <w:rsid w:val="00F855C8"/>
    <w:rsid w:val="00F942B4"/>
    <w:rsid w:val="00F96FFC"/>
    <w:rsid w:val="00FA03E8"/>
    <w:rsid w:val="00FA282B"/>
    <w:rsid w:val="00FA54B0"/>
    <w:rsid w:val="00FB4639"/>
    <w:rsid w:val="00FB5BD2"/>
    <w:rsid w:val="00FC1C86"/>
    <w:rsid w:val="00FC2B72"/>
    <w:rsid w:val="00FC7F79"/>
    <w:rsid w:val="00FD18B1"/>
    <w:rsid w:val="00FD3020"/>
    <w:rsid w:val="00FD5FB6"/>
    <w:rsid w:val="00FD6383"/>
    <w:rsid w:val="00FE1E25"/>
    <w:rsid w:val="00FE1E78"/>
    <w:rsid w:val="00FE2454"/>
    <w:rsid w:val="00FF37E5"/>
    <w:rsid w:val="00FF4E48"/>
    <w:rsid w:val="01933CA1"/>
    <w:rsid w:val="09B00B6F"/>
    <w:rsid w:val="0C5F4FF1"/>
    <w:rsid w:val="12DA2E3A"/>
    <w:rsid w:val="1300693C"/>
    <w:rsid w:val="16C15A17"/>
    <w:rsid w:val="1A987567"/>
    <w:rsid w:val="1D5F1C7A"/>
    <w:rsid w:val="1DD23404"/>
    <w:rsid w:val="1F420CFC"/>
    <w:rsid w:val="28B43155"/>
    <w:rsid w:val="2D7F2774"/>
    <w:rsid w:val="3F74623F"/>
    <w:rsid w:val="40A9471F"/>
    <w:rsid w:val="502D7B62"/>
    <w:rsid w:val="51CB49F1"/>
    <w:rsid w:val="5B657925"/>
    <w:rsid w:val="658D32AB"/>
    <w:rsid w:val="67302F22"/>
    <w:rsid w:val="6F59423B"/>
    <w:rsid w:val="76572787"/>
    <w:rsid w:val="790D5832"/>
    <w:rsid w:val="7A777A97"/>
    <w:rsid w:val="7D51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4BB0DF6"/>
  <w15:docId w15:val="{BD073F65-91BE-4559-B778-0CD4A72D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 w:qFormat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qFormat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qFormat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eastAsiaTheme="minorHAnsi" w:hAnsi="Consolas" w:cstheme="minorBidi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qFormat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qFormat/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252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qFormat/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TabelacomGrelha1">
    <w:name w:val="Tabela com Grelha1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9.jpg"/><Relationship Id="rId26" Type="http://schemas.openxmlformats.org/officeDocument/2006/relationships/image" Target="media/image13.jp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microsoft.com/office/2007/relationships/hdphoto" Target="media/hdphoto1.wdp"/><Relationship Id="rId25" Type="http://schemas.openxmlformats.org/officeDocument/2006/relationships/image" Target="media/image12.jp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header" Target="header1.xml"/><Relationship Id="rId28" Type="http://schemas.openxmlformats.org/officeDocument/2006/relationships/image" Target="media/image15.jpg"/><Relationship Id="rId10" Type="http://schemas.openxmlformats.org/officeDocument/2006/relationships/image" Target="media/image2.png"/><Relationship Id="rId19" Type="http://schemas.openxmlformats.org/officeDocument/2006/relationships/image" Target="media/image10.jpg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footer" Target="footer2.xml"/><Relationship Id="rId27" Type="http://schemas.openxmlformats.org/officeDocument/2006/relationships/image" Target="media/image14.jp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321CC72-2950-4EAF-826F-332A09EF35C6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659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95</cp:revision>
  <cp:lastPrinted>2020-10-07T10:08:00Z</cp:lastPrinted>
  <dcterms:created xsi:type="dcterms:W3CDTF">2019-10-25T10:48:00Z</dcterms:created>
  <dcterms:modified xsi:type="dcterms:W3CDTF">2024-02-01T10:58:00Z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82DDDF9A6C3A41ADB5D6D99AADEEF0C9</vt:lpwstr>
  </property>
</Properties>
</file>