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89313" w14:textId="77777777" w:rsidR="001C7CE0" w:rsidRDefault="00994B16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9E7503" wp14:editId="56FBC35D">
                <wp:simplePos x="0" y="0"/>
                <wp:positionH relativeFrom="column">
                  <wp:posOffset>-96520</wp:posOffset>
                </wp:positionH>
                <wp:positionV relativeFrom="paragraph">
                  <wp:posOffset>-473710</wp:posOffset>
                </wp:positionV>
                <wp:extent cx="2225675" cy="627380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567E4C8" w14:textId="77777777" w:rsidR="001C7CE0" w:rsidRDefault="00994B1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0DC0A6B9" w14:textId="77777777" w:rsidR="001C7CE0" w:rsidRDefault="001C7CE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9E75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pt;width:175.25pt;height:49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" filled="f" stroked="f">
                <v:textbox inset="2mm,0,2mm,0">
                  <w:txbxContent>
                    <w:p w14:paraId="5567E4C8" w14:textId="77777777" w:rsidR="001C7CE0" w:rsidRDefault="00994B1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0DC0A6B9" w14:textId="77777777" w:rsidR="001C7CE0" w:rsidRDefault="001C7CE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382A75F" wp14:editId="165BA029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FFA52" id="Rectangle 6" o:spid="_x0000_s1026" style="position:absolute;margin-left:-57.3pt;margin-top:-57.35pt;width:283.45pt;height:86.1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xbHZP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284F2F53" w14:textId="77777777" w:rsidR="001C7CE0" w:rsidRDefault="001C7CE0">
      <w:pPr>
        <w:spacing w:after="0"/>
        <w:rPr>
          <w:b/>
          <w:sz w:val="28"/>
        </w:rPr>
      </w:pPr>
    </w:p>
    <w:p w14:paraId="00D73A87" w14:textId="77777777" w:rsidR="001C7CE0" w:rsidRDefault="00994B16">
      <w:pPr>
        <w:spacing w:after="0"/>
        <w:rPr>
          <w:rFonts w:ascii="Arial" w:hAnsi="Arial" w:cs="Arial"/>
          <w:b/>
          <w:sz w:val="24"/>
          <w:lang w:val="en-US"/>
        </w:rPr>
      </w:pPr>
      <w:r>
        <w:rPr>
          <w:b/>
          <w:lang w:val="en-US"/>
        </w:rPr>
        <w:t>Listening</w:t>
      </w:r>
    </w:p>
    <w:p w14:paraId="5BED096F" w14:textId="359D0C93" w:rsidR="001C7CE0" w:rsidRPr="00994B16" w:rsidRDefault="00994B16">
      <w:pPr>
        <w:spacing w:after="40"/>
        <w:rPr>
          <w:bCs/>
          <w:lang w:val="en-GB"/>
        </w:rPr>
      </w:pPr>
      <w:r>
        <w:rPr>
          <w:b/>
          <w:lang w:val="en-US"/>
        </w:rPr>
        <w:t xml:space="preserve">A. </w:t>
      </w:r>
      <w:r w:rsidRPr="00020F35">
        <w:rPr>
          <w:b/>
          <w:lang w:val="en-GB"/>
        </w:rPr>
        <w:t>1.</w:t>
      </w:r>
      <w:r w:rsidRPr="00994B16">
        <w:rPr>
          <w:bCs/>
          <w:lang w:val="en-GB"/>
        </w:rPr>
        <w:t xml:space="preserve"> </w:t>
      </w:r>
      <w:proofErr w:type="gramStart"/>
      <w:r w:rsidR="00020F35">
        <w:rPr>
          <w:bCs/>
          <w:lang w:val="en-GB"/>
        </w:rPr>
        <w:t>h</w:t>
      </w:r>
      <w:r w:rsidRPr="00994B16">
        <w:rPr>
          <w:bCs/>
          <w:lang w:val="en-GB"/>
        </w:rPr>
        <w:t>elp</w:t>
      </w:r>
      <w:r w:rsidR="00020F35">
        <w:rPr>
          <w:bCs/>
          <w:lang w:val="en-GB"/>
        </w:rPr>
        <w:t xml:space="preserve"> </w:t>
      </w:r>
      <w:r w:rsidRPr="00994B16">
        <w:rPr>
          <w:bCs/>
          <w:lang w:val="en-GB"/>
        </w:rPr>
        <w:t xml:space="preserve"> </w:t>
      </w:r>
      <w:r w:rsidRPr="00020F35">
        <w:rPr>
          <w:b/>
          <w:lang w:val="en-GB"/>
        </w:rPr>
        <w:t>2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spellStart"/>
      <w:proofErr w:type="gramStart"/>
      <w:r w:rsidRPr="00994B16">
        <w:rPr>
          <w:bCs/>
          <w:lang w:val="en-GB"/>
        </w:rPr>
        <w:t>buy</w:t>
      </w:r>
      <w:proofErr w:type="spellEnd"/>
      <w:r w:rsidRPr="00994B16">
        <w:rPr>
          <w:bCs/>
          <w:lang w:val="en-GB"/>
        </w:rPr>
        <w:t xml:space="preserve"> </w:t>
      </w:r>
      <w:r w:rsidR="00020F35">
        <w:rPr>
          <w:bCs/>
          <w:lang w:val="en-GB"/>
        </w:rPr>
        <w:t xml:space="preserve"> </w:t>
      </w:r>
      <w:r w:rsidRPr="00020F35">
        <w:rPr>
          <w:b/>
          <w:lang w:val="en-GB"/>
        </w:rPr>
        <w:t>3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daughter </w:t>
      </w:r>
      <w:r w:rsidR="00020F35">
        <w:rPr>
          <w:bCs/>
          <w:lang w:val="en-GB"/>
        </w:rPr>
        <w:t xml:space="preserve"> </w:t>
      </w:r>
      <w:r w:rsidRPr="00020F35">
        <w:rPr>
          <w:b/>
          <w:lang w:val="en-GB"/>
        </w:rPr>
        <w:t>4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size </w:t>
      </w:r>
      <w:r w:rsidR="00020F35">
        <w:rPr>
          <w:bCs/>
          <w:lang w:val="en-GB"/>
        </w:rPr>
        <w:t xml:space="preserve"> </w:t>
      </w:r>
      <w:r w:rsidRPr="00020F35">
        <w:rPr>
          <w:b/>
          <w:lang w:val="en-GB"/>
        </w:rPr>
        <w:t>5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="00020F35">
        <w:rPr>
          <w:bCs/>
          <w:lang w:val="en-GB"/>
        </w:rPr>
        <w:t>S</w:t>
      </w:r>
      <w:r w:rsidRPr="00994B16">
        <w:rPr>
          <w:bCs/>
          <w:lang w:val="en-GB"/>
        </w:rPr>
        <w:t xml:space="preserve">mall </w:t>
      </w:r>
      <w:r w:rsidR="00020F35">
        <w:rPr>
          <w:bCs/>
          <w:lang w:val="en-GB"/>
        </w:rPr>
        <w:t xml:space="preserve"> </w:t>
      </w:r>
      <w:r w:rsidRPr="00020F35">
        <w:rPr>
          <w:b/>
          <w:lang w:val="en-GB"/>
        </w:rPr>
        <w:t>6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try </w:t>
      </w:r>
      <w:r w:rsidR="00020F35">
        <w:rPr>
          <w:bCs/>
          <w:lang w:val="en-GB"/>
        </w:rPr>
        <w:t xml:space="preserve"> </w:t>
      </w:r>
      <w:r w:rsidRPr="00020F35">
        <w:rPr>
          <w:b/>
          <w:lang w:val="en-GB"/>
        </w:rPr>
        <w:t>7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course </w:t>
      </w:r>
      <w:r w:rsidR="00020F35">
        <w:rPr>
          <w:bCs/>
          <w:lang w:val="en-GB"/>
        </w:rPr>
        <w:t xml:space="preserve"> </w:t>
      </w:r>
      <w:r w:rsidRPr="00020F35">
        <w:rPr>
          <w:b/>
          <w:lang w:val="en-GB"/>
        </w:rPr>
        <w:t>8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changing </w:t>
      </w:r>
      <w:r w:rsidR="00020F35">
        <w:rPr>
          <w:bCs/>
          <w:lang w:val="en-GB"/>
        </w:rPr>
        <w:t xml:space="preserve"> </w:t>
      </w:r>
      <w:r w:rsidRPr="00020F35">
        <w:rPr>
          <w:b/>
          <w:lang w:val="en-GB"/>
        </w:rPr>
        <w:t>9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much </w:t>
      </w:r>
      <w:r w:rsidR="00020F35">
        <w:rPr>
          <w:bCs/>
          <w:lang w:val="en-GB"/>
        </w:rPr>
        <w:t xml:space="preserve"> </w:t>
      </w:r>
      <w:r w:rsidRPr="00020F35">
        <w:rPr>
          <w:b/>
          <w:lang w:val="en-GB"/>
        </w:rPr>
        <w:t>10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take</w:t>
      </w:r>
    </w:p>
    <w:p w14:paraId="2F8FD09A" w14:textId="7280D81E" w:rsidR="001C7CE0" w:rsidRPr="00994B16" w:rsidRDefault="00994B16">
      <w:pPr>
        <w:spacing w:after="40"/>
        <w:rPr>
          <w:lang w:val="en-GB"/>
        </w:rPr>
      </w:pPr>
      <w:r>
        <w:rPr>
          <w:b/>
          <w:lang w:val="en-US"/>
        </w:rPr>
        <w:t xml:space="preserve">B. </w:t>
      </w:r>
      <w:r w:rsidRPr="00020F35">
        <w:rPr>
          <w:b/>
          <w:bCs/>
          <w:lang w:val="en-US"/>
        </w:rPr>
        <w:t>1</w:t>
      </w:r>
      <w:r w:rsidRPr="00020F35">
        <w:rPr>
          <w:b/>
          <w:bCs/>
          <w:lang w:val="en-GB"/>
        </w:rPr>
        <w:t>.</w:t>
      </w:r>
      <w:r w:rsidRPr="00994B16">
        <w:rPr>
          <w:lang w:val="en-GB"/>
        </w:rPr>
        <w:t xml:space="preserve"> </w:t>
      </w:r>
      <w:proofErr w:type="gramStart"/>
      <w:r w:rsidR="00020F35">
        <w:rPr>
          <w:lang w:val="en-GB"/>
        </w:rPr>
        <w:t xml:space="preserve">D </w:t>
      </w:r>
      <w:r w:rsidR="00020F35" w:rsidRPr="00994B16">
        <w:rPr>
          <w:lang w:val="en-GB"/>
        </w:rPr>
        <w:t xml:space="preserve"> </w:t>
      </w:r>
      <w:r w:rsidR="00020F35" w:rsidRPr="00020F35">
        <w:rPr>
          <w:b/>
          <w:bCs/>
          <w:lang w:val="en-GB"/>
        </w:rPr>
        <w:t>2</w:t>
      </w:r>
      <w:proofErr w:type="gramEnd"/>
      <w:r w:rsidR="00020F35" w:rsidRPr="00020F35">
        <w:rPr>
          <w:b/>
          <w:bCs/>
          <w:lang w:val="en-GB"/>
        </w:rPr>
        <w:t>.</w:t>
      </w:r>
      <w:r w:rsidR="00020F35" w:rsidRPr="00994B16">
        <w:rPr>
          <w:lang w:val="en-GB"/>
        </w:rPr>
        <w:t xml:space="preserve"> </w:t>
      </w:r>
      <w:proofErr w:type="gramStart"/>
      <w:r w:rsidR="00020F35" w:rsidRPr="00994B16">
        <w:rPr>
          <w:lang w:val="en-GB"/>
        </w:rPr>
        <w:t>E</w:t>
      </w:r>
      <w:r w:rsidR="00020F35">
        <w:rPr>
          <w:lang w:val="en-GB"/>
        </w:rPr>
        <w:t xml:space="preserve">  </w:t>
      </w:r>
      <w:r w:rsidR="00020F35" w:rsidRPr="00020F35">
        <w:rPr>
          <w:b/>
          <w:bCs/>
          <w:lang w:val="en-GB"/>
        </w:rPr>
        <w:t>3</w:t>
      </w:r>
      <w:proofErr w:type="gramEnd"/>
      <w:r w:rsidR="00020F35" w:rsidRPr="00020F35">
        <w:rPr>
          <w:b/>
          <w:bCs/>
          <w:lang w:val="en-GB"/>
        </w:rPr>
        <w:t>.</w:t>
      </w:r>
      <w:r w:rsidR="00020F35" w:rsidRPr="00994B16">
        <w:rPr>
          <w:lang w:val="en-GB"/>
        </w:rPr>
        <w:t xml:space="preserve"> </w:t>
      </w:r>
      <w:proofErr w:type="gramStart"/>
      <w:r w:rsidR="00020F35" w:rsidRPr="00994B16">
        <w:rPr>
          <w:lang w:val="en-GB"/>
        </w:rPr>
        <w:t>C</w:t>
      </w:r>
      <w:r w:rsidR="00020F35">
        <w:rPr>
          <w:lang w:val="en-GB"/>
        </w:rPr>
        <w:t xml:space="preserve"> </w:t>
      </w:r>
      <w:r w:rsidR="00020F35" w:rsidRPr="00994B16">
        <w:rPr>
          <w:lang w:val="en-GB"/>
        </w:rPr>
        <w:t xml:space="preserve"> </w:t>
      </w:r>
      <w:r w:rsidR="00020F35" w:rsidRPr="00020F35">
        <w:rPr>
          <w:b/>
          <w:bCs/>
          <w:lang w:val="en-GB"/>
        </w:rPr>
        <w:t>4</w:t>
      </w:r>
      <w:proofErr w:type="gramEnd"/>
      <w:r w:rsidR="00020F35" w:rsidRPr="00020F35">
        <w:rPr>
          <w:b/>
          <w:bCs/>
          <w:lang w:val="en-GB"/>
        </w:rPr>
        <w:t>.</w:t>
      </w:r>
      <w:r w:rsidR="00020F35" w:rsidRPr="00994B16">
        <w:rPr>
          <w:lang w:val="en-GB"/>
        </w:rPr>
        <w:t xml:space="preserve"> </w:t>
      </w:r>
      <w:proofErr w:type="gramStart"/>
      <w:r w:rsidR="00020F35" w:rsidRPr="00994B16">
        <w:rPr>
          <w:lang w:val="en-GB"/>
        </w:rPr>
        <w:t>B</w:t>
      </w:r>
      <w:r w:rsidR="00020F35">
        <w:rPr>
          <w:lang w:val="en-GB"/>
        </w:rPr>
        <w:t xml:space="preserve"> </w:t>
      </w:r>
      <w:r w:rsidR="00020F35" w:rsidRPr="00994B16">
        <w:rPr>
          <w:lang w:val="en-GB"/>
        </w:rPr>
        <w:t xml:space="preserve"> </w:t>
      </w:r>
      <w:r w:rsidR="00020F35" w:rsidRPr="00020F35">
        <w:rPr>
          <w:b/>
          <w:bCs/>
          <w:lang w:val="en-GB"/>
        </w:rPr>
        <w:t>5</w:t>
      </w:r>
      <w:proofErr w:type="gramEnd"/>
      <w:r w:rsidR="00020F35" w:rsidRPr="00020F35">
        <w:rPr>
          <w:b/>
          <w:bCs/>
          <w:lang w:val="en-GB"/>
        </w:rPr>
        <w:t>.</w:t>
      </w:r>
      <w:r w:rsidR="00020F35" w:rsidRPr="00994B16">
        <w:rPr>
          <w:lang w:val="en-GB"/>
        </w:rPr>
        <w:t xml:space="preserve"> A</w:t>
      </w:r>
    </w:p>
    <w:p w14:paraId="3B426AC1" w14:textId="77777777" w:rsidR="001C7CE0" w:rsidRDefault="001C7CE0">
      <w:pPr>
        <w:spacing w:after="0"/>
        <w:rPr>
          <w:lang w:val="en-US"/>
        </w:rPr>
      </w:pPr>
    </w:p>
    <w:p w14:paraId="7E063A89" w14:textId="77777777" w:rsidR="001C7CE0" w:rsidRDefault="00994B16">
      <w:pPr>
        <w:spacing w:after="0"/>
        <w:rPr>
          <w:lang w:val="en-US"/>
        </w:rPr>
      </w:pPr>
      <w:r>
        <w:rPr>
          <w:b/>
          <w:lang w:val="en-US"/>
        </w:rPr>
        <w:t>Reading</w:t>
      </w:r>
    </w:p>
    <w:p w14:paraId="5000A476" w14:textId="49975705" w:rsidR="001C7CE0" w:rsidRPr="00994B16" w:rsidRDefault="00994B16">
      <w:pPr>
        <w:spacing w:after="0"/>
        <w:rPr>
          <w:bCs/>
          <w:lang w:val="en-GB"/>
        </w:rPr>
      </w:pPr>
      <w:r w:rsidRPr="00994B16">
        <w:rPr>
          <w:b/>
          <w:lang w:val="en-GB"/>
        </w:rPr>
        <w:t>A</w:t>
      </w:r>
      <w:r>
        <w:rPr>
          <w:b/>
          <w:lang w:val="en-US"/>
        </w:rPr>
        <w:t>. 1.</w:t>
      </w:r>
      <w:r w:rsidR="00020F35">
        <w:rPr>
          <w:b/>
          <w:lang w:val="en-US"/>
        </w:rPr>
        <w:t xml:space="preserve"> </w:t>
      </w:r>
      <w:r w:rsidRPr="00020F35">
        <w:rPr>
          <w:bCs/>
          <w:lang w:val="en-GB"/>
        </w:rPr>
        <w:t>T</w:t>
      </w:r>
      <w:r>
        <w:rPr>
          <w:b/>
          <w:lang w:val="en-US"/>
        </w:rPr>
        <w:t xml:space="preserve">  2.</w:t>
      </w:r>
      <w:r>
        <w:rPr>
          <w:lang w:val="en-US"/>
        </w:rPr>
        <w:t xml:space="preserve"> F – </w:t>
      </w:r>
      <w:r w:rsidRPr="00994B16">
        <w:rPr>
          <w:lang w:val="en-GB"/>
        </w:rPr>
        <w:t xml:space="preserve">It was his first time in </w:t>
      </w:r>
      <w:r w:rsidR="00020F35" w:rsidRPr="00020F35">
        <w:rPr>
          <w:rFonts w:cstheme="minorHAnsi"/>
          <w:bCs/>
          <w:lang w:val="en-GB"/>
        </w:rPr>
        <w:t>Edinburgh</w:t>
      </w:r>
      <w:r>
        <w:rPr>
          <w:lang w:val="en-US"/>
        </w:rPr>
        <w:t>.</w:t>
      </w:r>
      <w:r>
        <w:rPr>
          <w:b/>
          <w:lang w:val="en-US"/>
        </w:rPr>
        <w:t xml:space="preserve">  3.</w:t>
      </w:r>
      <w:r>
        <w:rPr>
          <w:lang w:val="en-US"/>
        </w:rPr>
        <w:t xml:space="preserve"> F – He w</w:t>
      </w:r>
      <w:r w:rsidRPr="00994B16">
        <w:rPr>
          <w:lang w:val="en-GB"/>
        </w:rPr>
        <w:t>as in</w:t>
      </w:r>
      <w:r>
        <w:rPr>
          <w:lang w:val="en-US"/>
        </w:rPr>
        <w:t xml:space="preserve"> </w:t>
      </w:r>
      <w:r w:rsidR="00020F35" w:rsidRPr="00020F35">
        <w:rPr>
          <w:rFonts w:cstheme="minorHAnsi"/>
          <w:bCs/>
          <w:lang w:val="en-GB"/>
        </w:rPr>
        <w:t>Edinburgh</w:t>
      </w:r>
      <w:r w:rsidR="00020F35" w:rsidRPr="00020F35">
        <w:rPr>
          <w:sz w:val="20"/>
          <w:szCs w:val="20"/>
          <w:lang w:val="en-US"/>
        </w:rPr>
        <w:t xml:space="preserve"> </w:t>
      </w:r>
      <w:r w:rsidR="00020F35">
        <w:rPr>
          <w:lang w:val="en-US"/>
        </w:rPr>
        <w:t>during</w:t>
      </w:r>
      <w:r>
        <w:rPr>
          <w:lang w:val="en-US"/>
        </w:rPr>
        <w:t xml:space="preserve"> the weekend.</w:t>
      </w:r>
      <w:r>
        <w:rPr>
          <w:b/>
          <w:lang w:val="en-US"/>
        </w:rPr>
        <w:t xml:space="preserve">  4.</w:t>
      </w:r>
      <w:r>
        <w:rPr>
          <w:lang w:val="en-US"/>
        </w:rPr>
        <w:t xml:space="preserve"> T  </w:t>
      </w:r>
      <w:r>
        <w:rPr>
          <w:b/>
          <w:lang w:val="en-US"/>
        </w:rPr>
        <w:t>5.</w:t>
      </w:r>
      <w:r w:rsidRPr="00994B16">
        <w:rPr>
          <w:b/>
          <w:lang w:val="en-GB"/>
        </w:rPr>
        <w:t xml:space="preserve"> </w:t>
      </w:r>
      <w:r w:rsidRPr="00994B16">
        <w:rPr>
          <w:bCs/>
          <w:lang w:val="en-GB"/>
        </w:rPr>
        <w:t xml:space="preserve">F </w:t>
      </w:r>
      <w:r w:rsidR="00020F35">
        <w:rPr>
          <w:bCs/>
          <w:lang w:val="en-GB"/>
        </w:rPr>
        <w:t xml:space="preserve">– </w:t>
      </w:r>
      <w:r w:rsidRPr="00994B16">
        <w:rPr>
          <w:bCs/>
          <w:lang w:val="en-GB"/>
        </w:rPr>
        <w:t xml:space="preserve">His favourite place was the Royal Mile. </w:t>
      </w:r>
    </w:p>
    <w:p w14:paraId="43B22519" w14:textId="77777777" w:rsidR="001C7CE0" w:rsidRDefault="00994B16">
      <w:pPr>
        <w:spacing w:after="0"/>
        <w:rPr>
          <w:b/>
          <w:lang w:val="en-US"/>
        </w:rPr>
      </w:pPr>
      <w:r w:rsidRPr="00994B16">
        <w:rPr>
          <w:b/>
          <w:lang w:val="en-GB"/>
        </w:rPr>
        <w:t>B</w:t>
      </w:r>
      <w:r>
        <w:rPr>
          <w:b/>
          <w:lang w:val="en-US"/>
        </w:rPr>
        <w:t xml:space="preserve">. </w:t>
      </w:r>
    </w:p>
    <w:p w14:paraId="24460EF1" w14:textId="24EA4869" w:rsidR="001C7CE0" w:rsidRPr="00994B16" w:rsidRDefault="00994B16">
      <w:pPr>
        <w:spacing w:after="0"/>
        <w:rPr>
          <w:rFonts w:cstheme="minorHAnsi"/>
          <w:lang w:val="en-GB"/>
        </w:rPr>
      </w:pPr>
      <w:r>
        <w:rPr>
          <w:rFonts w:cs="Arial"/>
          <w:b/>
          <w:lang w:val="en-US"/>
        </w:rPr>
        <w:t>1.</w:t>
      </w:r>
      <w:r>
        <w:rPr>
          <w:rFonts w:cs="Arial"/>
          <w:lang w:val="en-US"/>
        </w:rPr>
        <w:t xml:space="preserve"> </w:t>
      </w:r>
      <w:r w:rsidR="00020F35">
        <w:rPr>
          <w:rFonts w:cs="Arial"/>
          <w:lang w:val="en-GB"/>
        </w:rPr>
        <w:t xml:space="preserve">Mark’s </w:t>
      </w:r>
      <w:r w:rsidR="001E6CC8">
        <w:rPr>
          <w:rFonts w:cs="Arial"/>
          <w:lang w:val="en-GB"/>
        </w:rPr>
        <w:t>short trip</w:t>
      </w:r>
      <w:r w:rsidRPr="00994B16">
        <w:rPr>
          <w:rFonts w:cs="Arial"/>
          <w:lang w:val="en-GB"/>
        </w:rPr>
        <w:t xml:space="preserve"> was great.</w:t>
      </w:r>
    </w:p>
    <w:p w14:paraId="2EB80BBE" w14:textId="52FCAB56" w:rsidR="001C7CE0" w:rsidRPr="00994B16" w:rsidRDefault="00994B16">
      <w:pPr>
        <w:spacing w:after="0"/>
        <w:rPr>
          <w:rFonts w:cstheme="minorHAnsi"/>
          <w:lang w:val="en-GB"/>
        </w:rPr>
      </w:pPr>
      <w:r>
        <w:rPr>
          <w:rFonts w:cstheme="minorHAnsi"/>
          <w:b/>
          <w:lang w:val="en-US"/>
        </w:rPr>
        <w:t>2.</w:t>
      </w:r>
      <w:r>
        <w:rPr>
          <w:rFonts w:cstheme="minorHAnsi"/>
          <w:lang w:val="en-US"/>
        </w:rPr>
        <w:t xml:space="preserve"> </w:t>
      </w:r>
      <w:r w:rsidRPr="00994B16">
        <w:rPr>
          <w:rFonts w:cstheme="minorHAnsi"/>
          <w:lang w:val="en-GB"/>
        </w:rPr>
        <w:t xml:space="preserve">He was </w:t>
      </w:r>
      <w:r w:rsidR="00020F35">
        <w:rPr>
          <w:rFonts w:cstheme="minorHAnsi"/>
          <w:lang w:val="en-GB"/>
        </w:rPr>
        <w:t>in</w:t>
      </w:r>
      <w:r w:rsidRPr="00994B16">
        <w:rPr>
          <w:rFonts w:cstheme="minorHAnsi"/>
          <w:lang w:val="en-GB"/>
        </w:rPr>
        <w:t xml:space="preserve"> Edinburgh.</w:t>
      </w:r>
    </w:p>
    <w:p w14:paraId="65A749D8" w14:textId="77777777" w:rsidR="001C7CE0" w:rsidRDefault="00994B16">
      <w:pPr>
        <w:spacing w:after="0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3.</w:t>
      </w:r>
      <w:r>
        <w:rPr>
          <w:rFonts w:cstheme="minorHAnsi"/>
          <w:lang w:val="en-US"/>
        </w:rPr>
        <w:t xml:space="preserve"> He </w:t>
      </w:r>
      <w:r w:rsidRPr="00994B16">
        <w:rPr>
          <w:rFonts w:cstheme="minorHAnsi"/>
          <w:lang w:val="en-GB"/>
        </w:rPr>
        <w:t>was at the castle on Saturday morning</w:t>
      </w:r>
      <w:r>
        <w:rPr>
          <w:rFonts w:cstheme="minorHAnsi"/>
          <w:lang w:val="en-US"/>
        </w:rPr>
        <w:t>.</w:t>
      </w:r>
    </w:p>
    <w:p w14:paraId="5DC8CACB" w14:textId="274AFA1C" w:rsidR="001C7CE0" w:rsidRPr="00994B16" w:rsidRDefault="00994B16">
      <w:pPr>
        <w:spacing w:after="0"/>
        <w:rPr>
          <w:rFonts w:cstheme="minorHAnsi"/>
          <w:lang w:val="en-GB"/>
        </w:rPr>
      </w:pPr>
      <w:r>
        <w:rPr>
          <w:rFonts w:cstheme="minorHAnsi"/>
          <w:b/>
          <w:lang w:val="en-US"/>
        </w:rPr>
        <w:t>4.</w:t>
      </w:r>
      <w:r>
        <w:rPr>
          <w:rFonts w:cstheme="minorHAnsi"/>
          <w:lang w:val="en-US"/>
        </w:rPr>
        <w:t xml:space="preserve"> </w:t>
      </w:r>
      <w:r w:rsidR="00086539">
        <w:rPr>
          <w:rFonts w:cstheme="minorHAnsi"/>
          <w:lang w:val="en-GB"/>
        </w:rPr>
        <w:t>No, he wasn’t</w:t>
      </w:r>
      <w:r>
        <w:rPr>
          <w:rFonts w:cstheme="minorHAnsi"/>
          <w:lang w:val="en-US"/>
        </w:rPr>
        <w:t xml:space="preserve">. </w:t>
      </w:r>
      <w:r w:rsidR="00020F35">
        <w:rPr>
          <w:rFonts w:cstheme="minorHAnsi"/>
          <w:lang w:val="en-US"/>
        </w:rPr>
        <w:t>(</w:t>
      </w:r>
      <w:r w:rsidRPr="00994B16">
        <w:rPr>
          <w:rFonts w:cstheme="minorHAnsi"/>
          <w:lang w:val="en-GB"/>
        </w:rPr>
        <w:t xml:space="preserve">He </w:t>
      </w:r>
      <w:r w:rsidR="00086539">
        <w:rPr>
          <w:rFonts w:cstheme="minorHAnsi"/>
          <w:lang w:val="en-GB"/>
        </w:rPr>
        <w:t>was at</w:t>
      </w:r>
      <w:r w:rsidRPr="00994B16">
        <w:rPr>
          <w:rFonts w:cstheme="minorHAnsi"/>
          <w:lang w:val="en-GB"/>
        </w:rPr>
        <w:t xml:space="preserve"> the National Museum of Scotland.</w:t>
      </w:r>
      <w:r w:rsidR="00020F35">
        <w:rPr>
          <w:rFonts w:cstheme="minorHAnsi"/>
          <w:lang w:val="en-GB"/>
        </w:rPr>
        <w:t>)</w:t>
      </w:r>
    </w:p>
    <w:p w14:paraId="7B18BA17" w14:textId="1AB98C36" w:rsidR="001C7CE0" w:rsidRDefault="00994B16">
      <w:pPr>
        <w:spacing w:after="0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5.</w:t>
      </w:r>
      <w:r>
        <w:rPr>
          <w:rFonts w:cstheme="minorHAnsi"/>
          <w:lang w:val="en-US"/>
        </w:rPr>
        <w:t xml:space="preserve"> </w:t>
      </w:r>
      <w:r w:rsidRPr="00994B16">
        <w:rPr>
          <w:rFonts w:cstheme="minorHAnsi"/>
          <w:lang w:val="en-GB"/>
        </w:rPr>
        <w:t>His favourite thing was Dolly</w:t>
      </w:r>
      <w:r>
        <w:rPr>
          <w:rFonts w:cstheme="minorHAnsi"/>
          <w:lang w:val="en-US"/>
        </w:rPr>
        <w:t>.</w:t>
      </w:r>
    </w:p>
    <w:p w14:paraId="7EA7F738" w14:textId="77777777" w:rsidR="001C7CE0" w:rsidRDefault="001C7CE0">
      <w:pPr>
        <w:spacing w:after="0"/>
        <w:rPr>
          <w:lang w:val="en-US"/>
        </w:rPr>
      </w:pPr>
    </w:p>
    <w:p w14:paraId="0CC40AB8" w14:textId="77777777" w:rsidR="001C7CE0" w:rsidRDefault="00994B16">
      <w:pPr>
        <w:spacing w:after="40"/>
        <w:rPr>
          <w:b/>
          <w:lang w:val="en-US"/>
        </w:rPr>
      </w:pPr>
      <w:r>
        <w:rPr>
          <w:b/>
          <w:lang w:val="en-US"/>
        </w:rPr>
        <w:t>Vocabulary</w:t>
      </w:r>
    </w:p>
    <w:p w14:paraId="57DBF38F" w14:textId="764EF86B" w:rsidR="001C7CE0" w:rsidRPr="00994B16" w:rsidRDefault="00994B16">
      <w:pPr>
        <w:spacing w:after="40"/>
        <w:rPr>
          <w:lang w:val="en-GB"/>
        </w:rPr>
      </w:pPr>
      <w:r>
        <w:rPr>
          <w:b/>
          <w:lang w:val="en-US"/>
        </w:rPr>
        <w:t>A.</w:t>
      </w:r>
      <w:r>
        <w:rPr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r w:rsidRPr="00994B16">
        <w:rPr>
          <w:lang w:val="en-GB"/>
        </w:rPr>
        <w:t>shoe shop</w:t>
      </w:r>
      <w:r>
        <w:rPr>
          <w:lang w:val="en-US"/>
        </w:rPr>
        <w:t xml:space="preserve"> </w:t>
      </w:r>
      <w:r w:rsidR="00020F35">
        <w:rPr>
          <w:lang w:val="en-US"/>
        </w:rPr>
        <w:t xml:space="preserve"> </w:t>
      </w:r>
      <w:r w:rsidRPr="00020F35">
        <w:rPr>
          <w:b/>
          <w:bCs/>
          <w:lang w:val="en-US"/>
        </w:rPr>
        <w:t>2.</w:t>
      </w:r>
      <w:r>
        <w:rPr>
          <w:lang w:val="en-US"/>
        </w:rPr>
        <w:t xml:space="preserve"> </w:t>
      </w:r>
      <w:r w:rsidRPr="00994B16">
        <w:rPr>
          <w:lang w:val="en-GB"/>
        </w:rPr>
        <w:t>bookshop</w:t>
      </w:r>
      <w:r>
        <w:rPr>
          <w:lang w:val="en-US"/>
        </w:rPr>
        <w:t xml:space="preserve"> </w:t>
      </w:r>
      <w:r w:rsidR="00020F35">
        <w:rPr>
          <w:lang w:val="en-US"/>
        </w:rPr>
        <w:t xml:space="preserve"> </w:t>
      </w:r>
      <w:r w:rsidRPr="00020F35">
        <w:rPr>
          <w:b/>
          <w:bCs/>
          <w:lang w:val="en-US"/>
        </w:rPr>
        <w:t>3.</w:t>
      </w:r>
      <w:r>
        <w:rPr>
          <w:lang w:val="en-US"/>
        </w:rPr>
        <w:t xml:space="preserve"> </w:t>
      </w:r>
      <w:r w:rsidRPr="00994B16">
        <w:rPr>
          <w:lang w:val="en-GB"/>
        </w:rPr>
        <w:t>pet shop</w:t>
      </w:r>
      <w:r>
        <w:rPr>
          <w:lang w:val="en-US"/>
        </w:rPr>
        <w:t xml:space="preserve"> </w:t>
      </w:r>
      <w:r w:rsidR="00020F35">
        <w:rPr>
          <w:lang w:val="en-US"/>
        </w:rPr>
        <w:t xml:space="preserve"> </w:t>
      </w:r>
      <w:r w:rsidRPr="00020F35">
        <w:rPr>
          <w:b/>
          <w:bCs/>
          <w:lang w:val="en-US"/>
        </w:rPr>
        <w:t>4.</w:t>
      </w:r>
      <w:r>
        <w:rPr>
          <w:lang w:val="en-US"/>
        </w:rPr>
        <w:t xml:space="preserve"> </w:t>
      </w:r>
      <w:r w:rsidRPr="00994B16">
        <w:rPr>
          <w:lang w:val="en-GB"/>
        </w:rPr>
        <w:t>newsagent’s</w:t>
      </w:r>
      <w:r>
        <w:rPr>
          <w:lang w:val="en-US"/>
        </w:rPr>
        <w:t xml:space="preserve"> </w:t>
      </w:r>
      <w:r w:rsidR="00020F35">
        <w:rPr>
          <w:lang w:val="en-US"/>
        </w:rPr>
        <w:t xml:space="preserve"> </w:t>
      </w:r>
      <w:r w:rsidRPr="00020F35">
        <w:rPr>
          <w:b/>
          <w:bCs/>
          <w:lang w:val="en-US"/>
        </w:rPr>
        <w:t>5.</w:t>
      </w:r>
      <w:r>
        <w:rPr>
          <w:lang w:val="en-US"/>
        </w:rPr>
        <w:t xml:space="preserve"> </w:t>
      </w:r>
      <w:r w:rsidRPr="00994B16">
        <w:rPr>
          <w:lang w:val="en-GB"/>
        </w:rPr>
        <w:t>baker’s</w:t>
      </w:r>
    </w:p>
    <w:p w14:paraId="2C1B9010" w14:textId="41C39EBE" w:rsidR="001C7CE0" w:rsidRPr="00994B16" w:rsidRDefault="00994B16">
      <w:pPr>
        <w:spacing w:after="0"/>
        <w:rPr>
          <w:lang w:val="en-GB"/>
        </w:rPr>
      </w:pPr>
      <w:r>
        <w:rPr>
          <w:b/>
          <w:lang w:val="en-US"/>
        </w:rPr>
        <w:t>B. 1.</w:t>
      </w:r>
      <w:r>
        <w:rPr>
          <w:lang w:val="en-US"/>
        </w:rPr>
        <w:t xml:space="preserve"> </w:t>
      </w:r>
      <w:r w:rsidRPr="00994B16">
        <w:rPr>
          <w:lang w:val="en-GB"/>
        </w:rPr>
        <w:t>airport</w:t>
      </w:r>
      <w:r>
        <w:rPr>
          <w:lang w:val="en-US"/>
        </w:rPr>
        <w:t xml:space="preserve"> </w:t>
      </w:r>
      <w:r w:rsidR="00020F35">
        <w:rPr>
          <w:lang w:val="en-US"/>
        </w:rPr>
        <w:t xml:space="preserve"> </w:t>
      </w:r>
      <w:r>
        <w:rPr>
          <w:b/>
          <w:lang w:val="en-US"/>
        </w:rPr>
        <w:t>2.</w:t>
      </w:r>
      <w:r>
        <w:rPr>
          <w:lang w:val="en-US"/>
        </w:rPr>
        <w:t xml:space="preserve"> </w:t>
      </w:r>
      <w:r w:rsidRPr="00994B16">
        <w:rPr>
          <w:lang w:val="en-GB"/>
        </w:rPr>
        <w:t>train station</w:t>
      </w:r>
      <w:r>
        <w:rPr>
          <w:lang w:val="en-US"/>
        </w:rPr>
        <w:t xml:space="preserve">  </w:t>
      </w:r>
      <w:r>
        <w:rPr>
          <w:b/>
          <w:lang w:val="en-US"/>
        </w:rPr>
        <w:t>3.</w:t>
      </w:r>
      <w:r>
        <w:rPr>
          <w:lang w:val="en-US"/>
        </w:rPr>
        <w:t xml:space="preserve"> </w:t>
      </w:r>
      <w:r w:rsidRPr="00994B16">
        <w:rPr>
          <w:lang w:val="en-GB"/>
        </w:rPr>
        <w:t>fire station</w:t>
      </w:r>
      <w:r>
        <w:rPr>
          <w:lang w:val="en-US"/>
        </w:rPr>
        <w:t xml:space="preserve">  </w:t>
      </w:r>
      <w:r>
        <w:rPr>
          <w:b/>
          <w:lang w:val="en-US"/>
        </w:rPr>
        <w:t>4.</w:t>
      </w:r>
      <w:r>
        <w:rPr>
          <w:lang w:val="en-US"/>
        </w:rPr>
        <w:t xml:space="preserve"> </w:t>
      </w:r>
      <w:r w:rsidRPr="00994B16">
        <w:rPr>
          <w:lang w:val="en-GB"/>
        </w:rPr>
        <w:t>bank</w:t>
      </w:r>
      <w:r>
        <w:rPr>
          <w:lang w:val="en-US"/>
        </w:rPr>
        <w:t xml:space="preserve">  </w:t>
      </w:r>
      <w:r>
        <w:rPr>
          <w:b/>
          <w:lang w:val="en-US"/>
        </w:rPr>
        <w:t>5.</w:t>
      </w:r>
      <w:r>
        <w:rPr>
          <w:lang w:val="en-US"/>
        </w:rPr>
        <w:t xml:space="preserve"> </w:t>
      </w:r>
      <w:r w:rsidRPr="00994B16">
        <w:rPr>
          <w:lang w:val="en-GB"/>
        </w:rPr>
        <w:t>school</w:t>
      </w:r>
    </w:p>
    <w:p w14:paraId="38728ADB" w14:textId="77777777" w:rsidR="001C7CE0" w:rsidRDefault="001C7CE0">
      <w:pPr>
        <w:spacing w:before="40" w:after="40"/>
        <w:rPr>
          <w:b/>
          <w:lang w:val="en-US"/>
        </w:rPr>
      </w:pPr>
    </w:p>
    <w:p w14:paraId="1D45D39E" w14:textId="77777777" w:rsidR="001C7CE0" w:rsidRDefault="00994B16">
      <w:pPr>
        <w:spacing w:before="40" w:after="40"/>
        <w:rPr>
          <w:b/>
          <w:lang w:val="en-US"/>
        </w:rPr>
      </w:pPr>
      <w:r>
        <w:rPr>
          <w:b/>
          <w:lang w:val="en-US"/>
        </w:rPr>
        <w:t>Grammar</w:t>
      </w:r>
    </w:p>
    <w:p w14:paraId="1AD428FF" w14:textId="08F40F75" w:rsidR="001C7CE0" w:rsidRDefault="00994B16">
      <w:pPr>
        <w:spacing w:after="40"/>
        <w:rPr>
          <w:lang w:val="en-US"/>
        </w:rPr>
      </w:pPr>
      <w:r>
        <w:rPr>
          <w:b/>
          <w:lang w:val="en-US"/>
        </w:rPr>
        <w:t>A.</w:t>
      </w:r>
      <w:r>
        <w:rPr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r w:rsidRPr="00994B16">
        <w:rPr>
          <w:lang w:val="en-GB"/>
        </w:rPr>
        <w:t>next to</w:t>
      </w:r>
      <w:r>
        <w:rPr>
          <w:lang w:val="en-US"/>
        </w:rPr>
        <w:t xml:space="preserve">  </w:t>
      </w:r>
      <w:r>
        <w:rPr>
          <w:b/>
          <w:lang w:val="en-US"/>
        </w:rPr>
        <w:t>2.</w:t>
      </w:r>
      <w:r>
        <w:rPr>
          <w:lang w:val="en-US"/>
        </w:rPr>
        <w:t xml:space="preserve"> </w:t>
      </w:r>
      <w:r w:rsidRPr="00994B16">
        <w:rPr>
          <w:lang w:val="en-GB"/>
        </w:rPr>
        <w:t>between</w:t>
      </w:r>
      <w:r>
        <w:rPr>
          <w:lang w:val="en-US"/>
        </w:rPr>
        <w:t xml:space="preserve">  </w:t>
      </w:r>
      <w:r>
        <w:rPr>
          <w:b/>
          <w:lang w:val="en-US"/>
        </w:rPr>
        <w:t>3.</w:t>
      </w:r>
      <w:r>
        <w:rPr>
          <w:lang w:val="en-US"/>
        </w:rPr>
        <w:t xml:space="preserve"> </w:t>
      </w:r>
      <w:r w:rsidRPr="00994B16">
        <w:rPr>
          <w:lang w:val="en-GB"/>
        </w:rPr>
        <w:t>opposite</w:t>
      </w:r>
      <w:r>
        <w:rPr>
          <w:lang w:val="en-US"/>
        </w:rPr>
        <w:t xml:space="preserve">  </w:t>
      </w:r>
      <w:r>
        <w:rPr>
          <w:b/>
          <w:lang w:val="en-US"/>
        </w:rPr>
        <w:t>4.</w:t>
      </w:r>
      <w:r>
        <w:rPr>
          <w:lang w:val="en-US"/>
        </w:rPr>
        <w:t xml:space="preserve"> </w:t>
      </w:r>
      <w:r w:rsidR="001E6CC8">
        <w:rPr>
          <w:lang w:val="en-GB"/>
        </w:rPr>
        <w:t>on</w:t>
      </w:r>
      <w:r>
        <w:rPr>
          <w:lang w:val="en-US"/>
        </w:rPr>
        <w:t xml:space="preserve">  </w:t>
      </w:r>
      <w:r>
        <w:rPr>
          <w:b/>
          <w:lang w:val="en-US"/>
        </w:rPr>
        <w:t>5.</w:t>
      </w:r>
      <w:r>
        <w:rPr>
          <w:lang w:val="en-US"/>
        </w:rPr>
        <w:t xml:space="preserve"> </w:t>
      </w:r>
      <w:r>
        <w:rPr>
          <w:lang w:val="en-GB"/>
        </w:rPr>
        <w:t>behind</w:t>
      </w:r>
      <w:r>
        <w:rPr>
          <w:lang w:val="en-US"/>
        </w:rPr>
        <w:t xml:space="preserve"> </w:t>
      </w:r>
    </w:p>
    <w:p w14:paraId="583574E2" w14:textId="6185990B" w:rsidR="001C7CE0" w:rsidRDefault="00994B16">
      <w:pPr>
        <w:spacing w:after="0"/>
        <w:rPr>
          <w:lang w:val="en-US"/>
        </w:rPr>
      </w:pPr>
      <w:r>
        <w:rPr>
          <w:b/>
          <w:lang w:val="en-US"/>
        </w:rPr>
        <w:t>B. 1.</w:t>
      </w:r>
      <w:r>
        <w:rPr>
          <w:lang w:val="en-US"/>
        </w:rPr>
        <w:t xml:space="preserve"> </w:t>
      </w:r>
      <w:r w:rsidRPr="00994B16">
        <w:rPr>
          <w:lang w:val="en-GB"/>
        </w:rPr>
        <w:t>wasn’t</w:t>
      </w:r>
      <w:r w:rsidR="00020F35">
        <w:rPr>
          <w:lang w:val="en-GB"/>
        </w:rPr>
        <w:t xml:space="preserve">; </w:t>
      </w:r>
      <w:r w:rsidRPr="00994B16">
        <w:rPr>
          <w:lang w:val="en-GB"/>
        </w:rPr>
        <w:t>was</w:t>
      </w:r>
      <w:r>
        <w:rPr>
          <w:lang w:val="en-US"/>
        </w:rPr>
        <w:t xml:space="preserve">  </w:t>
      </w:r>
      <w:r>
        <w:rPr>
          <w:b/>
          <w:lang w:val="en-US"/>
        </w:rPr>
        <w:t>2.</w:t>
      </w:r>
      <w:r>
        <w:rPr>
          <w:lang w:val="en-US"/>
        </w:rPr>
        <w:t xml:space="preserve"> </w:t>
      </w:r>
      <w:r w:rsidRPr="00994B16">
        <w:rPr>
          <w:lang w:val="en-GB"/>
        </w:rPr>
        <w:t>wasn’t</w:t>
      </w:r>
      <w:r w:rsidR="00020F35">
        <w:rPr>
          <w:lang w:val="en-GB"/>
        </w:rPr>
        <w:t xml:space="preserve">; </w:t>
      </w:r>
      <w:r w:rsidRPr="00994B16">
        <w:rPr>
          <w:lang w:val="en-GB"/>
        </w:rPr>
        <w:t>was</w:t>
      </w:r>
      <w:r>
        <w:rPr>
          <w:lang w:val="en-US"/>
        </w:rPr>
        <w:t xml:space="preserve">  </w:t>
      </w:r>
      <w:r>
        <w:rPr>
          <w:b/>
          <w:lang w:val="en-US"/>
        </w:rPr>
        <w:t>3.</w:t>
      </w:r>
      <w:r>
        <w:rPr>
          <w:lang w:val="en-US"/>
        </w:rPr>
        <w:t xml:space="preserve"> </w:t>
      </w:r>
      <w:r w:rsidRPr="00994B16">
        <w:rPr>
          <w:lang w:val="en-GB"/>
        </w:rPr>
        <w:t>weren’t</w:t>
      </w:r>
      <w:r w:rsidR="00020F35">
        <w:rPr>
          <w:lang w:val="en-GB"/>
        </w:rPr>
        <w:t xml:space="preserve">; </w:t>
      </w:r>
      <w:r w:rsidRPr="00994B16">
        <w:rPr>
          <w:lang w:val="en-GB"/>
        </w:rPr>
        <w:t>were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 </w:t>
      </w:r>
      <w:r w:rsidRPr="00020F35">
        <w:rPr>
          <w:b/>
          <w:bCs/>
          <w:lang w:val="en-US"/>
        </w:rPr>
        <w:t>4.</w:t>
      </w:r>
      <w:r>
        <w:rPr>
          <w:lang w:val="en-US"/>
        </w:rPr>
        <w:t xml:space="preserve"> </w:t>
      </w:r>
      <w:r w:rsidR="00020F35">
        <w:rPr>
          <w:lang w:val="en-GB"/>
        </w:rPr>
        <w:t>w</w:t>
      </w:r>
      <w:r w:rsidRPr="00994B16">
        <w:rPr>
          <w:lang w:val="en-GB"/>
        </w:rPr>
        <w:t>ere</w:t>
      </w:r>
      <w:r w:rsidR="00020F35">
        <w:rPr>
          <w:lang w:val="en-GB"/>
        </w:rPr>
        <w:t xml:space="preserve">; </w:t>
      </w:r>
      <w:r w:rsidRPr="00994B16">
        <w:rPr>
          <w:lang w:val="en-GB"/>
        </w:rPr>
        <w:t xml:space="preserve">was </w:t>
      </w:r>
      <w:r>
        <w:rPr>
          <w:lang w:val="en-US"/>
        </w:rPr>
        <w:t xml:space="preserve"> </w:t>
      </w:r>
      <w:r w:rsidRPr="00020F35">
        <w:rPr>
          <w:b/>
          <w:bCs/>
          <w:lang w:val="en-US"/>
        </w:rPr>
        <w:t>5.</w:t>
      </w:r>
      <w:r>
        <w:rPr>
          <w:lang w:val="en-US"/>
        </w:rPr>
        <w:t xml:space="preserve"> </w:t>
      </w:r>
      <w:r w:rsidR="00020F35">
        <w:rPr>
          <w:lang w:val="en-GB"/>
        </w:rPr>
        <w:t>W</w:t>
      </w:r>
      <w:r w:rsidRPr="00994B16">
        <w:rPr>
          <w:lang w:val="en-GB"/>
        </w:rPr>
        <w:t>as</w:t>
      </w:r>
      <w:r w:rsidR="00020F35">
        <w:rPr>
          <w:lang w:val="en-GB"/>
        </w:rPr>
        <w:t xml:space="preserve">; </w:t>
      </w:r>
      <w:r w:rsidRPr="00994B16">
        <w:rPr>
          <w:lang w:val="en-GB"/>
        </w:rPr>
        <w:t>wasn’t</w:t>
      </w:r>
      <w:r>
        <w:rPr>
          <w:lang w:val="en-US"/>
        </w:rPr>
        <w:t xml:space="preserve"> </w:t>
      </w:r>
    </w:p>
    <w:p w14:paraId="710588D5" w14:textId="77777777" w:rsidR="00020F35" w:rsidRDefault="00994B16">
      <w:pPr>
        <w:spacing w:after="0"/>
        <w:rPr>
          <w:b/>
          <w:lang w:val="en-US"/>
        </w:rPr>
      </w:pPr>
      <w:r>
        <w:rPr>
          <w:b/>
          <w:lang w:val="en-US"/>
        </w:rPr>
        <w:t xml:space="preserve">C. </w:t>
      </w:r>
    </w:p>
    <w:p w14:paraId="711061B2" w14:textId="77777777" w:rsidR="00020F35" w:rsidRDefault="00994B16">
      <w:pPr>
        <w:spacing w:after="0"/>
        <w:rPr>
          <w:lang w:val="en-US"/>
        </w:rPr>
      </w:pPr>
      <w:r>
        <w:rPr>
          <w:b/>
          <w:lang w:val="en-US"/>
        </w:rPr>
        <w:t>1.</w:t>
      </w:r>
      <w:r>
        <w:rPr>
          <w:lang w:val="en-US"/>
        </w:rPr>
        <w:t xml:space="preserve"> </w:t>
      </w:r>
      <w:r w:rsidRPr="00994B16">
        <w:rPr>
          <w:lang w:val="en-GB"/>
        </w:rPr>
        <w:t>There were lots of people at the party.</w:t>
      </w:r>
      <w:r>
        <w:rPr>
          <w:lang w:val="en-US"/>
        </w:rPr>
        <w:t xml:space="preserve">  </w:t>
      </w:r>
    </w:p>
    <w:p w14:paraId="18A43AE1" w14:textId="3E0B6D4A" w:rsidR="00020F35" w:rsidRDefault="00994B16">
      <w:pPr>
        <w:spacing w:after="0"/>
        <w:rPr>
          <w:rFonts w:cs="Arial"/>
          <w:bCs/>
          <w:lang w:val="en-US"/>
        </w:rPr>
      </w:pPr>
      <w:r>
        <w:rPr>
          <w:b/>
          <w:lang w:val="en-US"/>
        </w:rPr>
        <w:t xml:space="preserve">2. </w:t>
      </w:r>
      <w:r w:rsidRPr="00994B16">
        <w:rPr>
          <w:lang w:val="en-GB"/>
        </w:rPr>
        <w:t xml:space="preserve">There </w:t>
      </w:r>
      <w:r w:rsidR="001E6CC8">
        <w:rPr>
          <w:lang w:val="en-GB"/>
        </w:rPr>
        <w:t>wasn’t vegetable soup at the restaurant</w:t>
      </w:r>
      <w:r w:rsidRPr="00994B16">
        <w:rPr>
          <w:lang w:val="en-GB"/>
        </w:rPr>
        <w:t>.</w:t>
      </w:r>
      <w:r>
        <w:rPr>
          <w:lang w:val="en-US"/>
        </w:rPr>
        <w:t xml:space="preserve"> </w:t>
      </w:r>
      <w:r>
        <w:rPr>
          <w:rFonts w:cs="Arial"/>
          <w:bCs/>
          <w:lang w:val="en-US"/>
        </w:rPr>
        <w:t xml:space="preserve">  </w:t>
      </w:r>
    </w:p>
    <w:p w14:paraId="40D8E7A3" w14:textId="77777777" w:rsidR="00020F35" w:rsidRDefault="00994B16">
      <w:pPr>
        <w:spacing w:after="0"/>
        <w:rPr>
          <w:rFonts w:cs="Arial"/>
          <w:bCs/>
          <w:lang w:val="en-US"/>
        </w:rPr>
      </w:pPr>
      <w:r>
        <w:rPr>
          <w:b/>
          <w:lang w:val="en-US"/>
        </w:rPr>
        <w:t>3.</w:t>
      </w:r>
      <w:r>
        <w:rPr>
          <w:lang w:val="en-US"/>
        </w:rPr>
        <w:t xml:space="preserve"> </w:t>
      </w:r>
      <w:r w:rsidRPr="00994B16">
        <w:rPr>
          <w:lang w:val="en-GB"/>
        </w:rPr>
        <w:t>How many people were there at the park</w:t>
      </w:r>
      <w:r>
        <w:rPr>
          <w:rFonts w:cs="Arial"/>
          <w:bCs/>
          <w:lang w:val="en-US"/>
        </w:rPr>
        <w:t xml:space="preserve">?  </w:t>
      </w:r>
    </w:p>
    <w:p w14:paraId="67944264" w14:textId="68F3E3DD" w:rsidR="00020F35" w:rsidRDefault="00994B16">
      <w:pPr>
        <w:spacing w:after="0"/>
        <w:rPr>
          <w:rFonts w:cs="Arial"/>
          <w:bCs/>
          <w:lang w:val="en-GB"/>
        </w:rPr>
      </w:pPr>
      <w:r>
        <w:rPr>
          <w:b/>
          <w:lang w:val="en-US"/>
        </w:rPr>
        <w:t>4.</w:t>
      </w:r>
      <w:r>
        <w:rPr>
          <w:lang w:val="en-US"/>
        </w:rPr>
        <w:t xml:space="preserve"> </w:t>
      </w:r>
      <w:r>
        <w:rPr>
          <w:rFonts w:cs="Arial"/>
          <w:bCs/>
          <w:lang w:val="en-US"/>
        </w:rPr>
        <w:t xml:space="preserve"> </w:t>
      </w:r>
      <w:r w:rsidRPr="00994B16">
        <w:rPr>
          <w:rFonts w:cs="Arial"/>
          <w:bCs/>
          <w:lang w:val="en-GB"/>
        </w:rPr>
        <w:t xml:space="preserve">Was there a clown? </w:t>
      </w:r>
    </w:p>
    <w:p w14:paraId="15D1EF6D" w14:textId="3241F74C" w:rsidR="001C7CE0" w:rsidRPr="00994B16" w:rsidRDefault="00994B16">
      <w:pPr>
        <w:spacing w:after="0"/>
        <w:rPr>
          <w:lang w:val="en-GB"/>
        </w:rPr>
      </w:pPr>
      <w:r>
        <w:rPr>
          <w:b/>
          <w:lang w:val="en-US"/>
        </w:rPr>
        <w:t>5.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There weren’t any </w:t>
      </w:r>
      <w:r w:rsidR="00020F35">
        <w:rPr>
          <w:lang w:val="en-GB"/>
        </w:rPr>
        <w:t>magicians</w:t>
      </w:r>
      <w:r w:rsidRPr="00994B16">
        <w:rPr>
          <w:lang w:val="en-GB"/>
        </w:rPr>
        <w:t xml:space="preserve"> at the party. </w:t>
      </w:r>
    </w:p>
    <w:p w14:paraId="31DADC99" w14:textId="7528B0AD" w:rsidR="001C7CE0" w:rsidRPr="00994B16" w:rsidRDefault="00994B16">
      <w:pPr>
        <w:spacing w:after="0"/>
        <w:rPr>
          <w:lang w:val="en-GB"/>
        </w:rPr>
      </w:pPr>
      <w:r>
        <w:rPr>
          <w:b/>
          <w:lang w:val="en-US"/>
        </w:rPr>
        <w:t>D. 1.</w:t>
      </w:r>
      <w:r>
        <w:rPr>
          <w:lang w:val="en-US"/>
        </w:rPr>
        <w:t xml:space="preserve"> </w:t>
      </w:r>
      <w:r w:rsidRPr="00994B16">
        <w:rPr>
          <w:rFonts w:cs="Arial"/>
          <w:bCs/>
          <w:lang w:val="en-GB"/>
        </w:rPr>
        <w:t>easily</w:t>
      </w:r>
      <w:r>
        <w:rPr>
          <w:lang w:val="en-US"/>
        </w:rPr>
        <w:t xml:space="preserve"> </w:t>
      </w:r>
      <w:r w:rsidR="00020F35">
        <w:rPr>
          <w:lang w:val="en-US"/>
        </w:rPr>
        <w:t xml:space="preserve"> </w:t>
      </w:r>
      <w:r>
        <w:rPr>
          <w:b/>
          <w:lang w:val="en-US"/>
        </w:rPr>
        <w:t>2.</w:t>
      </w:r>
      <w:r>
        <w:rPr>
          <w:lang w:val="en-US"/>
        </w:rPr>
        <w:t xml:space="preserve"> </w:t>
      </w:r>
      <w:r w:rsidRPr="00994B16">
        <w:rPr>
          <w:lang w:val="en-GB"/>
        </w:rPr>
        <w:t>quickly</w:t>
      </w:r>
      <w:r>
        <w:rPr>
          <w:rFonts w:cs="Arial"/>
          <w:bCs/>
          <w:lang w:val="en-US"/>
        </w:rPr>
        <w:t xml:space="preserve"> </w:t>
      </w:r>
      <w:r w:rsidR="00020F35">
        <w:rPr>
          <w:rFonts w:cs="Arial"/>
          <w:bCs/>
          <w:lang w:val="en-US"/>
        </w:rPr>
        <w:t xml:space="preserve"> </w:t>
      </w:r>
      <w:r>
        <w:rPr>
          <w:b/>
          <w:lang w:val="en-US"/>
        </w:rPr>
        <w:t>3.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comfortably </w:t>
      </w:r>
      <w:r w:rsidR="00020F35">
        <w:rPr>
          <w:lang w:val="en-GB"/>
        </w:rPr>
        <w:t xml:space="preserve"> </w:t>
      </w:r>
      <w:r>
        <w:rPr>
          <w:b/>
          <w:lang w:val="en-US"/>
        </w:rPr>
        <w:t>4.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slowly </w:t>
      </w:r>
      <w:r w:rsidR="00020F35">
        <w:rPr>
          <w:lang w:val="en-GB"/>
        </w:rPr>
        <w:t xml:space="preserve"> </w:t>
      </w:r>
      <w:r w:rsidRPr="00994B16">
        <w:rPr>
          <w:b/>
          <w:bCs/>
          <w:lang w:val="en-GB"/>
        </w:rPr>
        <w:t>5</w:t>
      </w:r>
      <w:r w:rsidRPr="00994B16">
        <w:rPr>
          <w:lang w:val="en-GB"/>
        </w:rPr>
        <w:t>. really</w:t>
      </w:r>
    </w:p>
    <w:p w14:paraId="344DB5AC" w14:textId="77777777" w:rsidR="001C7CE0" w:rsidRDefault="001C7CE0">
      <w:pPr>
        <w:spacing w:after="120"/>
        <w:rPr>
          <w:b/>
          <w:lang w:val="en-US"/>
        </w:rPr>
      </w:pPr>
    </w:p>
    <w:p w14:paraId="7AAFC715" w14:textId="06E5C6EF" w:rsidR="001E6CC8" w:rsidRDefault="001E6CC8">
      <w:pPr>
        <w:spacing w:after="120"/>
        <w:rPr>
          <w:b/>
          <w:lang w:val="en-US"/>
        </w:rPr>
      </w:pPr>
      <w:r>
        <w:rPr>
          <w:b/>
          <w:lang w:val="en-US"/>
        </w:rPr>
        <w:t>Writing</w:t>
      </w:r>
    </w:p>
    <w:p w14:paraId="2C61FAB0" w14:textId="6A050970" w:rsidR="001E6CC8" w:rsidRPr="001E6CC8" w:rsidRDefault="001E6CC8" w:rsidP="001E6CC8">
      <w:pPr>
        <w:tabs>
          <w:tab w:val="right" w:leader="underscore" w:pos="9639"/>
        </w:tabs>
        <w:spacing w:after="0"/>
        <w:rPr>
          <w:rFonts w:cs="Arial"/>
          <w:lang w:val="en-GB"/>
        </w:rPr>
      </w:pPr>
      <w:r>
        <w:rPr>
          <w:b/>
          <w:lang w:val="en-US"/>
        </w:rPr>
        <w:t>Possible answer:</w:t>
      </w:r>
      <w:r>
        <w:rPr>
          <w:b/>
          <w:lang w:val="en-US"/>
        </w:rPr>
        <w:br/>
      </w:r>
      <w:r w:rsidRPr="001E6CC8">
        <w:rPr>
          <w:rFonts w:cs="Arial"/>
          <w:lang w:val="en-GB"/>
        </w:rPr>
        <w:t xml:space="preserve">Yesterday, I was at an </w:t>
      </w:r>
      <w:r w:rsidR="001D516C">
        <w:rPr>
          <w:rFonts w:cs="Arial"/>
          <w:lang w:val="en-GB"/>
        </w:rPr>
        <w:t>I</w:t>
      </w:r>
      <w:r w:rsidRPr="001E6CC8">
        <w:rPr>
          <w:rFonts w:cs="Arial"/>
          <w:lang w:val="en-GB"/>
        </w:rPr>
        <w:t>talian restaurant. Its name was Giorgio’s. The restaurant was in London, next to a hospital. There were a lot of people at the restaurant.</w:t>
      </w:r>
      <w:r>
        <w:rPr>
          <w:rFonts w:cs="Arial"/>
          <w:lang w:val="en-GB"/>
        </w:rPr>
        <w:t xml:space="preserve"> </w:t>
      </w:r>
      <w:r w:rsidRPr="001E6CC8">
        <w:rPr>
          <w:rFonts w:cs="Arial"/>
          <w:lang w:val="en-GB"/>
        </w:rPr>
        <w:t xml:space="preserve">It was a special day because it was my brother’s birthday. </w:t>
      </w:r>
      <w:r w:rsidRPr="001E6CC8">
        <w:rPr>
          <w:rFonts w:cs="Arial"/>
          <w:lang w:val="en-US"/>
        </w:rPr>
        <w:t xml:space="preserve">My </w:t>
      </w:r>
      <w:proofErr w:type="spellStart"/>
      <w:r w:rsidRPr="001E6CC8">
        <w:rPr>
          <w:rFonts w:cs="Arial"/>
          <w:lang w:val="en-US"/>
        </w:rPr>
        <w:t>favourite</w:t>
      </w:r>
      <w:proofErr w:type="spellEnd"/>
      <w:r w:rsidRPr="001E6CC8">
        <w:rPr>
          <w:rFonts w:cs="Arial"/>
          <w:lang w:val="en-US"/>
        </w:rPr>
        <w:t xml:space="preserve"> dish</w:t>
      </w:r>
      <w:r w:rsidRPr="001E6CC8">
        <w:rPr>
          <w:rFonts w:cs="Arial"/>
          <w:lang w:val="en-GB"/>
        </w:rPr>
        <w:t xml:space="preserve"> was spaghetti carbonara.</w:t>
      </w:r>
      <w:r>
        <w:rPr>
          <w:rFonts w:cs="Arial"/>
          <w:lang w:val="en-GB"/>
        </w:rPr>
        <w:t xml:space="preserve"> </w:t>
      </w:r>
      <w:r w:rsidRPr="001E6CC8">
        <w:rPr>
          <w:rFonts w:cs="Arial"/>
          <w:lang w:val="en-US"/>
        </w:rPr>
        <w:t xml:space="preserve">My </w:t>
      </w:r>
      <w:proofErr w:type="spellStart"/>
      <w:r w:rsidRPr="001E6CC8">
        <w:rPr>
          <w:rFonts w:cs="Arial"/>
          <w:lang w:val="en-US"/>
        </w:rPr>
        <w:t>favourite</w:t>
      </w:r>
      <w:proofErr w:type="spellEnd"/>
      <w:r w:rsidRPr="001E6CC8">
        <w:rPr>
          <w:rFonts w:cs="Arial"/>
          <w:lang w:val="en-US"/>
        </w:rPr>
        <w:t xml:space="preserve"> dessert </w:t>
      </w:r>
      <w:r w:rsidRPr="001E6CC8">
        <w:rPr>
          <w:rFonts w:cs="Arial"/>
          <w:lang w:val="en-GB"/>
        </w:rPr>
        <w:t>was tiramis</w:t>
      </w:r>
      <w:r w:rsidR="001D516C">
        <w:rPr>
          <w:rFonts w:cs="Arial"/>
          <w:lang w:val="en-GB"/>
        </w:rPr>
        <w:t>u</w:t>
      </w:r>
      <w:r w:rsidRPr="001E6CC8">
        <w:rPr>
          <w:rFonts w:cs="Arial"/>
          <w:lang w:val="en-GB"/>
        </w:rPr>
        <w:t>.</w:t>
      </w:r>
      <w:r>
        <w:rPr>
          <w:rFonts w:cs="Arial"/>
          <w:lang w:val="en-GB"/>
        </w:rPr>
        <w:t xml:space="preserve"> </w:t>
      </w:r>
      <w:r w:rsidRPr="001E6CC8">
        <w:rPr>
          <w:rFonts w:cs="Arial"/>
          <w:lang w:val="en-GB"/>
        </w:rPr>
        <w:t xml:space="preserve">The restaurant was great. It was beautiful, </w:t>
      </w:r>
      <w:proofErr w:type="gramStart"/>
      <w:r w:rsidRPr="001E6CC8">
        <w:rPr>
          <w:rFonts w:cs="Arial"/>
          <w:lang w:val="en-GB"/>
        </w:rPr>
        <w:t>traditional</w:t>
      </w:r>
      <w:proofErr w:type="gramEnd"/>
      <w:r w:rsidRPr="001E6CC8">
        <w:rPr>
          <w:rFonts w:cs="Arial"/>
          <w:lang w:val="en-GB"/>
        </w:rPr>
        <w:t xml:space="preserve"> and cosy.</w:t>
      </w:r>
    </w:p>
    <w:p w14:paraId="786DB40E" w14:textId="45DAF4C6" w:rsidR="001E6CC8" w:rsidRDefault="001E6CC8">
      <w:pPr>
        <w:spacing w:after="120"/>
        <w:rPr>
          <w:b/>
          <w:lang w:val="en-US"/>
        </w:rPr>
      </w:pPr>
    </w:p>
    <w:p w14:paraId="3472372F" w14:textId="77777777" w:rsidR="001C7CE0" w:rsidRDefault="001C7CE0">
      <w:pPr>
        <w:spacing w:after="120"/>
        <w:rPr>
          <w:b/>
          <w:sz w:val="28"/>
          <w:lang w:val="en-US"/>
        </w:rPr>
      </w:pPr>
    </w:p>
    <w:p w14:paraId="1CBBD26E" w14:textId="77777777" w:rsidR="001C7CE0" w:rsidRDefault="001C7CE0">
      <w:pPr>
        <w:spacing w:after="120"/>
        <w:rPr>
          <w:b/>
          <w:sz w:val="28"/>
          <w:lang w:val="en-US"/>
        </w:rPr>
      </w:pPr>
    </w:p>
    <w:p w14:paraId="65F8B430" w14:textId="77777777" w:rsidR="001C7CE0" w:rsidRDefault="001C7CE0">
      <w:pPr>
        <w:spacing w:after="120"/>
        <w:rPr>
          <w:b/>
          <w:sz w:val="28"/>
          <w:lang w:val="en-US"/>
        </w:rPr>
      </w:pPr>
    </w:p>
    <w:p w14:paraId="1125775F" w14:textId="77777777" w:rsidR="001C7CE0" w:rsidRDefault="001C7CE0">
      <w:pPr>
        <w:spacing w:after="120"/>
        <w:rPr>
          <w:b/>
          <w:sz w:val="28"/>
          <w:lang w:val="en-US"/>
        </w:rPr>
      </w:pPr>
    </w:p>
    <w:p w14:paraId="5E0E02CF" w14:textId="752DA001" w:rsidR="001C7CE0" w:rsidRDefault="00020F35">
      <w:pPr>
        <w:spacing w:after="120"/>
        <w:rPr>
          <w:b/>
          <w:sz w:val="28"/>
          <w:lang w:val="en-US"/>
        </w:rPr>
      </w:pPr>
      <w:r>
        <w:rPr>
          <w:b/>
          <w:noProof/>
          <w:sz w:val="2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5258888" wp14:editId="5FC8C99A">
                <wp:simplePos x="0" y="0"/>
                <wp:positionH relativeFrom="column">
                  <wp:posOffset>-106045</wp:posOffset>
                </wp:positionH>
                <wp:positionV relativeFrom="paragraph">
                  <wp:posOffset>-540385</wp:posOffset>
                </wp:positionV>
                <wp:extent cx="2225675" cy="6273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B974742" w14:textId="77777777" w:rsidR="001C7CE0" w:rsidRDefault="00994B1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5595A4B0" w14:textId="77777777" w:rsidR="001C7CE0" w:rsidRDefault="001C7CE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58888" id="_x0000_s1027" type="#_x0000_t202" style="position:absolute;margin-left:-8.35pt;margin-top:-42.55pt;width:175.25pt;height:49.4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" filled="f" stroked="f">
                <v:textbox inset="2mm,0,2mm,0">
                  <w:txbxContent>
                    <w:p w14:paraId="5B974742" w14:textId="77777777" w:rsidR="001C7CE0" w:rsidRDefault="00994B1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5595A4B0" w14:textId="77777777" w:rsidR="001C7CE0" w:rsidRDefault="001C7CE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4B16">
        <w:rPr>
          <w:b/>
          <w:noProof/>
          <w:sz w:val="28"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41C04A8" wp14:editId="6A33541B">
                <wp:simplePos x="0" y="0"/>
                <wp:positionH relativeFrom="column">
                  <wp:posOffset>-737235</wp:posOffset>
                </wp:positionH>
                <wp:positionV relativeFrom="paragraph">
                  <wp:posOffset>-793115</wp:posOffset>
                </wp:positionV>
                <wp:extent cx="3599815" cy="1094105"/>
                <wp:effectExtent l="38100" t="38100" r="95885" b="869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0B509" id="Rectangle 6" o:spid="_x0000_s1026" style="position:absolute;margin-left:-58.05pt;margin-top:-62.45pt;width:283.45pt;height:86.1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5463FAE0" w14:textId="77777777" w:rsidR="00020F35" w:rsidRDefault="00020F35" w:rsidP="00020F35">
      <w:pPr>
        <w:spacing w:after="0"/>
        <w:rPr>
          <w:rFonts w:ascii="Arial" w:hAnsi="Arial" w:cs="Arial"/>
          <w:b/>
          <w:sz w:val="24"/>
          <w:lang w:val="en-US"/>
        </w:rPr>
      </w:pPr>
      <w:r>
        <w:rPr>
          <w:b/>
          <w:lang w:val="en-US"/>
        </w:rPr>
        <w:t>Listening</w:t>
      </w:r>
    </w:p>
    <w:p w14:paraId="1A9C3726" w14:textId="77777777" w:rsidR="00020F35" w:rsidRPr="00994B16" w:rsidRDefault="00020F35" w:rsidP="00020F35">
      <w:pPr>
        <w:spacing w:after="40"/>
        <w:rPr>
          <w:bCs/>
          <w:lang w:val="en-GB"/>
        </w:rPr>
      </w:pPr>
      <w:r>
        <w:rPr>
          <w:b/>
          <w:lang w:val="en-US"/>
        </w:rPr>
        <w:t xml:space="preserve">A. </w:t>
      </w:r>
      <w:r w:rsidRPr="00020F35">
        <w:rPr>
          <w:b/>
          <w:lang w:val="en-GB"/>
        </w:rPr>
        <w:t>1.</w:t>
      </w:r>
      <w:r w:rsidRPr="00994B16">
        <w:rPr>
          <w:bCs/>
          <w:lang w:val="en-GB"/>
        </w:rPr>
        <w:t xml:space="preserve"> </w:t>
      </w:r>
      <w:proofErr w:type="gramStart"/>
      <w:r>
        <w:rPr>
          <w:bCs/>
          <w:lang w:val="en-GB"/>
        </w:rPr>
        <w:t>h</w:t>
      </w:r>
      <w:r w:rsidRPr="00994B16">
        <w:rPr>
          <w:bCs/>
          <w:lang w:val="en-GB"/>
        </w:rPr>
        <w:t>elp</w:t>
      </w:r>
      <w:r>
        <w:rPr>
          <w:bCs/>
          <w:lang w:val="en-GB"/>
        </w:rPr>
        <w:t xml:space="preserve"> </w:t>
      </w:r>
      <w:r w:rsidRPr="00994B16">
        <w:rPr>
          <w:bCs/>
          <w:lang w:val="en-GB"/>
        </w:rPr>
        <w:t xml:space="preserve"> </w:t>
      </w:r>
      <w:r w:rsidRPr="00020F35">
        <w:rPr>
          <w:b/>
          <w:lang w:val="en-GB"/>
        </w:rPr>
        <w:t>2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spellStart"/>
      <w:proofErr w:type="gramStart"/>
      <w:r w:rsidRPr="00994B16">
        <w:rPr>
          <w:bCs/>
          <w:lang w:val="en-GB"/>
        </w:rPr>
        <w:t>buy</w:t>
      </w:r>
      <w:proofErr w:type="spellEnd"/>
      <w:r w:rsidRPr="00994B16">
        <w:rPr>
          <w:bCs/>
          <w:lang w:val="en-GB"/>
        </w:rPr>
        <w:t xml:space="preserve"> </w:t>
      </w:r>
      <w:r>
        <w:rPr>
          <w:bCs/>
          <w:lang w:val="en-GB"/>
        </w:rPr>
        <w:t xml:space="preserve"> </w:t>
      </w:r>
      <w:r w:rsidRPr="00020F35">
        <w:rPr>
          <w:b/>
          <w:lang w:val="en-GB"/>
        </w:rPr>
        <w:t>3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daughter </w:t>
      </w:r>
      <w:r>
        <w:rPr>
          <w:bCs/>
          <w:lang w:val="en-GB"/>
        </w:rPr>
        <w:t xml:space="preserve"> </w:t>
      </w:r>
      <w:r w:rsidRPr="00020F35">
        <w:rPr>
          <w:b/>
          <w:lang w:val="en-GB"/>
        </w:rPr>
        <w:t>4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size </w:t>
      </w:r>
      <w:r>
        <w:rPr>
          <w:bCs/>
          <w:lang w:val="en-GB"/>
        </w:rPr>
        <w:t xml:space="preserve"> </w:t>
      </w:r>
      <w:r w:rsidRPr="00020F35">
        <w:rPr>
          <w:b/>
          <w:lang w:val="en-GB"/>
        </w:rPr>
        <w:t>5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>
        <w:rPr>
          <w:bCs/>
          <w:lang w:val="en-GB"/>
        </w:rPr>
        <w:t>S</w:t>
      </w:r>
      <w:r w:rsidRPr="00994B16">
        <w:rPr>
          <w:bCs/>
          <w:lang w:val="en-GB"/>
        </w:rPr>
        <w:t xml:space="preserve">mall </w:t>
      </w:r>
      <w:r>
        <w:rPr>
          <w:bCs/>
          <w:lang w:val="en-GB"/>
        </w:rPr>
        <w:t xml:space="preserve"> </w:t>
      </w:r>
      <w:r w:rsidRPr="00020F35">
        <w:rPr>
          <w:b/>
          <w:lang w:val="en-GB"/>
        </w:rPr>
        <w:t>6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try </w:t>
      </w:r>
      <w:r>
        <w:rPr>
          <w:bCs/>
          <w:lang w:val="en-GB"/>
        </w:rPr>
        <w:t xml:space="preserve"> </w:t>
      </w:r>
      <w:r w:rsidRPr="00020F35">
        <w:rPr>
          <w:b/>
          <w:lang w:val="en-GB"/>
        </w:rPr>
        <w:t>7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course </w:t>
      </w:r>
      <w:r>
        <w:rPr>
          <w:bCs/>
          <w:lang w:val="en-GB"/>
        </w:rPr>
        <w:t xml:space="preserve"> </w:t>
      </w:r>
      <w:r w:rsidRPr="00020F35">
        <w:rPr>
          <w:b/>
          <w:lang w:val="en-GB"/>
        </w:rPr>
        <w:t>8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changing </w:t>
      </w:r>
      <w:r>
        <w:rPr>
          <w:bCs/>
          <w:lang w:val="en-GB"/>
        </w:rPr>
        <w:t xml:space="preserve"> </w:t>
      </w:r>
      <w:r w:rsidRPr="00020F35">
        <w:rPr>
          <w:b/>
          <w:lang w:val="en-GB"/>
        </w:rPr>
        <w:t>9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</w:t>
      </w:r>
      <w:proofErr w:type="gramStart"/>
      <w:r w:rsidRPr="00994B16">
        <w:rPr>
          <w:bCs/>
          <w:lang w:val="en-GB"/>
        </w:rPr>
        <w:t xml:space="preserve">much </w:t>
      </w:r>
      <w:r>
        <w:rPr>
          <w:bCs/>
          <w:lang w:val="en-GB"/>
        </w:rPr>
        <w:t xml:space="preserve"> </w:t>
      </w:r>
      <w:r w:rsidRPr="00020F35">
        <w:rPr>
          <w:b/>
          <w:lang w:val="en-GB"/>
        </w:rPr>
        <w:t>10</w:t>
      </w:r>
      <w:proofErr w:type="gramEnd"/>
      <w:r w:rsidRPr="00020F35">
        <w:rPr>
          <w:b/>
          <w:lang w:val="en-GB"/>
        </w:rPr>
        <w:t>.</w:t>
      </w:r>
      <w:r w:rsidRPr="00994B16">
        <w:rPr>
          <w:bCs/>
          <w:lang w:val="en-GB"/>
        </w:rPr>
        <w:t xml:space="preserve"> take</w:t>
      </w:r>
    </w:p>
    <w:p w14:paraId="75FC6320" w14:textId="77777777" w:rsidR="00020F35" w:rsidRPr="00994B16" w:rsidRDefault="00020F35" w:rsidP="00020F35">
      <w:pPr>
        <w:spacing w:after="40"/>
        <w:rPr>
          <w:lang w:val="en-GB"/>
        </w:rPr>
      </w:pPr>
      <w:r>
        <w:rPr>
          <w:b/>
          <w:lang w:val="en-US"/>
        </w:rPr>
        <w:t xml:space="preserve">B. </w:t>
      </w:r>
      <w:r w:rsidRPr="00020F35">
        <w:rPr>
          <w:b/>
          <w:bCs/>
          <w:lang w:val="en-US"/>
        </w:rPr>
        <w:t>1</w:t>
      </w:r>
      <w:r w:rsidRPr="00020F35">
        <w:rPr>
          <w:b/>
          <w:bCs/>
          <w:lang w:val="en-GB"/>
        </w:rPr>
        <w:t>.</w:t>
      </w:r>
      <w:r w:rsidRPr="00994B16">
        <w:rPr>
          <w:lang w:val="en-GB"/>
        </w:rPr>
        <w:t xml:space="preserve"> </w:t>
      </w:r>
      <w:proofErr w:type="gramStart"/>
      <w:r>
        <w:rPr>
          <w:lang w:val="en-GB"/>
        </w:rPr>
        <w:t xml:space="preserve">D </w:t>
      </w:r>
      <w:r w:rsidRPr="00994B16">
        <w:rPr>
          <w:lang w:val="en-GB"/>
        </w:rPr>
        <w:t xml:space="preserve"> </w:t>
      </w:r>
      <w:r w:rsidRPr="00020F35">
        <w:rPr>
          <w:b/>
          <w:bCs/>
          <w:lang w:val="en-GB"/>
        </w:rPr>
        <w:t>2</w:t>
      </w:r>
      <w:proofErr w:type="gramEnd"/>
      <w:r w:rsidRPr="00020F35">
        <w:rPr>
          <w:b/>
          <w:bCs/>
          <w:lang w:val="en-GB"/>
        </w:rPr>
        <w:t>.</w:t>
      </w:r>
      <w:r w:rsidRPr="00994B16">
        <w:rPr>
          <w:lang w:val="en-GB"/>
        </w:rPr>
        <w:t xml:space="preserve"> </w:t>
      </w:r>
      <w:proofErr w:type="gramStart"/>
      <w:r w:rsidRPr="00994B16">
        <w:rPr>
          <w:lang w:val="en-GB"/>
        </w:rPr>
        <w:t>E</w:t>
      </w:r>
      <w:r>
        <w:rPr>
          <w:lang w:val="en-GB"/>
        </w:rPr>
        <w:t xml:space="preserve">  </w:t>
      </w:r>
      <w:r w:rsidRPr="00020F35">
        <w:rPr>
          <w:b/>
          <w:bCs/>
          <w:lang w:val="en-GB"/>
        </w:rPr>
        <w:t>3</w:t>
      </w:r>
      <w:proofErr w:type="gramEnd"/>
      <w:r w:rsidRPr="00020F35">
        <w:rPr>
          <w:b/>
          <w:bCs/>
          <w:lang w:val="en-GB"/>
        </w:rPr>
        <w:t>.</w:t>
      </w:r>
      <w:r w:rsidRPr="00994B16">
        <w:rPr>
          <w:lang w:val="en-GB"/>
        </w:rPr>
        <w:t xml:space="preserve"> </w:t>
      </w:r>
      <w:proofErr w:type="gramStart"/>
      <w:r w:rsidRPr="00994B16">
        <w:rPr>
          <w:lang w:val="en-GB"/>
        </w:rPr>
        <w:t>C</w:t>
      </w:r>
      <w:r>
        <w:rPr>
          <w:lang w:val="en-GB"/>
        </w:rPr>
        <w:t xml:space="preserve"> </w:t>
      </w:r>
      <w:r w:rsidRPr="00994B16">
        <w:rPr>
          <w:lang w:val="en-GB"/>
        </w:rPr>
        <w:t xml:space="preserve"> </w:t>
      </w:r>
      <w:r w:rsidRPr="00020F35">
        <w:rPr>
          <w:b/>
          <w:bCs/>
          <w:lang w:val="en-GB"/>
        </w:rPr>
        <w:t>4</w:t>
      </w:r>
      <w:proofErr w:type="gramEnd"/>
      <w:r w:rsidRPr="00020F35">
        <w:rPr>
          <w:b/>
          <w:bCs/>
          <w:lang w:val="en-GB"/>
        </w:rPr>
        <w:t>.</w:t>
      </w:r>
      <w:r w:rsidRPr="00994B16">
        <w:rPr>
          <w:lang w:val="en-GB"/>
        </w:rPr>
        <w:t xml:space="preserve"> </w:t>
      </w:r>
      <w:proofErr w:type="gramStart"/>
      <w:r w:rsidRPr="00994B16">
        <w:rPr>
          <w:lang w:val="en-GB"/>
        </w:rPr>
        <w:t>B</w:t>
      </w:r>
      <w:r>
        <w:rPr>
          <w:lang w:val="en-GB"/>
        </w:rPr>
        <w:t xml:space="preserve"> </w:t>
      </w:r>
      <w:r w:rsidRPr="00994B16">
        <w:rPr>
          <w:lang w:val="en-GB"/>
        </w:rPr>
        <w:t xml:space="preserve"> </w:t>
      </w:r>
      <w:r w:rsidRPr="00020F35">
        <w:rPr>
          <w:b/>
          <w:bCs/>
          <w:lang w:val="en-GB"/>
        </w:rPr>
        <w:t>5</w:t>
      </w:r>
      <w:proofErr w:type="gramEnd"/>
      <w:r w:rsidRPr="00020F35">
        <w:rPr>
          <w:b/>
          <w:bCs/>
          <w:lang w:val="en-GB"/>
        </w:rPr>
        <w:t>.</w:t>
      </w:r>
      <w:r w:rsidRPr="00994B16">
        <w:rPr>
          <w:lang w:val="en-GB"/>
        </w:rPr>
        <w:t xml:space="preserve"> A</w:t>
      </w:r>
    </w:p>
    <w:p w14:paraId="6E73B6E9" w14:textId="77777777" w:rsidR="00020F35" w:rsidRDefault="00020F35" w:rsidP="00020F35">
      <w:pPr>
        <w:spacing w:after="0"/>
        <w:rPr>
          <w:lang w:val="en-US"/>
        </w:rPr>
      </w:pPr>
    </w:p>
    <w:p w14:paraId="683D0540" w14:textId="77777777" w:rsidR="00020F35" w:rsidRDefault="00020F35" w:rsidP="00020F35">
      <w:pPr>
        <w:spacing w:after="0"/>
        <w:rPr>
          <w:lang w:val="en-US"/>
        </w:rPr>
      </w:pPr>
      <w:r>
        <w:rPr>
          <w:b/>
          <w:lang w:val="en-US"/>
        </w:rPr>
        <w:t>Reading</w:t>
      </w:r>
    </w:p>
    <w:p w14:paraId="07FF44CA" w14:textId="11A30E35" w:rsidR="00020F35" w:rsidRPr="00994B16" w:rsidRDefault="00020F35" w:rsidP="00020F35">
      <w:pPr>
        <w:spacing w:after="0"/>
        <w:rPr>
          <w:bCs/>
          <w:lang w:val="en-GB"/>
        </w:rPr>
      </w:pPr>
      <w:r w:rsidRPr="00994B16">
        <w:rPr>
          <w:b/>
          <w:lang w:val="en-GB"/>
        </w:rPr>
        <w:t>A</w:t>
      </w:r>
      <w:r>
        <w:rPr>
          <w:b/>
          <w:lang w:val="en-US"/>
        </w:rPr>
        <w:t xml:space="preserve">. 1. </w:t>
      </w:r>
      <w:proofErr w:type="gramStart"/>
      <w:r w:rsidRPr="00020F35">
        <w:rPr>
          <w:bCs/>
          <w:lang w:val="en-GB"/>
        </w:rPr>
        <w:t>T</w:t>
      </w:r>
      <w:r>
        <w:rPr>
          <w:b/>
          <w:lang w:val="en-US"/>
        </w:rPr>
        <w:t xml:space="preserve">  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F</w:t>
      </w:r>
      <w:r>
        <w:rPr>
          <w:b/>
          <w:lang w:val="en-US"/>
        </w:rPr>
        <w:t xml:space="preserve">  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F</w:t>
      </w:r>
      <w:r>
        <w:rPr>
          <w:b/>
          <w:lang w:val="en-US"/>
        </w:rPr>
        <w:t xml:space="preserve">  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T  </w:t>
      </w:r>
      <w:r>
        <w:rPr>
          <w:b/>
          <w:lang w:val="en-US"/>
        </w:rPr>
        <w:t>5</w:t>
      </w:r>
      <w:proofErr w:type="gramEnd"/>
      <w:r>
        <w:rPr>
          <w:b/>
          <w:lang w:val="en-US"/>
        </w:rPr>
        <w:t>.</w:t>
      </w:r>
      <w:r w:rsidRPr="00994B16">
        <w:rPr>
          <w:b/>
          <w:lang w:val="en-GB"/>
        </w:rPr>
        <w:t xml:space="preserve"> </w:t>
      </w:r>
      <w:r w:rsidRPr="00994B16">
        <w:rPr>
          <w:bCs/>
          <w:lang w:val="en-GB"/>
        </w:rPr>
        <w:t xml:space="preserve">F </w:t>
      </w:r>
    </w:p>
    <w:p w14:paraId="66FEB95F" w14:textId="77777777" w:rsidR="00020F35" w:rsidRDefault="00020F35" w:rsidP="00020F35">
      <w:pPr>
        <w:spacing w:after="0"/>
        <w:rPr>
          <w:b/>
          <w:lang w:val="en-US"/>
        </w:rPr>
      </w:pPr>
      <w:r w:rsidRPr="00994B16">
        <w:rPr>
          <w:b/>
          <w:lang w:val="en-GB"/>
        </w:rPr>
        <w:t>B</w:t>
      </w:r>
      <w:r>
        <w:rPr>
          <w:b/>
          <w:lang w:val="en-US"/>
        </w:rPr>
        <w:t xml:space="preserve">. </w:t>
      </w:r>
    </w:p>
    <w:p w14:paraId="551A4FFF" w14:textId="2DB5B11C" w:rsidR="00020F35" w:rsidRPr="00994B16" w:rsidRDefault="00020F35" w:rsidP="00020F35">
      <w:pPr>
        <w:spacing w:after="0"/>
        <w:rPr>
          <w:rFonts w:cstheme="minorHAnsi"/>
          <w:lang w:val="en-GB"/>
        </w:rPr>
      </w:pPr>
      <w:r>
        <w:rPr>
          <w:rFonts w:cs="Arial"/>
          <w:b/>
          <w:lang w:val="en-US"/>
        </w:rPr>
        <w:t>1.</w:t>
      </w:r>
      <w:r>
        <w:rPr>
          <w:rFonts w:cs="Arial"/>
          <w:lang w:val="en-US"/>
        </w:rPr>
        <w:t xml:space="preserve"> </w:t>
      </w:r>
      <w:r w:rsidRPr="00994B16">
        <w:rPr>
          <w:rFonts w:cs="Arial"/>
          <w:lang w:val="en-GB"/>
        </w:rPr>
        <w:t>great</w:t>
      </w:r>
    </w:p>
    <w:p w14:paraId="6D7BC559" w14:textId="48937DE4" w:rsidR="00020F35" w:rsidRPr="00994B16" w:rsidRDefault="00020F35" w:rsidP="00020F35">
      <w:pPr>
        <w:spacing w:after="0"/>
        <w:rPr>
          <w:rFonts w:cstheme="minorHAnsi"/>
          <w:lang w:val="en-GB"/>
        </w:rPr>
      </w:pPr>
      <w:r>
        <w:rPr>
          <w:rFonts w:cstheme="minorHAnsi"/>
          <w:b/>
          <w:lang w:val="en-US"/>
        </w:rPr>
        <w:t>2.</w:t>
      </w:r>
      <w:r w:rsidRPr="00994B16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in</w:t>
      </w:r>
      <w:r w:rsidRPr="00994B16">
        <w:rPr>
          <w:rFonts w:cstheme="minorHAnsi"/>
          <w:lang w:val="en-GB"/>
        </w:rPr>
        <w:t xml:space="preserve"> Edinburgh</w:t>
      </w:r>
    </w:p>
    <w:p w14:paraId="404ECDC2" w14:textId="18BAE15B" w:rsidR="00020F35" w:rsidRPr="00020F35" w:rsidRDefault="00020F35" w:rsidP="00020F35">
      <w:pPr>
        <w:spacing w:after="0"/>
        <w:rPr>
          <w:rFonts w:cstheme="minorHAnsi"/>
          <w:lang w:val="en-GB"/>
        </w:rPr>
      </w:pPr>
      <w:r>
        <w:rPr>
          <w:rFonts w:cstheme="minorHAnsi"/>
          <w:b/>
          <w:lang w:val="en-US"/>
        </w:rPr>
        <w:t>3.</w:t>
      </w:r>
      <w:r>
        <w:rPr>
          <w:rFonts w:cstheme="minorHAnsi"/>
          <w:lang w:val="en-US"/>
        </w:rPr>
        <w:t xml:space="preserve"> </w:t>
      </w:r>
      <w:r w:rsidRPr="00994B16">
        <w:rPr>
          <w:rFonts w:cstheme="minorHAnsi"/>
          <w:lang w:val="en-GB"/>
        </w:rPr>
        <w:t>on Saturday morning</w:t>
      </w:r>
    </w:p>
    <w:p w14:paraId="2A387102" w14:textId="5A11120D" w:rsidR="00020F35" w:rsidRPr="00994B16" w:rsidRDefault="00020F35" w:rsidP="00020F35">
      <w:pPr>
        <w:spacing w:after="0"/>
        <w:rPr>
          <w:rFonts w:cstheme="minorHAnsi"/>
          <w:lang w:val="en-GB"/>
        </w:rPr>
      </w:pPr>
      <w:r>
        <w:rPr>
          <w:rFonts w:cstheme="minorHAnsi"/>
          <w:b/>
          <w:lang w:val="en-US"/>
        </w:rPr>
        <w:t>4.</w:t>
      </w:r>
      <w:r>
        <w:rPr>
          <w:rFonts w:cstheme="minorHAnsi"/>
          <w:lang w:val="en-US"/>
        </w:rPr>
        <w:t xml:space="preserve"> </w:t>
      </w:r>
      <w:r w:rsidR="00086539">
        <w:rPr>
          <w:rFonts w:cstheme="minorHAnsi"/>
          <w:lang w:val="en-GB"/>
        </w:rPr>
        <w:t>he wasn’t</w:t>
      </w:r>
    </w:p>
    <w:p w14:paraId="525411EC" w14:textId="426E40D2" w:rsidR="00020F35" w:rsidRDefault="00020F35" w:rsidP="00020F35">
      <w:pPr>
        <w:spacing w:after="0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5.</w:t>
      </w:r>
      <w:r>
        <w:rPr>
          <w:rFonts w:cstheme="minorHAnsi"/>
          <w:lang w:val="en-US"/>
        </w:rPr>
        <w:t xml:space="preserve"> </w:t>
      </w:r>
      <w:r w:rsidRPr="00994B16">
        <w:rPr>
          <w:rFonts w:cstheme="minorHAnsi"/>
          <w:lang w:val="en-GB"/>
        </w:rPr>
        <w:t>Dolly</w:t>
      </w:r>
    </w:p>
    <w:p w14:paraId="7E406D69" w14:textId="77777777" w:rsidR="00020F35" w:rsidRDefault="00020F35" w:rsidP="00020F35">
      <w:pPr>
        <w:spacing w:after="0"/>
        <w:rPr>
          <w:lang w:val="en-US"/>
        </w:rPr>
      </w:pPr>
    </w:p>
    <w:p w14:paraId="08B25DD1" w14:textId="77777777" w:rsidR="00020F35" w:rsidRDefault="00020F35" w:rsidP="00020F35">
      <w:pPr>
        <w:spacing w:after="40"/>
        <w:rPr>
          <w:b/>
          <w:lang w:val="en-US"/>
        </w:rPr>
      </w:pPr>
      <w:r>
        <w:rPr>
          <w:b/>
          <w:lang w:val="en-US"/>
        </w:rPr>
        <w:t>Vocabulary</w:t>
      </w:r>
    </w:p>
    <w:p w14:paraId="3DC5DA64" w14:textId="5B44B7E0" w:rsidR="00020F35" w:rsidRPr="00994B16" w:rsidRDefault="00020F35" w:rsidP="00020F35">
      <w:pPr>
        <w:spacing w:after="40"/>
        <w:rPr>
          <w:lang w:val="en-GB"/>
        </w:rPr>
      </w:pPr>
      <w:r>
        <w:rPr>
          <w:b/>
          <w:lang w:val="en-US"/>
        </w:rPr>
        <w:t>A.</w:t>
      </w:r>
      <w:r>
        <w:rPr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shoe </w:t>
      </w:r>
      <w:proofErr w:type="gramStart"/>
      <w:r w:rsidRPr="00994B16">
        <w:rPr>
          <w:lang w:val="en-GB"/>
        </w:rPr>
        <w:t>shop</w:t>
      </w:r>
      <w:r>
        <w:rPr>
          <w:lang w:val="en-US"/>
        </w:rPr>
        <w:t xml:space="preserve">  </w:t>
      </w:r>
      <w:r w:rsidRPr="00020F35">
        <w:rPr>
          <w:b/>
          <w:bCs/>
          <w:lang w:val="en-US"/>
        </w:rPr>
        <w:t>2</w:t>
      </w:r>
      <w:proofErr w:type="gramEnd"/>
      <w:r w:rsidRPr="00020F35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994B16">
        <w:rPr>
          <w:lang w:val="en-GB"/>
        </w:rPr>
        <w:t>bookshop</w:t>
      </w:r>
      <w:r>
        <w:rPr>
          <w:lang w:val="en-US"/>
        </w:rPr>
        <w:t xml:space="preserve">  </w:t>
      </w:r>
      <w:r w:rsidRPr="00020F35">
        <w:rPr>
          <w:b/>
          <w:bCs/>
          <w:lang w:val="en-US"/>
        </w:rPr>
        <w:t>3</w:t>
      </w:r>
      <w:proofErr w:type="gramEnd"/>
      <w:r w:rsidRPr="00020F35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pet </w:t>
      </w:r>
      <w:proofErr w:type="gramStart"/>
      <w:r w:rsidRPr="00994B16">
        <w:rPr>
          <w:lang w:val="en-GB"/>
        </w:rPr>
        <w:t>shop</w:t>
      </w:r>
      <w:r>
        <w:rPr>
          <w:lang w:val="en-US"/>
        </w:rPr>
        <w:t xml:space="preserve">  </w:t>
      </w:r>
      <w:r w:rsidRPr="00020F35">
        <w:rPr>
          <w:b/>
          <w:bCs/>
          <w:lang w:val="en-US"/>
        </w:rPr>
        <w:t>4</w:t>
      </w:r>
      <w:proofErr w:type="gramEnd"/>
      <w:r w:rsidRPr="00020F35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994B16">
        <w:rPr>
          <w:lang w:val="en-GB"/>
        </w:rPr>
        <w:t>newsagent’s</w:t>
      </w:r>
      <w:r>
        <w:rPr>
          <w:lang w:val="en-US"/>
        </w:rPr>
        <w:t xml:space="preserve">  </w:t>
      </w:r>
      <w:r w:rsidRPr="00020F35">
        <w:rPr>
          <w:b/>
          <w:bCs/>
          <w:lang w:val="en-US"/>
        </w:rPr>
        <w:t>5</w:t>
      </w:r>
      <w:proofErr w:type="gramEnd"/>
      <w:r w:rsidRPr="00020F35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994B16">
        <w:rPr>
          <w:lang w:val="en-GB"/>
        </w:rPr>
        <w:t>baker’s</w:t>
      </w:r>
    </w:p>
    <w:p w14:paraId="6A580265" w14:textId="77777777" w:rsidR="00020F35" w:rsidRPr="00994B16" w:rsidRDefault="00020F35" w:rsidP="00020F35">
      <w:pPr>
        <w:spacing w:after="0"/>
        <w:rPr>
          <w:lang w:val="en-GB"/>
        </w:rPr>
      </w:pPr>
      <w:r>
        <w:rPr>
          <w:b/>
          <w:lang w:val="en-US"/>
        </w:rPr>
        <w:t>B. 1.</w:t>
      </w:r>
      <w:r>
        <w:rPr>
          <w:lang w:val="en-US"/>
        </w:rPr>
        <w:t xml:space="preserve"> </w:t>
      </w:r>
      <w:proofErr w:type="gramStart"/>
      <w:r w:rsidRPr="00994B16">
        <w:rPr>
          <w:lang w:val="en-GB"/>
        </w:rPr>
        <w:t>airport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train </w:t>
      </w:r>
      <w:proofErr w:type="gramStart"/>
      <w:r w:rsidRPr="00994B16">
        <w:rPr>
          <w:lang w:val="en-GB"/>
        </w:rPr>
        <w:t>station</w:t>
      </w:r>
      <w:r>
        <w:rPr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fire </w:t>
      </w:r>
      <w:proofErr w:type="gramStart"/>
      <w:r w:rsidRPr="00994B16">
        <w:rPr>
          <w:lang w:val="en-GB"/>
        </w:rPr>
        <w:t>station</w:t>
      </w:r>
      <w:r>
        <w:rPr>
          <w:lang w:val="en-US"/>
        </w:rPr>
        <w:t xml:space="preserve"> 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994B16">
        <w:rPr>
          <w:lang w:val="en-GB"/>
        </w:rPr>
        <w:t>bank</w:t>
      </w:r>
      <w:r>
        <w:rPr>
          <w:lang w:val="en-US"/>
        </w:rPr>
        <w:t xml:space="preserve">  </w:t>
      </w:r>
      <w:r>
        <w:rPr>
          <w:b/>
          <w:lang w:val="en-US"/>
        </w:rPr>
        <w:t>5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994B16">
        <w:rPr>
          <w:lang w:val="en-GB"/>
        </w:rPr>
        <w:t>school</w:t>
      </w:r>
    </w:p>
    <w:p w14:paraId="4D60D540" w14:textId="77777777" w:rsidR="00020F35" w:rsidRDefault="00020F35" w:rsidP="00020F35">
      <w:pPr>
        <w:spacing w:before="40" w:after="40"/>
        <w:rPr>
          <w:b/>
          <w:lang w:val="en-US"/>
        </w:rPr>
      </w:pPr>
    </w:p>
    <w:p w14:paraId="16E1DC0F" w14:textId="77777777" w:rsidR="00020F35" w:rsidRDefault="00020F35" w:rsidP="00020F35">
      <w:pPr>
        <w:spacing w:before="40" w:after="40"/>
        <w:rPr>
          <w:b/>
          <w:lang w:val="en-US"/>
        </w:rPr>
      </w:pPr>
      <w:r>
        <w:rPr>
          <w:b/>
          <w:lang w:val="en-US"/>
        </w:rPr>
        <w:t>Grammar</w:t>
      </w:r>
    </w:p>
    <w:p w14:paraId="71C3DCD3" w14:textId="12B39103" w:rsidR="00020F35" w:rsidRDefault="00020F35" w:rsidP="00020F35">
      <w:pPr>
        <w:spacing w:after="40"/>
        <w:rPr>
          <w:lang w:val="en-US"/>
        </w:rPr>
      </w:pPr>
      <w:r>
        <w:rPr>
          <w:b/>
          <w:lang w:val="en-US"/>
        </w:rPr>
        <w:t>A.</w:t>
      </w:r>
      <w:r>
        <w:rPr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next </w:t>
      </w:r>
      <w:proofErr w:type="gramStart"/>
      <w:r w:rsidRPr="00994B16">
        <w:rPr>
          <w:lang w:val="en-GB"/>
        </w:rPr>
        <w:t>to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994B16">
        <w:rPr>
          <w:lang w:val="en-GB"/>
        </w:rPr>
        <w:t>between</w:t>
      </w:r>
      <w:r>
        <w:rPr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994B16">
        <w:rPr>
          <w:lang w:val="en-GB"/>
        </w:rPr>
        <w:t>opposite</w:t>
      </w:r>
      <w:r>
        <w:rPr>
          <w:lang w:val="en-US"/>
        </w:rPr>
        <w:t xml:space="preserve"> 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="001E6CC8">
        <w:rPr>
          <w:lang w:val="en-GB"/>
        </w:rPr>
        <w:t>on</w:t>
      </w:r>
      <w:r>
        <w:rPr>
          <w:lang w:val="en-US"/>
        </w:rPr>
        <w:t xml:space="preserve">  </w:t>
      </w:r>
      <w:r>
        <w:rPr>
          <w:b/>
          <w:lang w:val="en-US"/>
        </w:rPr>
        <w:t>5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>
        <w:rPr>
          <w:lang w:val="en-GB"/>
        </w:rPr>
        <w:t>behind</w:t>
      </w:r>
      <w:r>
        <w:rPr>
          <w:lang w:val="en-US"/>
        </w:rPr>
        <w:t xml:space="preserve"> </w:t>
      </w:r>
    </w:p>
    <w:p w14:paraId="01FB7F65" w14:textId="77777777" w:rsidR="00020F35" w:rsidRDefault="00020F35" w:rsidP="00020F35">
      <w:pPr>
        <w:spacing w:after="0"/>
        <w:rPr>
          <w:lang w:val="en-US"/>
        </w:rPr>
      </w:pPr>
      <w:r>
        <w:rPr>
          <w:b/>
          <w:lang w:val="en-US"/>
        </w:rPr>
        <w:t>B. 1.</w:t>
      </w:r>
      <w:r>
        <w:rPr>
          <w:lang w:val="en-US"/>
        </w:rPr>
        <w:t xml:space="preserve"> </w:t>
      </w:r>
      <w:r w:rsidRPr="00994B16">
        <w:rPr>
          <w:lang w:val="en-GB"/>
        </w:rPr>
        <w:t>wasn’t</w:t>
      </w:r>
      <w:r>
        <w:rPr>
          <w:lang w:val="en-GB"/>
        </w:rPr>
        <w:t xml:space="preserve">; </w:t>
      </w:r>
      <w:proofErr w:type="gramStart"/>
      <w:r w:rsidRPr="00994B16">
        <w:rPr>
          <w:lang w:val="en-GB"/>
        </w:rPr>
        <w:t>was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994B16">
        <w:rPr>
          <w:lang w:val="en-GB"/>
        </w:rPr>
        <w:t>wasn’t</w:t>
      </w:r>
      <w:r>
        <w:rPr>
          <w:lang w:val="en-GB"/>
        </w:rPr>
        <w:t xml:space="preserve">; </w:t>
      </w:r>
      <w:proofErr w:type="gramStart"/>
      <w:r w:rsidRPr="00994B16">
        <w:rPr>
          <w:lang w:val="en-GB"/>
        </w:rPr>
        <w:t>was</w:t>
      </w:r>
      <w:r>
        <w:rPr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994B16">
        <w:rPr>
          <w:lang w:val="en-GB"/>
        </w:rPr>
        <w:t>weren’t</w:t>
      </w:r>
      <w:r>
        <w:rPr>
          <w:lang w:val="en-GB"/>
        </w:rPr>
        <w:t xml:space="preserve">; </w:t>
      </w:r>
      <w:proofErr w:type="gramStart"/>
      <w:r w:rsidRPr="00994B16">
        <w:rPr>
          <w:lang w:val="en-GB"/>
        </w:rPr>
        <w:t>were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 </w:t>
      </w:r>
      <w:r w:rsidRPr="00020F35">
        <w:rPr>
          <w:b/>
          <w:bCs/>
          <w:lang w:val="en-US"/>
        </w:rPr>
        <w:t>4</w:t>
      </w:r>
      <w:proofErr w:type="gramEnd"/>
      <w:r w:rsidRPr="00020F35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>
        <w:rPr>
          <w:lang w:val="en-GB"/>
        </w:rPr>
        <w:t>w</w:t>
      </w:r>
      <w:r w:rsidRPr="00994B16">
        <w:rPr>
          <w:lang w:val="en-GB"/>
        </w:rPr>
        <w:t>ere</w:t>
      </w:r>
      <w:r>
        <w:rPr>
          <w:lang w:val="en-GB"/>
        </w:rPr>
        <w:t xml:space="preserve">; </w:t>
      </w:r>
      <w:proofErr w:type="gramStart"/>
      <w:r w:rsidRPr="00994B16">
        <w:rPr>
          <w:lang w:val="en-GB"/>
        </w:rPr>
        <w:t xml:space="preserve">was </w:t>
      </w:r>
      <w:r>
        <w:rPr>
          <w:lang w:val="en-US"/>
        </w:rPr>
        <w:t xml:space="preserve"> </w:t>
      </w:r>
      <w:r w:rsidRPr="00020F35">
        <w:rPr>
          <w:b/>
          <w:bCs/>
          <w:lang w:val="en-US"/>
        </w:rPr>
        <w:t>5</w:t>
      </w:r>
      <w:proofErr w:type="gramEnd"/>
      <w:r w:rsidRPr="00020F35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>
        <w:rPr>
          <w:lang w:val="en-GB"/>
        </w:rPr>
        <w:t>W</w:t>
      </w:r>
      <w:r w:rsidRPr="00994B16">
        <w:rPr>
          <w:lang w:val="en-GB"/>
        </w:rPr>
        <w:t>as</w:t>
      </w:r>
      <w:r>
        <w:rPr>
          <w:lang w:val="en-GB"/>
        </w:rPr>
        <w:t xml:space="preserve">; </w:t>
      </w:r>
      <w:proofErr w:type="gramStart"/>
      <w:r w:rsidRPr="00994B16">
        <w:rPr>
          <w:lang w:val="en-GB"/>
        </w:rPr>
        <w:t>wasn’t</w:t>
      </w:r>
      <w:proofErr w:type="gramEnd"/>
      <w:r>
        <w:rPr>
          <w:lang w:val="en-US"/>
        </w:rPr>
        <w:t xml:space="preserve"> </w:t>
      </w:r>
    </w:p>
    <w:p w14:paraId="2852F92B" w14:textId="77777777" w:rsidR="00020F35" w:rsidRDefault="00020F35" w:rsidP="00020F35">
      <w:pPr>
        <w:spacing w:after="0"/>
        <w:rPr>
          <w:b/>
          <w:lang w:val="en-US"/>
        </w:rPr>
      </w:pPr>
      <w:r>
        <w:rPr>
          <w:b/>
          <w:lang w:val="en-US"/>
        </w:rPr>
        <w:t xml:space="preserve">C. </w:t>
      </w:r>
    </w:p>
    <w:p w14:paraId="122DB84C" w14:textId="77777777" w:rsidR="00020F35" w:rsidRDefault="00020F35" w:rsidP="00020F35">
      <w:pPr>
        <w:spacing w:after="0"/>
        <w:rPr>
          <w:lang w:val="en-US"/>
        </w:rPr>
      </w:pPr>
      <w:r>
        <w:rPr>
          <w:b/>
          <w:lang w:val="en-US"/>
        </w:rPr>
        <w:t>1.</w:t>
      </w:r>
      <w:r>
        <w:rPr>
          <w:lang w:val="en-US"/>
        </w:rPr>
        <w:t xml:space="preserve"> </w:t>
      </w:r>
      <w:r w:rsidRPr="00994B16">
        <w:rPr>
          <w:lang w:val="en-GB"/>
        </w:rPr>
        <w:t>There were lots of people at the party.</w:t>
      </w:r>
      <w:r>
        <w:rPr>
          <w:lang w:val="en-US"/>
        </w:rPr>
        <w:t xml:space="preserve">  </w:t>
      </w:r>
    </w:p>
    <w:p w14:paraId="7F0405A3" w14:textId="53DF5A58" w:rsidR="00020F35" w:rsidRDefault="00020F35" w:rsidP="00020F35">
      <w:pPr>
        <w:spacing w:after="0"/>
        <w:rPr>
          <w:rFonts w:cs="Arial"/>
          <w:bCs/>
          <w:lang w:val="en-US"/>
        </w:rPr>
      </w:pPr>
      <w:r>
        <w:rPr>
          <w:b/>
          <w:lang w:val="en-US"/>
        </w:rPr>
        <w:t xml:space="preserve">2. </w:t>
      </w:r>
      <w:r w:rsidRPr="00994B16">
        <w:rPr>
          <w:lang w:val="en-GB"/>
        </w:rPr>
        <w:t xml:space="preserve">There </w:t>
      </w:r>
      <w:r w:rsidR="00086539">
        <w:rPr>
          <w:lang w:val="en-GB"/>
        </w:rPr>
        <w:t>wasn’t vegetable soup</w:t>
      </w:r>
      <w:r w:rsidRPr="00994B16">
        <w:rPr>
          <w:lang w:val="en-GB"/>
        </w:rPr>
        <w:t xml:space="preserve"> at the restaurant.</w:t>
      </w:r>
      <w:r>
        <w:rPr>
          <w:lang w:val="en-US"/>
        </w:rPr>
        <w:t xml:space="preserve"> </w:t>
      </w:r>
      <w:r>
        <w:rPr>
          <w:rFonts w:cs="Arial"/>
          <w:bCs/>
          <w:lang w:val="en-US"/>
        </w:rPr>
        <w:t xml:space="preserve">  </w:t>
      </w:r>
    </w:p>
    <w:p w14:paraId="585929BC" w14:textId="77777777" w:rsidR="00020F35" w:rsidRDefault="00020F35" w:rsidP="00020F35">
      <w:pPr>
        <w:spacing w:after="0"/>
        <w:rPr>
          <w:rFonts w:cs="Arial"/>
          <w:bCs/>
          <w:lang w:val="en-US"/>
        </w:rPr>
      </w:pPr>
      <w:r>
        <w:rPr>
          <w:b/>
          <w:lang w:val="en-US"/>
        </w:rPr>
        <w:t>3.</w:t>
      </w:r>
      <w:r>
        <w:rPr>
          <w:lang w:val="en-US"/>
        </w:rPr>
        <w:t xml:space="preserve"> </w:t>
      </w:r>
      <w:r w:rsidRPr="00994B16">
        <w:rPr>
          <w:lang w:val="en-GB"/>
        </w:rPr>
        <w:t>How many people were there at the park</w:t>
      </w:r>
      <w:r>
        <w:rPr>
          <w:rFonts w:cs="Arial"/>
          <w:bCs/>
          <w:lang w:val="en-US"/>
        </w:rPr>
        <w:t xml:space="preserve">?  </w:t>
      </w:r>
    </w:p>
    <w:p w14:paraId="6FA3044F" w14:textId="77777777" w:rsidR="00020F35" w:rsidRDefault="00020F35" w:rsidP="00020F35">
      <w:pPr>
        <w:spacing w:after="0"/>
        <w:rPr>
          <w:rFonts w:cs="Arial"/>
          <w:bCs/>
          <w:lang w:val="en-GB"/>
        </w:rPr>
      </w:pPr>
      <w:r>
        <w:rPr>
          <w:b/>
          <w:lang w:val="en-US"/>
        </w:rPr>
        <w:t>4.</w:t>
      </w:r>
      <w:r>
        <w:rPr>
          <w:lang w:val="en-US"/>
        </w:rPr>
        <w:t xml:space="preserve"> </w:t>
      </w:r>
      <w:r>
        <w:rPr>
          <w:rFonts w:cs="Arial"/>
          <w:bCs/>
          <w:lang w:val="en-US"/>
        </w:rPr>
        <w:t xml:space="preserve"> </w:t>
      </w:r>
      <w:r w:rsidRPr="00994B16">
        <w:rPr>
          <w:rFonts w:cs="Arial"/>
          <w:bCs/>
          <w:lang w:val="en-GB"/>
        </w:rPr>
        <w:t xml:space="preserve">Was there a clown? </w:t>
      </w:r>
    </w:p>
    <w:p w14:paraId="5BE943EF" w14:textId="77777777" w:rsidR="00020F35" w:rsidRPr="00994B16" w:rsidRDefault="00020F35" w:rsidP="00020F35">
      <w:pPr>
        <w:spacing w:after="0"/>
        <w:rPr>
          <w:lang w:val="en-GB"/>
        </w:rPr>
      </w:pPr>
      <w:r>
        <w:rPr>
          <w:b/>
          <w:lang w:val="en-US"/>
        </w:rPr>
        <w:t>5.</w:t>
      </w:r>
      <w:r>
        <w:rPr>
          <w:lang w:val="en-US"/>
        </w:rPr>
        <w:t xml:space="preserve"> </w:t>
      </w:r>
      <w:r w:rsidRPr="00994B16">
        <w:rPr>
          <w:lang w:val="en-GB"/>
        </w:rPr>
        <w:t xml:space="preserve">There weren’t any </w:t>
      </w:r>
      <w:r>
        <w:rPr>
          <w:lang w:val="en-GB"/>
        </w:rPr>
        <w:t>magicians</w:t>
      </w:r>
      <w:r w:rsidRPr="00994B16">
        <w:rPr>
          <w:lang w:val="en-GB"/>
        </w:rPr>
        <w:t xml:space="preserve"> at the party. </w:t>
      </w:r>
    </w:p>
    <w:p w14:paraId="1EDFFDC5" w14:textId="2A6F95BD" w:rsidR="00020F35" w:rsidRDefault="00020F35" w:rsidP="00020F35">
      <w:pPr>
        <w:spacing w:after="0"/>
        <w:rPr>
          <w:lang w:val="en-GB"/>
        </w:rPr>
      </w:pPr>
      <w:r>
        <w:rPr>
          <w:b/>
          <w:lang w:val="en-US"/>
        </w:rPr>
        <w:t>D. 1.</w:t>
      </w:r>
      <w:r>
        <w:rPr>
          <w:lang w:val="en-US"/>
        </w:rPr>
        <w:t xml:space="preserve"> </w:t>
      </w:r>
      <w:proofErr w:type="gramStart"/>
      <w:r w:rsidRPr="00994B16">
        <w:rPr>
          <w:rFonts w:cs="Arial"/>
          <w:bCs/>
          <w:lang w:val="en-GB"/>
        </w:rPr>
        <w:t>easily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994B16">
        <w:rPr>
          <w:lang w:val="en-GB"/>
        </w:rPr>
        <w:t>quickly</w:t>
      </w:r>
      <w:r>
        <w:rPr>
          <w:rFonts w:cs="Arial"/>
          <w:bCs/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994B16">
        <w:rPr>
          <w:lang w:val="en-GB"/>
        </w:rPr>
        <w:t xml:space="preserve">comfortably </w:t>
      </w:r>
      <w:r>
        <w:rPr>
          <w:lang w:val="en-GB"/>
        </w:rPr>
        <w:t xml:space="preserve">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994B16">
        <w:rPr>
          <w:lang w:val="en-GB"/>
        </w:rPr>
        <w:t xml:space="preserve">slowly </w:t>
      </w:r>
      <w:r>
        <w:rPr>
          <w:lang w:val="en-GB"/>
        </w:rPr>
        <w:t xml:space="preserve"> </w:t>
      </w:r>
      <w:r w:rsidRPr="00994B16">
        <w:rPr>
          <w:b/>
          <w:bCs/>
          <w:lang w:val="en-GB"/>
        </w:rPr>
        <w:t>5</w:t>
      </w:r>
      <w:proofErr w:type="gramEnd"/>
      <w:r w:rsidRPr="00994B16">
        <w:rPr>
          <w:lang w:val="en-GB"/>
        </w:rPr>
        <w:t xml:space="preserve">. </w:t>
      </w:r>
      <w:r w:rsidR="008147B9" w:rsidRPr="00994B16">
        <w:rPr>
          <w:lang w:val="en-GB"/>
        </w:rPr>
        <w:t>R</w:t>
      </w:r>
      <w:r w:rsidRPr="00994B16">
        <w:rPr>
          <w:lang w:val="en-GB"/>
        </w:rPr>
        <w:t>eally</w:t>
      </w:r>
    </w:p>
    <w:p w14:paraId="56F37B44" w14:textId="77777777" w:rsidR="008147B9" w:rsidRDefault="008147B9" w:rsidP="00020F35">
      <w:pPr>
        <w:spacing w:after="0"/>
        <w:rPr>
          <w:lang w:val="en-GB"/>
        </w:rPr>
      </w:pPr>
    </w:p>
    <w:p w14:paraId="70379BD4" w14:textId="30F88798" w:rsidR="008147B9" w:rsidRPr="008147B9" w:rsidRDefault="008147B9" w:rsidP="00020F35">
      <w:pPr>
        <w:spacing w:after="0"/>
        <w:rPr>
          <w:b/>
          <w:bCs/>
          <w:lang w:val="en-GB"/>
        </w:rPr>
      </w:pPr>
      <w:r w:rsidRPr="008147B9">
        <w:rPr>
          <w:b/>
          <w:bCs/>
          <w:lang w:val="en-GB"/>
        </w:rPr>
        <w:t>Writing</w:t>
      </w:r>
    </w:p>
    <w:p w14:paraId="3C387D81" w14:textId="3C81FBBF" w:rsidR="008147B9" w:rsidRDefault="001E6CC8" w:rsidP="00020F35">
      <w:pPr>
        <w:spacing w:after="0"/>
        <w:rPr>
          <w:lang w:val="en-GB"/>
        </w:rPr>
      </w:pPr>
      <w:r w:rsidRPr="001E6CC8">
        <w:rPr>
          <w:b/>
          <w:bCs/>
          <w:lang w:val="en-GB"/>
        </w:rPr>
        <w:t>1.</w:t>
      </w:r>
      <w:r>
        <w:rPr>
          <w:lang w:val="en-GB"/>
        </w:rPr>
        <w:t xml:space="preserve"> w</w:t>
      </w:r>
      <w:r w:rsidR="008147B9">
        <w:rPr>
          <w:lang w:val="en-GB"/>
        </w:rPr>
        <w:t>as</w:t>
      </w:r>
      <w:r>
        <w:rPr>
          <w:lang w:val="en-GB"/>
        </w:rPr>
        <w:t xml:space="preserve"> at</w:t>
      </w:r>
      <w:r w:rsidR="008147B9">
        <w:rPr>
          <w:lang w:val="en-GB"/>
        </w:rPr>
        <w:t xml:space="preserve"> an </w:t>
      </w:r>
      <w:r w:rsidR="001D516C">
        <w:rPr>
          <w:lang w:val="en-GB"/>
        </w:rPr>
        <w:t>Italian</w:t>
      </w:r>
      <w:r w:rsidR="008147B9">
        <w:rPr>
          <w:lang w:val="en-GB"/>
        </w:rPr>
        <w:t xml:space="preserve"> restaurant</w:t>
      </w:r>
      <w:r w:rsidR="008147B9">
        <w:rPr>
          <w:lang w:val="en-GB"/>
        </w:rPr>
        <w:br/>
      </w:r>
      <w:r w:rsidRPr="001E6CC8">
        <w:rPr>
          <w:b/>
          <w:bCs/>
          <w:lang w:val="en-GB"/>
        </w:rPr>
        <w:t>2.</w:t>
      </w:r>
      <w:r>
        <w:rPr>
          <w:lang w:val="en-GB"/>
        </w:rPr>
        <w:t xml:space="preserve"> </w:t>
      </w:r>
      <w:r w:rsidR="008147B9">
        <w:rPr>
          <w:lang w:val="en-GB"/>
        </w:rPr>
        <w:t>was Giorgio’s</w:t>
      </w:r>
      <w:r w:rsidR="008147B9">
        <w:rPr>
          <w:lang w:val="en-GB"/>
        </w:rPr>
        <w:br/>
      </w:r>
      <w:r w:rsidRPr="001E6CC8">
        <w:rPr>
          <w:b/>
          <w:bCs/>
          <w:lang w:val="en-GB"/>
        </w:rPr>
        <w:t>3.</w:t>
      </w:r>
      <w:r>
        <w:rPr>
          <w:lang w:val="en-GB"/>
        </w:rPr>
        <w:t xml:space="preserve"> </w:t>
      </w:r>
      <w:r w:rsidR="008147B9">
        <w:rPr>
          <w:lang w:val="en-GB"/>
        </w:rPr>
        <w:t>was in London, next to</w:t>
      </w:r>
    </w:p>
    <w:p w14:paraId="698BEF11" w14:textId="60ADC8A6" w:rsidR="008147B9" w:rsidRDefault="001E6CC8" w:rsidP="00020F35">
      <w:pPr>
        <w:spacing w:after="0"/>
        <w:rPr>
          <w:lang w:val="en-GB"/>
        </w:rPr>
      </w:pPr>
      <w:r w:rsidRPr="001E6CC8">
        <w:rPr>
          <w:b/>
          <w:bCs/>
          <w:lang w:val="en-GB"/>
        </w:rPr>
        <w:t>4.</w:t>
      </w:r>
      <w:r>
        <w:rPr>
          <w:lang w:val="en-GB"/>
        </w:rPr>
        <w:t xml:space="preserve"> </w:t>
      </w:r>
      <w:r w:rsidR="008147B9">
        <w:rPr>
          <w:lang w:val="en-GB"/>
        </w:rPr>
        <w:t>There were a lot of people</w:t>
      </w:r>
    </w:p>
    <w:p w14:paraId="475CAF8B" w14:textId="6EFA2A7C" w:rsidR="008147B9" w:rsidRDefault="001E6CC8" w:rsidP="00020F35">
      <w:pPr>
        <w:spacing w:after="0"/>
        <w:rPr>
          <w:lang w:val="en-GB"/>
        </w:rPr>
      </w:pPr>
      <w:r w:rsidRPr="001E6CC8">
        <w:rPr>
          <w:b/>
          <w:bCs/>
          <w:lang w:val="en-GB"/>
        </w:rPr>
        <w:t>5.</w:t>
      </w:r>
      <w:r>
        <w:rPr>
          <w:lang w:val="en-GB"/>
        </w:rPr>
        <w:t xml:space="preserve"> </w:t>
      </w:r>
      <w:r w:rsidR="008147B9">
        <w:rPr>
          <w:lang w:val="en-GB"/>
        </w:rPr>
        <w:t>It was a special day</w:t>
      </w:r>
    </w:p>
    <w:p w14:paraId="58ED37FF" w14:textId="7293A4AE" w:rsidR="008147B9" w:rsidRDefault="001E6CC8" w:rsidP="00020F35">
      <w:pPr>
        <w:spacing w:after="0"/>
        <w:rPr>
          <w:lang w:val="en-GB"/>
        </w:rPr>
      </w:pPr>
      <w:r w:rsidRPr="001E6CC8">
        <w:rPr>
          <w:b/>
          <w:bCs/>
          <w:lang w:val="en-GB"/>
        </w:rPr>
        <w:t>6.</w:t>
      </w:r>
      <w:r>
        <w:rPr>
          <w:lang w:val="en-GB"/>
        </w:rPr>
        <w:t xml:space="preserve"> </w:t>
      </w:r>
      <w:r w:rsidR="008147B9">
        <w:rPr>
          <w:lang w:val="en-GB"/>
        </w:rPr>
        <w:t>was my brother’s birthday</w:t>
      </w:r>
    </w:p>
    <w:p w14:paraId="7B1F9D8D" w14:textId="32B1155F" w:rsidR="008147B9" w:rsidRDefault="001E6CC8" w:rsidP="00020F35">
      <w:pPr>
        <w:spacing w:after="0"/>
        <w:rPr>
          <w:lang w:val="en-GB"/>
        </w:rPr>
      </w:pPr>
      <w:r w:rsidRPr="001E6CC8">
        <w:rPr>
          <w:b/>
          <w:bCs/>
          <w:lang w:val="en-GB"/>
        </w:rPr>
        <w:t>7.</w:t>
      </w:r>
      <w:r>
        <w:rPr>
          <w:lang w:val="en-GB"/>
        </w:rPr>
        <w:t xml:space="preserve"> </w:t>
      </w:r>
      <w:r w:rsidR="008147B9">
        <w:rPr>
          <w:lang w:val="en-GB"/>
        </w:rPr>
        <w:t>was spaghetti carbonara</w:t>
      </w:r>
    </w:p>
    <w:p w14:paraId="50D3058B" w14:textId="0B38CD4D" w:rsidR="008147B9" w:rsidRDefault="001E6CC8" w:rsidP="00020F35">
      <w:pPr>
        <w:spacing w:after="0"/>
        <w:rPr>
          <w:lang w:val="en-GB"/>
        </w:rPr>
      </w:pPr>
      <w:r w:rsidRPr="001E6CC8">
        <w:rPr>
          <w:b/>
          <w:bCs/>
          <w:lang w:val="en-GB"/>
        </w:rPr>
        <w:t>8.</w:t>
      </w:r>
      <w:r>
        <w:rPr>
          <w:lang w:val="en-GB"/>
        </w:rPr>
        <w:t xml:space="preserve"> </w:t>
      </w:r>
      <w:r w:rsidR="008147B9">
        <w:rPr>
          <w:lang w:val="en-GB"/>
        </w:rPr>
        <w:t>was tiramis</w:t>
      </w:r>
      <w:r w:rsidR="001D516C">
        <w:rPr>
          <w:lang w:val="en-GB"/>
        </w:rPr>
        <w:t>u</w:t>
      </w:r>
    </w:p>
    <w:p w14:paraId="1069B943" w14:textId="3BF18556" w:rsidR="008147B9" w:rsidRDefault="001E6CC8" w:rsidP="00020F35">
      <w:pPr>
        <w:spacing w:after="0"/>
        <w:rPr>
          <w:lang w:val="en-GB"/>
        </w:rPr>
      </w:pPr>
      <w:r w:rsidRPr="001E6CC8">
        <w:rPr>
          <w:b/>
          <w:bCs/>
          <w:lang w:val="en-GB"/>
        </w:rPr>
        <w:t>9.</w:t>
      </w:r>
      <w:r>
        <w:rPr>
          <w:lang w:val="en-GB"/>
        </w:rPr>
        <w:t xml:space="preserve"> </w:t>
      </w:r>
      <w:r w:rsidR="008147B9">
        <w:rPr>
          <w:lang w:val="en-GB"/>
        </w:rPr>
        <w:t>was great</w:t>
      </w:r>
    </w:p>
    <w:p w14:paraId="4E241273" w14:textId="1A180A75" w:rsidR="008147B9" w:rsidRPr="00994B16" w:rsidRDefault="001E6CC8" w:rsidP="00020F35">
      <w:pPr>
        <w:spacing w:after="0"/>
        <w:rPr>
          <w:lang w:val="en-GB"/>
        </w:rPr>
      </w:pPr>
      <w:r w:rsidRPr="001E6CC8">
        <w:rPr>
          <w:b/>
          <w:bCs/>
          <w:lang w:val="en-GB"/>
        </w:rPr>
        <w:t>10.</w:t>
      </w:r>
      <w:r>
        <w:rPr>
          <w:lang w:val="en-GB"/>
        </w:rPr>
        <w:t xml:space="preserve"> </w:t>
      </w:r>
      <w:r w:rsidR="008147B9">
        <w:rPr>
          <w:lang w:val="en-GB"/>
        </w:rPr>
        <w:t xml:space="preserve">was beautiful, </w:t>
      </w:r>
      <w:proofErr w:type="gramStart"/>
      <w:r w:rsidR="008147B9">
        <w:rPr>
          <w:lang w:val="en-GB"/>
        </w:rPr>
        <w:t>traditional</w:t>
      </w:r>
      <w:proofErr w:type="gramEnd"/>
      <w:r w:rsidR="008147B9">
        <w:rPr>
          <w:lang w:val="en-GB"/>
        </w:rPr>
        <w:t xml:space="preserve"> and cosy</w:t>
      </w:r>
    </w:p>
    <w:p w14:paraId="5457F838" w14:textId="77777777" w:rsidR="001C7CE0" w:rsidRPr="00020F35" w:rsidRDefault="001C7CE0">
      <w:pPr>
        <w:spacing w:after="120"/>
        <w:rPr>
          <w:b/>
          <w:lang w:val="en-GB"/>
        </w:rPr>
      </w:pPr>
    </w:p>
    <w:p w14:paraId="15A18B74" w14:textId="77777777" w:rsidR="001C7CE0" w:rsidRDefault="001C7CE0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2B2C2E9E" w14:textId="77777777" w:rsidR="001C7CE0" w:rsidRDefault="001C7CE0" w:rsidP="001E6CC8">
      <w:pPr>
        <w:spacing w:after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590535D1" w14:textId="77777777" w:rsidR="001C7CE0" w:rsidRDefault="001C7CE0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37EE8BA3" w14:textId="77777777" w:rsidR="001C7CE0" w:rsidRDefault="001C7CE0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556FB797" w14:textId="77777777" w:rsidR="001C7CE0" w:rsidRDefault="00994B16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245C5" wp14:editId="16BB859D">
                <wp:simplePos x="0" y="0"/>
                <wp:positionH relativeFrom="column">
                  <wp:posOffset>-802640</wp:posOffset>
                </wp:positionH>
                <wp:positionV relativeFrom="paragraph">
                  <wp:posOffset>-773430</wp:posOffset>
                </wp:positionV>
                <wp:extent cx="3599815" cy="1094105"/>
                <wp:effectExtent l="38100" t="38100" r="95885" b="86995"/>
                <wp:wrapNone/>
                <wp:docPr id="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CA85D" id="Rectangle 6" o:spid="_x0000_s1026" style="position:absolute;margin-left:-63.2pt;margin-top:-60.9pt;width:283.45pt;height:86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019301" wp14:editId="5E716554">
                <wp:simplePos x="0" y="0"/>
                <wp:positionH relativeFrom="column">
                  <wp:posOffset>-86995</wp:posOffset>
                </wp:positionH>
                <wp:positionV relativeFrom="paragraph">
                  <wp:posOffset>-477520</wp:posOffset>
                </wp:positionV>
                <wp:extent cx="2225675" cy="627380"/>
                <wp:effectExtent l="0" t="0" r="0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580254C" w14:textId="77777777" w:rsidR="001C7CE0" w:rsidRDefault="00994B1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Audioscripts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</w:r>
                          </w:p>
                          <w:p w14:paraId="3023BB1D" w14:textId="77777777" w:rsidR="001C7CE0" w:rsidRDefault="001C7CE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19301" id="_x0000_s1028" type="#_x0000_t202" style="position:absolute;left:0;text-align:left;margin-left:-6.85pt;margin-top:-37.6pt;width:175.25pt;height:4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GOe7AEAALQ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" filled="f" stroked="f">
                <v:textbox inset="2mm,0,2mm,0">
                  <w:txbxContent>
                    <w:p w14:paraId="5580254C" w14:textId="77777777" w:rsidR="001C7CE0" w:rsidRDefault="00994B1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Audioscripts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</w:r>
                    </w:p>
                    <w:p w14:paraId="3023BB1D" w14:textId="77777777" w:rsidR="001C7CE0" w:rsidRDefault="001C7CE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E311B8" w14:textId="77777777" w:rsidR="001C7CE0" w:rsidRDefault="001C7CE0">
      <w:pPr>
        <w:spacing w:after="0"/>
        <w:jc w:val="both"/>
        <w:rPr>
          <w:szCs w:val="24"/>
          <w:lang w:val="en-GB"/>
        </w:rPr>
      </w:pPr>
    </w:p>
    <w:p w14:paraId="572B8EF8" w14:textId="475B00B7" w:rsidR="001C7CE0" w:rsidRPr="00994B16" w:rsidRDefault="00020F35" w:rsidP="00020F35">
      <w:pPr>
        <w:spacing w:after="0"/>
        <w:rPr>
          <w:rFonts w:cstheme="minorHAnsi"/>
          <w:b/>
          <w:bCs/>
          <w:sz w:val="24"/>
          <w:szCs w:val="24"/>
          <w:lang w:val="en-GB"/>
        </w:rPr>
      </w:pPr>
      <w:r>
        <w:rPr>
          <w:rFonts w:cstheme="minorHAnsi"/>
          <w:b/>
          <w:bCs/>
          <w:sz w:val="28"/>
          <w:szCs w:val="24"/>
          <w:lang w:val="en-US"/>
        </w:rPr>
        <w:t>A.</w:t>
      </w:r>
      <w:r w:rsidR="00994B16">
        <w:rPr>
          <w:rFonts w:cstheme="minorHAnsi"/>
          <w:b/>
          <w:bCs/>
          <w:sz w:val="24"/>
          <w:szCs w:val="24"/>
          <w:lang w:val="en-US"/>
        </w:rPr>
        <w:br/>
      </w:r>
      <w:r w:rsidR="00994B16" w:rsidRPr="00994B16">
        <w:rPr>
          <w:rFonts w:cstheme="minorHAnsi"/>
          <w:b/>
          <w:bCs/>
          <w:sz w:val="24"/>
          <w:szCs w:val="24"/>
          <w:lang w:val="en-GB"/>
        </w:rPr>
        <w:t>At the shop</w:t>
      </w:r>
    </w:p>
    <w:p w14:paraId="3D1892BD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994B16">
        <w:rPr>
          <w:rFonts w:cstheme="minorHAnsi"/>
          <w:sz w:val="24"/>
          <w:szCs w:val="24"/>
          <w:lang w:val="en-GB"/>
        </w:rPr>
        <w:t xml:space="preserve"> Good afternoon! Can I help you?</w:t>
      </w:r>
    </w:p>
    <w:p w14:paraId="72C243E9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Mrs Allen:</w:t>
      </w:r>
      <w:r w:rsidRPr="00994B16">
        <w:rPr>
          <w:rFonts w:cstheme="minorHAnsi"/>
          <w:sz w:val="24"/>
          <w:szCs w:val="24"/>
          <w:lang w:val="en-GB"/>
        </w:rPr>
        <w:t xml:space="preserve"> Good afternoon! I’d like to buy a new dress for my daughter.</w:t>
      </w:r>
    </w:p>
    <w:p w14:paraId="21B42706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Daisy:</w:t>
      </w:r>
      <w:r w:rsidRPr="00994B16">
        <w:rPr>
          <w:rFonts w:cstheme="minorHAnsi"/>
          <w:sz w:val="24"/>
          <w:szCs w:val="24"/>
          <w:lang w:val="en-GB"/>
        </w:rPr>
        <w:t xml:space="preserve"> Yes, I’d like a blue dress, please. </w:t>
      </w:r>
    </w:p>
    <w:p w14:paraId="1749E1E1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994B16">
        <w:rPr>
          <w:rFonts w:cstheme="minorHAnsi"/>
          <w:sz w:val="24"/>
          <w:szCs w:val="24"/>
          <w:lang w:val="en-GB"/>
        </w:rPr>
        <w:t xml:space="preserve"> What is your size?</w:t>
      </w:r>
    </w:p>
    <w:p w14:paraId="086B4045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Daisy:</w:t>
      </w:r>
      <w:r w:rsidRPr="00994B16">
        <w:rPr>
          <w:rFonts w:cstheme="minorHAnsi"/>
          <w:sz w:val="24"/>
          <w:szCs w:val="24"/>
          <w:lang w:val="en-GB"/>
        </w:rPr>
        <w:t xml:space="preserve"> Small. </w:t>
      </w:r>
    </w:p>
    <w:p w14:paraId="158D4E24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994B16">
        <w:rPr>
          <w:rFonts w:cstheme="minorHAnsi"/>
          <w:sz w:val="24"/>
          <w:szCs w:val="24"/>
          <w:lang w:val="en-GB"/>
        </w:rPr>
        <w:t xml:space="preserve"> Do you like this one?</w:t>
      </w:r>
    </w:p>
    <w:p w14:paraId="68FB81F5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Daisy:</w:t>
      </w:r>
      <w:r w:rsidRPr="00994B16">
        <w:rPr>
          <w:rFonts w:cstheme="minorHAnsi"/>
          <w:sz w:val="24"/>
          <w:szCs w:val="24"/>
          <w:lang w:val="en-GB"/>
        </w:rPr>
        <w:t xml:space="preserve"> Yes, I do. May I try it on?</w:t>
      </w:r>
    </w:p>
    <w:p w14:paraId="13B58DC4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994B16">
        <w:rPr>
          <w:rFonts w:cstheme="minorHAnsi"/>
          <w:sz w:val="24"/>
          <w:szCs w:val="24"/>
          <w:lang w:val="en-GB"/>
        </w:rPr>
        <w:t xml:space="preserve"> Of course. The changing rooms are on the left.</w:t>
      </w:r>
    </w:p>
    <w:p w14:paraId="370C520C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Daisy:</w:t>
      </w:r>
      <w:r w:rsidRPr="00994B16">
        <w:rPr>
          <w:rFonts w:cstheme="minorHAnsi"/>
          <w:sz w:val="24"/>
          <w:szCs w:val="24"/>
          <w:lang w:val="en-GB"/>
        </w:rPr>
        <w:t xml:space="preserve"> I love it! </w:t>
      </w:r>
    </w:p>
    <w:p w14:paraId="6EB478E3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Mrs Allen:</w:t>
      </w:r>
      <w:r w:rsidRPr="00994B16">
        <w:rPr>
          <w:rFonts w:cstheme="minorHAnsi"/>
          <w:sz w:val="24"/>
          <w:szCs w:val="24"/>
          <w:lang w:val="en-GB"/>
        </w:rPr>
        <w:t xml:space="preserve"> How much is it?</w:t>
      </w:r>
    </w:p>
    <w:p w14:paraId="1C8E9733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994B16">
        <w:rPr>
          <w:rFonts w:cstheme="minorHAnsi"/>
          <w:sz w:val="24"/>
          <w:szCs w:val="24"/>
          <w:lang w:val="en-GB"/>
        </w:rPr>
        <w:t xml:space="preserve"> It’s </w:t>
      </w:r>
      <w:r w:rsidRPr="00994B16">
        <w:rPr>
          <w:rFonts w:ascii="Arial" w:eastAsia="SimSun" w:hAnsi="Arial" w:cs="Arial"/>
          <w:color w:val="424242"/>
          <w:shd w:val="clear" w:color="auto" w:fill="FFFFFF"/>
          <w:lang w:val="en-GB"/>
        </w:rPr>
        <w:t>£</w:t>
      </w:r>
      <w:r w:rsidRPr="00994B16">
        <w:rPr>
          <w:rFonts w:cstheme="minorHAnsi"/>
          <w:sz w:val="24"/>
          <w:szCs w:val="24"/>
          <w:lang w:val="en-GB"/>
        </w:rPr>
        <w:t>22.</w:t>
      </w:r>
    </w:p>
    <w:p w14:paraId="254B4763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020F35">
        <w:rPr>
          <w:rFonts w:cstheme="minorHAnsi"/>
          <w:b/>
          <w:bCs/>
          <w:sz w:val="24"/>
          <w:szCs w:val="24"/>
          <w:lang w:val="en-GB"/>
        </w:rPr>
        <w:t>Mrs Allen:</w:t>
      </w:r>
      <w:r w:rsidRPr="00994B16">
        <w:rPr>
          <w:rFonts w:cstheme="minorHAnsi"/>
          <w:sz w:val="24"/>
          <w:szCs w:val="24"/>
          <w:lang w:val="en-GB"/>
        </w:rPr>
        <w:t xml:space="preserve"> We’ll take it.</w:t>
      </w:r>
    </w:p>
    <w:p w14:paraId="53FE5BDC" w14:textId="77777777" w:rsidR="001C7CE0" w:rsidRPr="00994B16" w:rsidRDefault="001C7CE0" w:rsidP="00020F35">
      <w:pPr>
        <w:spacing w:after="0"/>
        <w:rPr>
          <w:rFonts w:cstheme="minorHAnsi"/>
          <w:sz w:val="24"/>
          <w:szCs w:val="24"/>
          <w:lang w:val="en-GB"/>
        </w:rPr>
      </w:pPr>
    </w:p>
    <w:p w14:paraId="6016D7EB" w14:textId="378EE443" w:rsidR="001C7CE0" w:rsidRPr="00994B16" w:rsidRDefault="00020F35" w:rsidP="00020F35">
      <w:pPr>
        <w:spacing w:after="0"/>
        <w:rPr>
          <w:rFonts w:cstheme="minorHAnsi"/>
          <w:b/>
          <w:bCs/>
          <w:sz w:val="24"/>
          <w:szCs w:val="24"/>
          <w:lang w:val="en-GB"/>
        </w:rPr>
      </w:pPr>
      <w:r>
        <w:rPr>
          <w:rFonts w:cstheme="minorHAnsi"/>
          <w:b/>
          <w:bCs/>
          <w:sz w:val="28"/>
          <w:szCs w:val="24"/>
          <w:lang w:val="en-US"/>
        </w:rPr>
        <w:t>B.</w:t>
      </w:r>
      <w:r w:rsidR="00994B16">
        <w:rPr>
          <w:rFonts w:cstheme="minorHAnsi"/>
          <w:b/>
          <w:bCs/>
          <w:sz w:val="24"/>
          <w:szCs w:val="24"/>
          <w:lang w:val="en-US"/>
        </w:rPr>
        <w:br/>
      </w:r>
      <w:r w:rsidR="00994B16" w:rsidRPr="00994B16">
        <w:rPr>
          <w:rFonts w:cstheme="minorHAnsi"/>
          <w:b/>
          <w:bCs/>
          <w:sz w:val="24"/>
          <w:szCs w:val="24"/>
          <w:lang w:val="en-GB"/>
        </w:rPr>
        <w:t>Where were they yesterday?</w:t>
      </w:r>
    </w:p>
    <w:p w14:paraId="676639C5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994B16">
        <w:rPr>
          <w:rFonts w:cstheme="minorHAnsi"/>
          <w:sz w:val="24"/>
          <w:szCs w:val="24"/>
          <w:lang w:val="en-GB"/>
        </w:rPr>
        <w:t xml:space="preserve">Yesterday, Andy was at the cinema with his friends. </w:t>
      </w:r>
    </w:p>
    <w:p w14:paraId="57C32DE1" w14:textId="63053655" w:rsidR="001C7CE0" w:rsidRPr="00994B16" w:rsidRDefault="002F469E" w:rsidP="00020F35">
      <w:pPr>
        <w:spacing w:after="0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Ellen</w:t>
      </w:r>
      <w:r w:rsidR="00994B16" w:rsidRPr="00994B16">
        <w:rPr>
          <w:rFonts w:cstheme="minorHAnsi"/>
          <w:sz w:val="24"/>
          <w:szCs w:val="24"/>
          <w:lang w:val="en-GB"/>
        </w:rPr>
        <w:t xml:space="preserve"> was at the hospital because she wasn’t feeling very good. </w:t>
      </w:r>
    </w:p>
    <w:p w14:paraId="75C3FF7B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994B16">
        <w:rPr>
          <w:rFonts w:cstheme="minorHAnsi"/>
          <w:sz w:val="24"/>
          <w:szCs w:val="24"/>
          <w:lang w:val="en-GB"/>
        </w:rPr>
        <w:t xml:space="preserve">Karen was at a museum with her family. </w:t>
      </w:r>
    </w:p>
    <w:p w14:paraId="7B2CFD5A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994B16">
        <w:rPr>
          <w:rFonts w:cstheme="minorHAnsi"/>
          <w:sz w:val="24"/>
          <w:szCs w:val="24"/>
          <w:lang w:val="en-GB"/>
        </w:rPr>
        <w:t xml:space="preserve">George was at the library because he loves reading. </w:t>
      </w:r>
    </w:p>
    <w:p w14:paraId="080066A7" w14:textId="77777777" w:rsidR="001C7CE0" w:rsidRPr="00994B16" w:rsidRDefault="00994B16" w:rsidP="00020F35">
      <w:pPr>
        <w:spacing w:after="0"/>
        <w:rPr>
          <w:rFonts w:cstheme="minorHAnsi"/>
          <w:sz w:val="24"/>
          <w:szCs w:val="24"/>
          <w:lang w:val="en-GB"/>
        </w:rPr>
      </w:pPr>
      <w:r w:rsidRPr="00994B16">
        <w:rPr>
          <w:rFonts w:cstheme="minorHAnsi"/>
          <w:sz w:val="24"/>
          <w:szCs w:val="24"/>
          <w:lang w:val="en-GB"/>
        </w:rPr>
        <w:t xml:space="preserve">Susan was at the restaurant with her parents. </w:t>
      </w:r>
    </w:p>
    <w:p w14:paraId="126EB903" w14:textId="77777777" w:rsidR="001C7CE0" w:rsidRPr="00994B16" w:rsidRDefault="001C7CE0" w:rsidP="00020F35">
      <w:pPr>
        <w:spacing w:after="0"/>
        <w:rPr>
          <w:rFonts w:cstheme="minorHAnsi"/>
          <w:sz w:val="24"/>
          <w:szCs w:val="24"/>
          <w:lang w:val="en-GB"/>
        </w:rPr>
      </w:pPr>
    </w:p>
    <w:p w14:paraId="3CBC5F3D" w14:textId="77777777" w:rsidR="001C7CE0" w:rsidRDefault="001C7CE0" w:rsidP="00020F35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sectPr w:rsidR="001C7C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6E23A" w14:textId="77777777" w:rsidR="001C7CE0" w:rsidRDefault="00994B16">
      <w:pPr>
        <w:spacing w:line="240" w:lineRule="auto"/>
      </w:pPr>
      <w:r>
        <w:separator/>
      </w:r>
    </w:p>
  </w:endnote>
  <w:endnote w:type="continuationSeparator" w:id="0">
    <w:p w14:paraId="585F42C1" w14:textId="77777777" w:rsidR="001C7CE0" w:rsidRDefault="00994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8BC7C" w14:textId="77777777" w:rsidR="001C7CE0" w:rsidRDefault="00994B16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2</w:t>
    </w:r>
    <w:r>
      <w:rPr>
        <w:b/>
        <w:color w:val="000000" w:themeColor="text1"/>
        <w:sz w:val="20"/>
      </w:rPr>
      <w:fldChar w:fldCharType="end"/>
    </w:r>
  </w:p>
  <w:p w14:paraId="589399EB" w14:textId="77777777" w:rsidR="001C7CE0" w:rsidRDefault="001C7CE0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2F737" w14:textId="77777777" w:rsidR="001C7CE0" w:rsidRDefault="00994B16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3</w:t>
    </w:r>
    <w:r>
      <w:rPr>
        <w:b/>
        <w:color w:val="000000" w:themeColor="text1"/>
        <w:sz w:val="20"/>
      </w:rPr>
      <w:fldChar w:fldCharType="end"/>
    </w:r>
  </w:p>
  <w:p w14:paraId="0072D91E" w14:textId="77777777" w:rsidR="001C7CE0" w:rsidRDefault="001C7CE0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3615A" w14:textId="77777777" w:rsidR="001C7CE0" w:rsidRDefault="00994B16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BA16F" w14:textId="77777777" w:rsidR="001C7CE0" w:rsidRDefault="00994B16">
      <w:pPr>
        <w:spacing w:after="0"/>
      </w:pPr>
      <w:r>
        <w:separator/>
      </w:r>
    </w:p>
  </w:footnote>
  <w:footnote w:type="continuationSeparator" w:id="0">
    <w:p w14:paraId="163A7401" w14:textId="77777777" w:rsidR="001C7CE0" w:rsidRDefault="00994B1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F7589" w14:textId="77777777" w:rsidR="001C7CE0" w:rsidRDefault="001C7C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D41A" w14:textId="77777777" w:rsidR="001C7CE0" w:rsidRDefault="001C7C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DC94" w14:textId="77777777" w:rsidR="001C7CE0" w:rsidRDefault="00994B16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408" behindDoc="0" locked="0" layoutInCell="1" hidden="1" allowOverlap="1" wp14:anchorId="74AFBBA0" wp14:editId="14BDEE33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1536E1E" w14:textId="77777777" w:rsidR="001C7CE0" w:rsidRDefault="00994B1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2D14A9" w14:textId="77777777" w:rsidR="001C7CE0" w:rsidRDefault="00994B16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4AFBBA0" id="Group 1980" o:spid="_x0000_s1029" style="position:absolute;margin-left:-.8pt;margin-top:9.65pt;width:314.3pt;height:72.8pt;z-index:251665408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01536E1E" w14:textId="77777777" w:rsidR="001C7CE0" w:rsidRDefault="00994B16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332D14A9" w14:textId="77777777" w:rsidR="001C7CE0" w:rsidRDefault="00994B16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795291211">
    <w:abstractNumId w:val="9"/>
  </w:num>
  <w:num w:numId="2" w16cid:durableId="665985976">
    <w:abstractNumId w:val="7"/>
  </w:num>
  <w:num w:numId="3" w16cid:durableId="1512647120">
    <w:abstractNumId w:val="6"/>
  </w:num>
  <w:num w:numId="4" w16cid:durableId="883910466">
    <w:abstractNumId w:val="5"/>
  </w:num>
  <w:num w:numId="5" w16cid:durableId="2093500662">
    <w:abstractNumId w:val="4"/>
  </w:num>
  <w:num w:numId="6" w16cid:durableId="414981832">
    <w:abstractNumId w:val="8"/>
  </w:num>
  <w:num w:numId="7" w16cid:durableId="676032153">
    <w:abstractNumId w:val="3"/>
  </w:num>
  <w:num w:numId="8" w16cid:durableId="1015114505">
    <w:abstractNumId w:val="2"/>
  </w:num>
  <w:num w:numId="9" w16cid:durableId="1982491509">
    <w:abstractNumId w:val="1"/>
  </w:num>
  <w:num w:numId="10" w16cid:durableId="3748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1581"/>
    <w:rsid w:val="00004282"/>
    <w:rsid w:val="000068AF"/>
    <w:rsid w:val="0001150A"/>
    <w:rsid w:val="00012CE4"/>
    <w:rsid w:val="00013A0E"/>
    <w:rsid w:val="00020F35"/>
    <w:rsid w:val="00024029"/>
    <w:rsid w:val="00026E88"/>
    <w:rsid w:val="000358CC"/>
    <w:rsid w:val="00036BAE"/>
    <w:rsid w:val="00043A4B"/>
    <w:rsid w:val="00046348"/>
    <w:rsid w:val="00046E75"/>
    <w:rsid w:val="0005555F"/>
    <w:rsid w:val="00056FD5"/>
    <w:rsid w:val="000618CB"/>
    <w:rsid w:val="00062405"/>
    <w:rsid w:val="00063EAA"/>
    <w:rsid w:val="00067CB3"/>
    <w:rsid w:val="0007184B"/>
    <w:rsid w:val="00086539"/>
    <w:rsid w:val="000865EA"/>
    <w:rsid w:val="00090E25"/>
    <w:rsid w:val="00094920"/>
    <w:rsid w:val="000A3D11"/>
    <w:rsid w:val="000A679C"/>
    <w:rsid w:val="000A6E45"/>
    <w:rsid w:val="000B1EEE"/>
    <w:rsid w:val="000B1FD5"/>
    <w:rsid w:val="000B235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738"/>
    <w:rsid w:val="00106E5E"/>
    <w:rsid w:val="001108D7"/>
    <w:rsid w:val="00115834"/>
    <w:rsid w:val="001174A2"/>
    <w:rsid w:val="001232DA"/>
    <w:rsid w:val="00123632"/>
    <w:rsid w:val="001237CC"/>
    <w:rsid w:val="00132F9E"/>
    <w:rsid w:val="00132FDF"/>
    <w:rsid w:val="00142206"/>
    <w:rsid w:val="00143843"/>
    <w:rsid w:val="00147D76"/>
    <w:rsid w:val="001504B1"/>
    <w:rsid w:val="00153BE8"/>
    <w:rsid w:val="00156050"/>
    <w:rsid w:val="0016228F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B011D"/>
    <w:rsid w:val="001B2241"/>
    <w:rsid w:val="001B3B13"/>
    <w:rsid w:val="001B5B1D"/>
    <w:rsid w:val="001C28A6"/>
    <w:rsid w:val="001C7CE0"/>
    <w:rsid w:val="001D4B97"/>
    <w:rsid w:val="001D516C"/>
    <w:rsid w:val="001D5787"/>
    <w:rsid w:val="001E2298"/>
    <w:rsid w:val="001E50C2"/>
    <w:rsid w:val="001E6378"/>
    <w:rsid w:val="001E6461"/>
    <w:rsid w:val="001E6CC8"/>
    <w:rsid w:val="001F38EB"/>
    <w:rsid w:val="001F51A1"/>
    <w:rsid w:val="001F5453"/>
    <w:rsid w:val="00200D17"/>
    <w:rsid w:val="00201266"/>
    <w:rsid w:val="00203A3B"/>
    <w:rsid w:val="00226833"/>
    <w:rsid w:val="002278F1"/>
    <w:rsid w:val="0023045C"/>
    <w:rsid w:val="0023270F"/>
    <w:rsid w:val="0024109D"/>
    <w:rsid w:val="00242EDF"/>
    <w:rsid w:val="0024475F"/>
    <w:rsid w:val="00254736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4CE3"/>
    <w:rsid w:val="002958A9"/>
    <w:rsid w:val="002A1F20"/>
    <w:rsid w:val="002A2FBA"/>
    <w:rsid w:val="002A3DFF"/>
    <w:rsid w:val="002B41F7"/>
    <w:rsid w:val="002B5C05"/>
    <w:rsid w:val="002B7861"/>
    <w:rsid w:val="002D075C"/>
    <w:rsid w:val="002D2CC3"/>
    <w:rsid w:val="002D399C"/>
    <w:rsid w:val="002D4D1A"/>
    <w:rsid w:val="002E22B6"/>
    <w:rsid w:val="002E7180"/>
    <w:rsid w:val="002F02F4"/>
    <w:rsid w:val="002F3BB8"/>
    <w:rsid w:val="002F469E"/>
    <w:rsid w:val="002F6537"/>
    <w:rsid w:val="00302437"/>
    <w:rsid w:val="00304DF7"/>
    <w:rsid w:val="00311774"/>
    <w:rsid w:val="00316300"/>
    <w:rsid w:val="00316CD3"/>
    <w:rsid w:val="00326F0B"/>
    <w:rsid w:val="00330DB6"/>
    <w:rsid w:val="00331D29"/>
    <w:rsid w:val="00332143"/>
    <w:rsid w:val="00343040"/>
    <w:rsid w:val="00344D4E"/>
    <w:rsid w:val="003466CD"/>
    <w:rsid w:val="00350B64"/>
    <w:rsid w:val="00351D35"/>
    <w:rsid w:val="00354822"/>
    <w:rsid w:val="003571F3"/>
    <w:rsid w:val="00357FA5"/>
    <w:rsid w:val="003601AC"/>
    <w:rsid w:val="0036249A"/>
    <w:rsid w:val="003632D8"/>
    <w:rsid w:val="003667FD"/>
    <w:rsid w:val="00371CD6"/>
    <w:rsid w:val="00382F50"/>
    <w:rsid w:val="00385171"/>
    <w:rsid w:val="003871EE"/>
    <w:rsid w:val="00387657"/>
    <w:rsid w:val="00393CD9"/>
    <w:rsid w:val="00395AB1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5537"/>
    <w:rsid w:val="00473AB5"/>
    <w:rsid w:val="0047585E"/>
    <w:rsid w:val="00477BA3"/>
    <w:rsid w:val="0048483A"/>
    <w:rsid w:val="00490F99"/>
    <w:rsid w:val="00495F02"/>
    <w:rsid w:val="004A53BC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E78D4"/>
    <w:rsid w:val="004F0BB0"/>
    <w:rsid w:val="004F64DF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27637"/>
    <w:rsid w:val="00532F63"/>
    <w:rsid w:val="00537778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608E"/>
    <w:rsid w:val="0061659B"/>
    <w:rsid w:val="00623616"/>
    <w:rsid w:val="00627705"/>
    <w:rsid w:val="00635681"/>
    <w:rsid w:val="006368E8"/>
    <w:rsid w:val="00640B94"/>
    <w:rsid w:val="00642D1E"/>
    <w:rsid w:val="006504DA"/>
    <w:rsid w:val="00651A00"/>
    <w:rsid w:val="0065639E"/>
    <w:rsid w:val="00656D2D"/>
    <w:rsid w:val="00670703"/>
    <w:rsid w:val="0067316A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4F1A"/>
    <w:rsid w:val="006B5D63"/>
    <w:rsid w:val="006C3093"/>
    <w:rsid w:val="006D44CE"/>
    <w:rsid w:val="006E1D73"/>
    <w:rsid w:val="006E301F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127E1"/>
    <w:rsid w:val="00724D4F"/>
    <w:rsid w:val="00725A88"/>
    <w:rsid w:val="00734A4E"/>
    <w:rsid w:val="007367F4"/>
    <w:rsid w:val="007374D9"/>
    <w:rsid w:val="00737BF6"/>
    <w:rsid w:val="007468CC"/>
    <w:rsid w:val="0075047D"/>
    <w:rsid w:val="0075552B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6E2F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147B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45FE0"/>
    <w:rsid w:val="00851416"/>
    <w:rsid w:val="00857CD4"/>
    <w:rsid w:val="00860BCC"/>
    <w:rsid w:val="00862782"/>
    <w:rsid w:val="00864884"/>
    <w:rsid w:val="0087075B"/>
    <w:rsid w:val="00880D2D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3F9B"/>
    <w:rsid w:val="008F7410"/>
    <w:rsid w:val="00904E86"/>
    <w:rsid w:val="00905DAD"/>
    <w:rsid w:val="00914E3E"/>
    <w:rsid w:val="009179F7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39A5"/>
    <w:rsid w:val="00954DC9"/>
    <w:rsid w:val="00960348"/>
    <w:rsid w:val="00963060"/>
    <w:rsid w:val="009726DC"/>
    <w:rsid w:val="009734A4"/>
    <w:rsid w:val="00973735"/>
    <w:rsid w:val="0097511C"/>
    <w:rsid w:val="009765DF"/>
    <w:rsid w:val="0098119E"/>
    <w:rsid w:val="00987DAC"/>
    <w:rsid w:val="00994B16"/>
    <w:rsid w:val="009A3492"/>
    <w:rsid w:val="009B3719"/>
    <w:rsid w:val="009B4442"/>
    <w:rsid w:val="009B48AC"/>
    <w:rsid w:val="009C6950"/>
    <w:rsid w:val="009C71EC"/>
    <w:rsid w:val="009D567F"/>
    <w:rsid w:val="009E4E6C"/>
    <w:rsid w:val="009F74CA"/>
    <w:rsid w:val="00A01046"/>
    <w:rsid w:val="00A037F1"/>
    <w:rsid w:val="00A07696"/>
    <w:rsid w:val="00A21360"/>
    <w:rsid w:val="00A245FF"/>
    <w:rsid w:val="00A307FC"/>
    <w:rsid w:val="00A316EB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812"/>
    <w:rsid w:val="00A64763"/>
    <w:rsid w:val="00A67AB3"/>
    <w:rsid w:val="00A72101"/>
    <w:rsid w:val="00A728C6"/>
    <w:rsid w:val="00A73A10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346"/>
    <w:rsid w:val="00AA2739"/>
    <w:rsid w:val="00AA2B08"/>
    <w:rsid w:val="00AA2DB4"/>
    <w:rsid w:val="00AA581C"/>
    <w:rsid w:val="00AB0ECF"/>
    <w:rsid w:val="00AB3A86"/>
    <w:rsid w:val="00AC01F3"/>
    <w:rsid w:val="00AD2AA2"/>
    <w:rsid w:val="00AD6322"/>
    <w:rsid w:val="00AE084C"/>
    <w:rsid w:val="00AE0C8E"/>
    <w:rsid w:val="00AE1D56"/>
    <w:rsid w:val="00AF146E"/>
    <w:rsid w:val="00AF602D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14EA4"/>
    <w:rsid w:val="00B230AA"/>
    <w:rsid w:val="00B3390A"/>
    <w:rsid w:val="00B40FA0"/>
    <w:rsid w:val="00B416FA"/>
    <w:rsid w:val="00B4437C"/>
    <w:rsid w:val="00B45072"/>
    <w:rsid w:val="00B532E8"/>
    <w:rsid w:val="00B603DA"/>
    <w:rsid w:val="00B71C42"/>
    <w:rsid w:val="00B728BA"/>
    <w:rsid w:val="00B832D8"/>
    <w:rsid w:val="00B835C0"/>
    <w:rsid w:val="00B865E2"/>
    <w:rsid w:val="00B86D34"/>
    <w:rsid w:val="00B87FC8"/>
    <w:rsid w:val="00B91CEA"/>
    <w:rsid w:val="00B92DDD"/>
    <w:rsid w:val="00BA0A61"/>
    <w:rsid w:val="00BA1CF6"/>
    <w:rsid w:val="00BA3158"/>
    <w:rsid w:val="00BA4F84"/>
    <w:rsid w:val="00BB3EA4"/>
    <w:rsid w:val="00BC7DF5"/>
    <w:rsid w:val="00BD0735"/>
    <w:rsid w:val="00BF7BE7"/>
    <w:rsid w:val="00C04738"/>
    <w:rsid w:val="00C07B39"/>
    <w:rsid w:val="00C10BF8"/>
    <w:rsid w:val="00C10C86"/>
    <w:rsid w:val="00C112B8"/>
    <w:rsid w:val="00C178D6"/>
    <w:rsid w:val="00C24530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3ADE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E377A"/>
    <w:rsid w:val="00CF0B7C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3DE"/>
    <w:rsid w:val="00D26972"/>
    <w:rsid w:val="00D2744A"/>
    <w:rsid w:val="00D32745"/>
    <w:rsid w:val="00D40610"/>
    <w:rsid w:val="00D43066"/>
    <w:rsid w:val="00D43CED"/>
    <w:rsid w:val="00D523C9"/>
    <w:rsid w:val="00D5318B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A1F"/>
    <w:rsid w:val="00D93B1E"/>
    <w:rsid w:val="00D964E3"/>
    <w:rsid w:val="00DA2D75"/>
    <w:rsid w:val="00DA5204"/>
    <w:rsid w:val="00DA6EEA"/>
    <w:rsid w:val="00DC22FC"/>
    <w:rsid w:val="00DD567C"/>
    <w:rsid w:val="00DE07D9"/>
    <w:rsid w:val="00DE1695"/>
    <w:rsid w:val="00DE7DB1"/>
    <w:rsid w:val="00DF1E54"/>
    <w:rsid w:val="00E04687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34131"/>
    <w:rsid w:val="00E402AD"/>
    <w:rsid w:val="00E432FD"/>
    <w:rsid w:val="00E50A40"/>
    <w:rsid w:val="00E52C17"/>
    <w:rsid w:val="00E547D0"/>
    <w:rsid w:val="00E54CD3"/>
    <w:rsid w:val="00E624B7"/>
    <w:rsid w:val="00E62C13"/>
    <w:rsid w:val="00E65B27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1406"/>
    <w:rsid w:val="00ED7AE3"/>
    <w:rsid w:val="00EE2FF9"/>
    <w:rsid w:val="00EE77E8"/>
    <w:rsid w:val="00EE7D77"/>
    <w:rsid w:val="00EF3D76"/>
    <w:rsid w:val="00EF5127"/>
    <w:rsid w:val="00EF7B7E"/>
    <w:rsid w:val="00F0101E"/>
    <w:rsid w:val="00F0143E"/>
    <w:rsid w:val="00F02BB0"/>
    <w:rsid w:val="00F1580A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0B3E"/>
    <w:rsid w:val="00F529B3"/>
    <w:rsid w:val="00F60639"/>
    <w:rsid w:val="00F846EA"/>
    <w:rsid w:val="00F855C8"/>
    <w:rsid w:val="00F9338E"/>
    <w:rsid w:val="00F942B4"/>
    <w:rsid w:val="00F96FFC"/>
    <w:rsid w:val="00FA03E8"/>
    <w:rsid w:val="00FA282B"/>
    <w:rsid w:val="00FA54B0"/>
    <w:rsid w:val="00FB4639"/>
    <w:rsid w:val="00FB5BD2"/>
    <w:rsid w:val="00FC1C86"/>
    <w:rsid w:val="00FC7F79"/>
    <w:rsid w:val="00FD18B1"/>
    <w:rsid w:val="00FD3020"/>
    <w:rsid w:val="00FD5FB6"/>
    <w:rsid w:val="00FD6383"/>
    <w:rsid w:val="00FE1E25"/>
    <w:rsid w:val="00FE2454"/>
    <w:rsid w:val="00FF4E48"/>
    <w:rsid w:val="067948A5"/>
    <w:rsid w:val="0F5D7789"/>
    <w:rsid w:val="105B718A"/>
    <w:rsid w:val="11AA123F"/>
    <w:rsid w:val="17723F14"/>
    <w:rsid w:val="2A79420D"/>
    <w:rsid w:val="2CF001AE"/>
    <w:rsid w:val="30D3442A"/>
    <w:rsid w:val="38B16E3F"/>
    <w:rsid w:val="3D2D65B2"/>
    <w:rsid w:val="41260D36"/>
    <w:rsid w:val="41463C3A"/>
    <w:rsid w:val="42C63F7A"/>
    <w:rsid w:val="4C3640F6"/>
    <w:rsid w:val="4D407F0D"/>
    <w:rsid w:val="551F76C9"/>
    <w:rsid w:val="59E52A0A"/>
    <w:rsid w:val="59EB4EFB"/>
    <w:rsid w:val="5AB3215E"/>
    <w:rsid w:val="62453296"/>
    <w:rsid w:val="6D1D2DB3"/>
    <w:rsid w:val="6DC117EF"/>
    <w:rsid w:val="74953536"/>
    <w:rsid w:val="74A4015A"/>
    <w:rsid w:val="7A60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9E569A"/>
  <w15:docId w15:val="{BD073F65-91BE-4559-B778-0CD4A72D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F3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Theme="minorHAnsi" w:hAnsi="Consolas" w:cstheme="minorBidi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elacomGrelha1">
    <w:name w:val="Tabela com Grelha1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EA0423-2D01-468B-B3E2-70674139A9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525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44</cp:revision>
  <cp:lastPrinted>2020-10-07T10:06:00Z</cp:lastPrinted>
  <dcterms:created xsi:type="dcterms:W3CDTF">2020-09-28T15:41:00Z</dcterms:created>
  <dcterms:modified xsi:type="dcterms:W3CDTF">2024-02-01T10:59:00Z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5E13A72841234C5BB8C78E0CAE5522C6</vt:lpwstr>
  </property>
</Properties>
</file>