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AFFC8" w14:textId="77777777" w:rsidR="005B47AA" w:rsidRDefault="00EE6712">
      <w:pPr>
        <w:tabs>
          <w:tab w:val="left" w:pos="142"/>
        </w:tabs>
        <w:spacing w:after="24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4F010E0" wp14:editId="38C4481A">
                <wp:simplePos x="0" y="0"/>
                <wp:positionH relativeFrom="column">
                  <wp:posOffset>-96520</wp:posOffset>
                </wp:positionH>
                <wp:positionV relativeFrom="paragraph">
                  <wp:posOffset>-473710</wp:posOffset>
                </wp:positionV>
                <wp:extent cx="2225675" cy="627380"/>
                <wp:effectExtent l="0" t="0" r="0" b="1270"/>
                <wp:wrapNone/>
                <wp:docPr id="9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723" cy="62760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FA743C4" w14:textId="4894F810" w:rsidR="005B47AA" w:rsidRDefault="00EE6712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Listening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 xml:space="preserve">Progress Test </w:t>
                            </w:r>
                            <w:r w:rsidR="0000723F"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t>B</w:t>
                            </w:r>
                          </w:p>
                          <w:p w14:paraId="1EDF7DFD" w14:textId="77777777" w:rsidR="005B47AA" w:rsidRDefault="005B47AA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F010E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6pt;margin-top:-37.3pt;width:175.25pt;height:49.4pt;z-index:2516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" filled="f" stroked="f">
                <v:textbox inset="2mm,0,2mm,0">
                  <w:txbxContent>
                    <w:p w14:paraId="0FA743C4" w14:textId="4894F810" w:rsidR="005B47AA" w:rsidRDefault="00EE6712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Listening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 xml:space="preserve">Progress Test </w:t>
                      </w:r>
                      <w:r w:rsidR="0000723F"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t>B</w:t>
                      </w:r>
                    </w:p>
                    <w:p w14:paraId="1EDF7DFD" w14:textId="77777777" w:rsidR="005B47AA" w:rsidRDefault="005B47AA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5D0EE87B" wp14:editId="1FF9AB20">
                <wp:simplePos x="0" y="0"/>
                <wp:positionH relativeFrom="page">
                  <wp:posOffset>-29845</wp:posOffset>
                </wp:positionH>
                <wp:positionV relativeFrom="page">
                  <wp:posOffset>3175</wp:posOffset>
                </wp:positionV>
                <wp:extent cx="7919720" cy="1583690"/>
                <wp:effectExtent l="0" t="0" r="5080" b="0"/>
                <wp:wrapNone/>
                <wp:docPr id="957" name="Rectangle 9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A8130F" id="Rectangle 957" o:spid="_x0000_s1026" style="position:absolute;margin-left:-2.35pt;margin-top:.25pt;width:623.6pt;height:124.7pt;z-index:-2516730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" fillcolor="#f26c47" stroked="f" strokeweight="2pt">
                <v:fill opacity="16191f"/>
                <w10:wrap anchorx="page" anchory="page"/>
              </v: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4826A871" wp14:editId="0E18CB46">
                <wp:simplePos x="0" y="0"/>
                <wp:positionH relativeFrom="column">
                  <wp:posOffset>-727710</wp:posOffset>
                </wp:positionH>
                <wp:positionV relativeFrom="paragraph">
                  <wp:posOffset>-728345</wp:posOffset>
                </wp:positionV>
                <wp:extent cx="3599815" cy="1094105"/>
                <wp:effectExtent l="38100" t="38100" r="95885" b="86995"/>
                <wp:wrapNone/>
                <wp:docPr id="95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78AC74" id="Rectangle 6" o:spid="_x0000_s1026" style="position:absolute;margin-left:-57.3pt;margin-top:-57.35pt;width:283.45pt;height:86.15pt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5B47AA" w14:paraId="28F0C592" w14:textId="77777777">
        <w:tc>
          <w:tcPr>
            <w:tcW w:w="6426" w:type="dxa"/>
            <w:gridSpan w:val="2"/>
          </w:tcPr>
          <w:p w14:paraId="61F377E4" w14:textId="77777777" w:rsidR="005B47AA" w:rsidRDefault="00EE671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544B56AB" w14:textId="77777777" w:rsidR="005B47AA" w:rsidRDefault="00EE671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6948CD16" w14:textId="77777777" w:rsidR="005B47AA" w:rsidRDefault="00EE671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Class</w:t>
            </w:r>
          </w:p>
        </w:tc>
      </w:tr>
      <w:tr w:rsidR="005B47AA" w14:paraId="7CA09F6F" w14:textId="77777777">
        <w:tc>
          <w:tcPr>
            <w:tcW w:w="3213" w:type="dxa"/>
          </w:tcPr>
          <w:p w14:paraId="37D84031" w14:textId="77777777" w:rsidR="005B47AA" w:rsidRDefault="00EE671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E235C95" w14:textId="77777777" w:rsidR="005B47AA" w:rsidRDefault="00EE671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2DA3B698" w14:textId="77777777" w:rsidR="005B47AA" w:rsidRDefault="00EE671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Teacher</w:t>
            </w:r>
          </w:p>
        </w:tc>
      </w:tr>
    </w:tbl>
    <w:p w14:paraId="39116AB3" w14:textId="77777777" w:rsidR="005B47AA" w:rsidRDefault="005B47AA">
      <w:pPr>
        <w:tabs>
          <w:tab w:val="left" w:pos="142"/>
        </w:tabs>
        <w:spacing w:after="160"/>
      </w:pPr>
    </w:p>
    <w:p w14:paraId="6C3714CA" w14:textId="19E49C05" w:rsidR="005B47AA" w:rsidRPr="007D2A91" w:rsidRDefault="00445725">
      <w:pPr>
        <w:tabs>
          <w:tab w:val="left" w:pos="567"/>
        </w:tabs>
        <w:spacing w:after="120" w:line="240" w:lineRule="auto"/>
        <w:ind w:left="567" w:hanging="709"/>
        <w:rPr>
          <w:rFonts w:eastAsia="Times New Roman" w:cs="Times New Roman"/>
          <w:color w:val="231F20"/>
          <w:spacing w:val="-6"/>
          <w:position w:val="-6"/>
          <w:sz w:val="20"/>
          <w:szCs w:val="24"/>
          <w:lang w:val="en-GB" w:eastAsia="pt-PT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 wp14:anchorId="755F2401" wp14:editId="1CA20A59">
                <wp:simplePos x="0" y="0"/>
                <wp:positionH relativeFrom="margin">
                  <wp:posOffset>323850</wp:posOffset>
                </wp:positionH>
                <wp:positionV relativeFrom="paragraph">
                  <wp:posOffset>327660</wp:posOffset>
                </wp:positionV>
                <wp:extent cx="5114925" cy="312420"/>
                <wp:effectExtent l="0" t="0" r="9525" b="0"/>
                <wp:wrapTight wrapText="bothSides">
                  <wp:wrapPolygon edited="0">
                    <wp:start x="0" y="0"/>
                    <wp:lineTo x="0" y="19756"/>
                    <wp:lineTo x="21560" y="19756"/>
                    <wp:lineTo x="21560" y="0"/>
                    <wp:lineTo x="0" y="0"/>
                  </wp:wrapPolygon>
                </wp:wrapTight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4925" cy="31242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E56A87" w14:textId="77777777" w:rsidR="00445725" w:rsidRPr="009E2F3C" w:rsidRDefault="00445725" w:rsidP="00445725">
                            <w:pPr>
                              <w:rPr>
                                <w:lang w:val="en-GB"/>
                              </w:rPr>
                            </w:pPr>
                            <w:r w:rsidRPr="009E2F3C">
                              <w:rPr>
                                <w:bCs/>
                                <w:lang w:val="en-GB"/>
                              </w:rPr>
                              <w:t xml:space="preserve">take    changing    help      size      buy     daughter     try      small       course     much </w:t>
                            </w:r>
                          </w:p>
                          <w:p w14:paraId="5481C785" w14:textId="6BA3D313" w:rsidR="0000723F" w:rsidRPr="00FC585E" w:rsidRDefault="0000723F" w:rsidP="0000723F">
                            <w:pPr>
                              <w:spacing w:after="0" w:line="240" w:lineRule="auto"/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5F2401" id="Text Box 26" o:spid="_x0000_s1027" style="position:absolute;left:0;text-align:left;margin-left:25.5pt;margin-top:25.8pt;width:402.75pt;height:24.6pt;z-index:-251588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" fillcolor="#d8d8d8 [2732]" stroked="f" strokeweight=".5pt">
                <v:textbox>
                  <w:txbxContent>
                    <w:p w14:paraId="06E56A87" w14:textId="77777777" w:rsidR="00445725" w:rsidRPr="009E2F3C" w:rsidRDefault="00445725" w:rsidP="00445725">
                      <w:pPr>
                        <w:rPr>
                          <w:lang w:val="en-GB"/>
                        </w:rPr>
                      </w:pPr>
                      <w:r w:rsidRPr="009E2F3C">
                        <w:rPr>
                          <w:bCs/>
                          <w:lang w:val="en-GB"/>
                        </w:rPr>
                        <w:t xml:space="preserve">take    changing    help      size      buy     daughter     try      small       course     much </w:t>
                      </w:r>
                    </w:p>
                    <w:p w14:paraId="5481C785" w14:textId="6BA3D313" w:rsidR="0000723F" w:rsidRPr="00FC585E" w:rsidRDefault="0000723F" w:rsidP="0000723F">
                      <w:pPr>
                        <w:spacing w:after="0" w:line="240" w:lineRule="auto"/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EE6712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683AF633" wp14:editId="3903DE17">
                <wp:simplePos x="0" y="0"/>
                <wp:positionH relativeFrom="column">
                  <wp:posOffset>6350</wp:posOffset>
                </wp:positionH>
                <wp:positionV relativeFrom="paragraph">
                  <wp:posOffset>53975</wp:posOffset>
                </wp:positionV>
                <wp:extent cx="215900" cy="215900"/>
                <wp:effectExtent l="0" t="0" r="0" b="0"/>
                <wp:wrapNone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A014DB" w14:textId="77777777" w:rsidR="005B47AA" w:rsidRDefault="00EE671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83AF633" id="_x0000_s1028" style="position:absolute;left:0;text-align:left;margin-left:.5pt;margin-top:4.25pt;width:17pt;height:17pt;z-index:25164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" fillcolor="#f26c47" stroked="f" strokeweight="1pt">
                <v:textbox inset="0,0,0,0">
                  <w:txbxContent>
                    <w:p w14:paraId="7FA014DB" w14:textId="77777777" w:rsidR="005B47AA" w:rsidRDefault="00EE671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="00EE6712"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646BF0D8" wp14:editId="1C037C2B">
                <wp:extent cx="412750" cy="266700"/>
                <wp:effectExtent l="0" t="0" r="6350" b="0"/>
                <wp:docPr id="468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469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0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94294D4" w14:textId="77777777" w:rsidR="005B47AA" w:rsidRDefault="00EE6712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6BF0D8" id="Group 30" o:spid="_x0000_s1029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30" type="#_x0000_t75" style="position:absolute;left:1381;width:409988;height:209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">
                  <v:imagedata r:id="rId10" o:title=""/>
                </v:shape>
                <v:roundrect id="_x0000_s1031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" fillcolor="#f26c47" stroked="f" strokeweight="1pt">
                  <v:textbox inset="0,0,0,0">
                    <w:txbxContent>
                      <w:p w14:paraId="194294D4" w14:textId="77777777" w:rsidR="005B47AA" w:rsidRDefault="00EE6712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A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="00EE6712">
        <w:rPr>
          <w:rFonts w:cstheme="minorHAnsi"/>
          <w:color w:val="000000" w:themeColor="text1"/>
          <w:sz w:val="24"/>
          <w:szCs w:val="24"/>
          <w:lang w:val="en-US"/>
        </w:rPr>
        <w:tab/>
      </w:r>
      <w:r w:rsidR="00EE6712">
        <w:rPr>
          <w:rFonts w:eastAsia="Times New Roman" w:cstheme="minorHAnsi"/>
          <w:b/>
          <w:bCs/>
          <w:sz w:val="24"/>
          <w:szCs w:val="24"/>
          <w:lang w:val="en-US"/>
        </w:rPr>
        <w:t xml:space="preserve">Listen to </w:t>
      </w:r>
      <w:r w:rsidR="007D2A91">
        <w:rPr>
          <w:rFonts w:eastAsia="Times New Roman" w:cstheme="minorHAnsi"/>
          <w:b/>
          <w:bCs/>
          <w:sz w:val="24"/>
          <w:szCs w:val="24"/>
          <w:lang w:val="en-US"/>
        </w:rPr>
        <w:t>the dialogue</w:t>
      </w:r>
      <w:r w:rsidR="00EE6712">
        <w:rPr>
          <w:rFonts w:eastAsia="Times New Roman" w:cstheme="minorHAnsi"/>
          <w:b/>
          <w:bCs/>
          <w:sz w:val="24"/>
          <w:szCs w:val="24"/>
          <w:lang w:val="en-US"/>
        </w:rPr>
        <w:t xml:space="preserve"> and c</w:t>
      </w:r>
      <w:r w:rsidR="00EE6712" w:rsidRPr="007D2A91">
        <w:rPr>
          <w:rFonts w:eastAsia="Times New Roman" w:cstheme="minorHAnsi"/>
          <w:b/>
          <w:bCs/>
          <w:sz w:val="24"/>
          <w:szCs w:val="24"/>
          <w:lang w:val="en-GB"/>
        </w:rPr>
        <w:t xml:space="preserve">omplete </w:t>
      </w:r>
      <w:r w:rsidR="007D2A91">
        <w:rPr>
          <w:rFonts w:eastAsia="Times New Roman" w:cstheme="minorHAnsi"/>
          <w:b/>
          <w:bCs/>
          <w:sz w:val="24"/>
          <w:szCs w:val="24"/>
          <w:lang w:val="en-GB"/>
        </w:rPr>
        <w:t>it</w:t>
      </w:r>
      <w:r w:rsidR="0000723F">
        <w:rPr>
          <w:rFonts w:eastAsia="Times New Roman" w:cstheme="minorHAnsi"/>
          <w:b/>
          <w:bCs/>
          <w:sz w:val="24"/>
          <w:szCs w:val="24"/>
          <w:lang w:val="en-GB"/>
        </w:rPr>
        <w:t xml:space="preserve"> with the words in the box</w:t>
      </w:r>
      <w:r w:rsidR="00EE6712">
        <w:rPr>
          <w:rFonts w:eastAsia="Times New Roman" w:cstheme="minorHAnsi"/>
          <w:b/>
          <w:bCs/>
          <w:sz w:val="24"/>
          <w:szCs w:val="24"/>
          <w:lang w:val="en-US"/>
        </w:rPr>
        <w:t>.</w:t>
      </w:r>
      <w:r w:rsidR="00EE6712">
        <w:rPr>
          <w:rFonts w:eastAsia="Times New Roman" w:cstheme="minorHAnsi"/>
          <w:b/>
          <w:bCs/>
          <w:sz w:val="24"/>
          <w:szCs w:val="24"/>
          <w:lang w:val="en-GB"/>
        </w:rPr>
        <w:t xml:space="preserve"> </w:t>
      </w:r>
      <w:r w:rsidR="00EE6712"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4CBF2E19" wp14:editId="5D5862ED">
            <wp:extent cx="159385" cy="15938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57954" w14:textId="171EF689" w:rsidR="005B47AA" w:rsidRPr="007D2A91" w:rsidRDefault="005B47AA">
      <w:pPr>
        <w:tabs>
          <w:tab w:val="left" w:pos="567"/>
        </w:tabs>
        <w:spacing w:after="120" w:line="240" w:lineRule="auto"/>
        <w:ind w:left="567" w:hanging="709"/>
        <w:rPr>
          <w:rFonts w:eastAsia="Times New Roman" w:cs="Times New Roman"/>
          <w:color w:val="231F20"/>
          <w:spacing w:val="-6"/>
          <w:position w:val="-6"/>
          <w:sz w:val="20"/>
          <w:szCs w:val="24"/>
          <w:lang w:val="en-GB" w:eastAsia="pt-PT"/>
        </w:rPr>
      </w:pPr>
    </w:p>
    <w:p w14:paraId="70AC4D60" w14:textId="0F73C643" w:rsidR="005B47AA" w:rsidRPr="007D2A91" w:rsidRDefault="00445725" w:rsidP="007D2A91">
      <w:pPr>
        <w:spacing w:line="240" w:lineRule="auto"/>
        <w:ind w:left="574"/>
        <w:rPr>
          <w:rFonts w:cstheme="minorHAnsi"/>
          <w:sz w:val="24"/>
          <w:szCs w:val="24"/>
          <w:lang w:val="en-GB"/>
        </w:rPr>
      </w:pPr>
      <w:r>
        <w:rPr>
          <w:rFonts w:cstheme="minorHAnsi"/>
          <w:b/>
          <w:bCs/>
          <w:sz w:val="24"/>
          <w:szCs w:val="24"/>
          <w:lang w:val="en-GB"/>
        </w:rPr>
        <w:br/>
      </w:r>
      <w:r w:rsidR="00EE6712" w:rsidRPr="007D2A91">
        <w:rPr>
          <w:rFonts w:cstheme="minorHAnsi"/>
          <w:b/>
          <w:bCs/>
          <w:sz w:val="24"/>
          <w:szCs w:val="24"/>
          <w:lang w:val="en-GB"/>
        </w:rPr>
        <w:t>Shop assistant:</w:t>
      </w:r>
      <w:r w:rsidR="00EE6712" w:rsidRPr="007D2A91">
        <w:rPr>
          <w:rFonts w:cstheme="minorHAnsi"/>
          <w:sz w:val="24"/>
          <w:szCs w:val="24"/>
          <w:lang w:val="en-GB"/>
        </w:rPr>
        <w:t xml:space="preserve"> Good afternoon! Can I </w:t>
      </w:r>
      <w:r w:rsidR="00EE6712" w:rsidRPr="007D2A91">
        <w:rPr>
          <w:rFonts w:cstheme="minorHAnsi"/>
          <w:b/>
          <w:bCs/>
          <w:sz w:val="24"/>
          <w:szCs w:val="24"/>
          <w:lang w:val="en-GB"/>
        </w:rPr>
        <w:t>1</w:t>
      </w:r>
      <w:r w:rsidR="007D2A91" w:rsidRPr="007D2A91">
        <w:rPr>
          <w:rFonts w:cstheme="minorHAnsi"/>
          <w:b/>
          <w:bCs/>
          <w:sz w:val="24"/>
          <w:szCs w:val="24"/>
          <w:lang w:val="en-GB"/>
        </w:rPr>
        <w:t>.</w:t>
      </w:r>
      <w:r w:rsidR="00EE6712" w:rsidRPr="007D2A91">
        <w:rPr>
          <w:rFonts w:cstheme="minorHAnsi"/>
          <w:sz w:val="24"/>
          <w:szCs w:val="24"/>
          <w:lang w:val="en-GB"/>
        </w:rPr>
        <w:t>___________ you?</w:t>
      </w:r>
    </w:p>
    <w:p w14:paraId="1D214F1E" w14:textId="23A87C79" w:rsidR="005B47AA" w:rsidRPr="007D2A91" w:rsidRDefault="00EE6712" w:rsidP="007D2A91">
      <w:pPr>
        <w:spacing w:line="240" w:lineRule="auto"/>
        <w:ind w:left="574"/>
        <w:rPr>
          <w:rFonts w:cstheme="minorHAnsi"/>
          <w:sz w:val="24"/>
          <w:szCs w:val="24"/>
          <w:lang w:val="en-GB"/>
        </w:rPr>
      </w:pPr>
      <w:r w:rsidRPr="007D2A91">
        <w:rPr>
          <w:rFonts w:cstheme="minorHAnsi"/>
          <w:b/>
          <w:bCs/>
          <w:sz w:val="24"/>
          <w:szCs w:val="24"/>
          <w:lang w:val="en-GB"/>
        </w:rPr>
        <w:t>Mrs Allen:</w:t>
      </w:r>
      <w:r w:rsidRPr="007D2A91">
        <w:rPr>
          <w:rFonts w:cstheme="minorHAnsi"/>
          <w:sz w:val="24"/>
          <w:szCs w:val="24"/>
          <w:lang w:val="en-GB"/>
        </w:rPr>
        <w:t xml:space="preserve"> Good afternoon! I’d like to </w:t>
      </w:r>
      <w:r w:rsidRPr="007D2A91">
        <w:rPr>
          <w:rFonts w:cstheme="minorHAnsi"/>
          <w:b/>
          <w:bCs/>
          <w:sz w:val="24"/>
          <w:szCs w:val="24"/>
          <w:lang w:val="en-GB"/>
        </w:rPr>
        <w:t>2</w:t>
      </w:r>
      <w:r w:rsidR="007D2A91" w:rsidRPr="007D2A91">
        <w:rPr>
          <w:rFonts w:cstheme="minorHAnsi"/>
          <w:b/>
          <w:bCs/>
          <w:sz w:val="24"/>
          <w:szCs w:val="24"/>
          <w:lang w:val="en-GB"/>
        </w:rPr>
        <w:t>.</w:t>
      </w:r>
      <w:r w:rsidRPr="007D2A91">
        <w:rPr>
          <w:rFonts w:cstheme="minorHAnsi"/>
          <w:sz w:val="24"/>
          <w:szCs w:val="24"/>
          <w:lang w:val="en-GB"/>
        </w:rPr>
        <w:t xml:space="preserve">___________ a new dress for my </w:t>
      </w:r>
      <w:r w:rsidRPr="007D2A91">
        <w:rPr>
          <w:rFonts w:cstheme="minorHAnsi"/>
          <w:b/>
          <w:bCs/>
          <w:sz w:val="24"/>
          <w:szCs w:val="24"/>
          <w:lang w:val="en-GB"/>
        </w:rPr>
        <w:t>3</w:t>
      </w:r>
      <w:r w:rsidR="007D2A91" w:rsidRPr="007D2A91">
        <w:rPr>
          <w:rFonts w:cstheme="minorHAnsi"/>
          <w:b/>
          <w:bCs/>
          <w:sz w:val="24"/>
          <w:szCs w:val="24"/>
          <w:lang w:val="en-GB"/>
        </w:rPr>
        <w:t>.</w:t>
      </w:r>
      <w:r w:rsidRPr="007D2A91">
        <w:rPr>
          <w:rFonts w:cstheme="minorHAnsi"/>
          <w:sz w:val="24"/>
          <w:szCs w:val="24"/>
          <w:lang w:val="en-GB"/>
        </w:rPr>
        <w:t>______________.</w:t>
      </w:r>
    </w:p>
    <w:p w14:paraId="21E4F376" w14:textId="77777777" w:rsidR="005B47AA" w:rsidRPr="007D2A91" w:rsidRDefault="00EE6712" w:rsidP="007D2A91">
      <w:pPr>
        <w:spacing w:line="240" w:lineRule="auto"/>
        <w:ind w:left="574"/>
        <w:rPr>
          <w:rFonts w:cstheme="minorHAnsi"/>
          <w:sz w:val="24"/>
          <w:szCs w:val="24"/>
          <w:lang w:val="en-GB"/>
        </w:rPr>
      </w:pPr>
      <w:r w:rsidRPr="007D2A91">
        <w:rPr>
          <w:rFonts w:cstheme="minorHAnsi"/>
          <w:b/>
          <w:bCs/>
          <w:sz w:val="24"/>
          <w:szCs w:val="24"/>
          <w:lang w:val="en-GB"/>
        </w:rPr>
        <w:t>Daisy:</w:t>
      </w:r>
      <w:r w:rsidRPr="007D2A91">
        <w:rPr>
          <w:rFonts w:cstheme="minorHAnsi"/>
          <w:sz w:val="24"/>
          <w:szCs w:val="24"/>
          <w:lang w:val="en-GB"/>
        </w:rPr>
        <w:t xml:space="preserve"> Yes, I’d like a blue dress, please. </w:t>
      </w:r>
    </w:p>
    <w:p w14:paraId="675CCD3B" w14:textId="3AC6E53C" w:rsidR="005B47AA" w:rsidRPr="007D2A91" w:rsidRDefault="00EE6712" w:rsidP="007D2A91">
      <w:pPr>
        <w:spacing w:line="240" w:lineRule="auto"/>
        <w:ind w:left="574"/>
        <w:rPr>
          <w:rFonts w:cstheme="minorHAnsi"/>
          <w:sz w:val="24"/>
          <w:szCs w:val="24"/>
          <w:lang w:val="en-GB"/>
        </w:rPr>
      </w:pPr>
      <w:r w:rsidRPr="007D2A91">
        <w:rPr>
          <w:rFonts w:cstheme="minorHAnsi"/>
          <w:b/>
          <w:bCs/>
          <w:sz w:val="24"/>
          <w:szCs w:val="24"/>
          <w:lang w:val="en-GB"/>
        </w:rPr>
        <w:t>Shop assistant:</w:t>
      </w:r>
      <w:r w:rsidRPr="007D2A91">
        <w:rPr>
          <w:rFonts w:cstheme="minorHAnsi"/>
          <w:sz w:val="24"/>
          <w:szCs w:val="24"/>
          <w:lang w:val="en-GB"/>
        </w:rPr>
        <w:t xml:space="preserve"> What is your </w:t>
      </w:r>
      <w:r w:rsidRPr="007D2A91">
        <w:rPr>
          <w:rFonts w:cstheme="minorHAnsi"/>
          <w:b/>
          <w:bCs/>
          <w:sz w:val="24"/>
          <w:szCs w:val="24"/>
          <w:lang w:val="en-GB"/>
        </w:rPr>
        <w:t>4</w:t>
      </w:r>
      <w:r w:rsidR="007D2A91" w:rsidRPr="007D2A91">
        <w:rPr>
          <w:rFonts w:cstheme="minorHAnsi"/>
          <w:b/>
          <w:bCs/>
          <w:sz w:val="24"/>
          <w:szCs w:val="24"/>
          <w:lang w:val="en-GB"/>
        </w:rPr>
        <w:t>.</w:t>
      </w:r>
      <w:r w:rsidRPr="007D2A91">
        <w:rPr>
          <w:rFonts w:cstheme="minorHAnsi"/>
          <w:sz w:val="24"/>
          <w:szCs w:val="24"/>
          <w:lang w:val="en-GB"/>
        </w:rPr>
        <w:t>_____________?</w:t>
      </w:r>
    </w:p>
    <w:p w14:paraId="6E3A48B1" w14:textId="1D9494C1" w:rsidR="005B47AA" w:rsidRPr="007D2A91" w:rsidRDefault="00EE6712" w:rsidP="007D2A91">
      <w:pPr>
        <w:spacing w:line="240" w:lineRule="auto"/>
        <w:ind w:left="574"/>
        <w:rPr>
          <w:rFonts w:cstheme="minorHAnsi"/>
          <w:sz w:val="24"/>
          <w:szCs w:val="24"/>
          <w:lang w:val="en-GB"/>
        </w:rPr>
      </w:pPr>
      <w:r w:rsidRPr="007D2A91">
        <w:rPr>
          <w:rFonts w:cstheme="minorHAnsi"/>
          <w:b/>
          <w:bCs/>
          <w:sz w:val="24"/>
          <w:szCs w:val="24"/>
          <w:lang w:val="en-GB"/>
        </w:rPr>
        <w:t>Daisy:</w:t>
      </w:r>
      <w:r w:rsidRPr="007D2A91">
        <w:rPr>
          <w:rFonts w:cstheme="minorHAnsi"/>
          <w:sz w:val="24"/>
          <w:szCs w:val="24"/>
          <w:lang w:val="en-GB"/>
        </w:rPr>
        <w:t xml:space="preserve"> </w:t>
      </w:r>
      <w:r w:rsidRPr="007D2A91">
        <w:rPr>
          <w:rFonts w:cstheme="minorHAnsi"/>
          <w:b/>
          <w:bCs/>
          <w:sz w:val="24"/>
          <w:szCs w:val="24"/>
          <w:lang w:val="en-GB"/>
        </w:rPr>
        <w:t>5</w:t>
      </w:r>
      <w:r w:rsidR="007D2A91" w:rsidRPr="007D2A91">
        <w:rPr>
          <w:rFonts w:cstheme="minorHAnsi"/>
          <w:b/>
          <w:bCs/>
          <w:sz w:val="24"/>
          <w:szCs w:val="24"/>
          <w:lang w:val="en-GB"/>
        </w:rPr>
        <w:t>.</w:t>
      </w:r>
      <w:r w:rsidRPr="007D2A91">
        <w:rPr>
          <w:rFonts w:cstheme="minorHAnsi"/>
          <w:sz w:val="24"/>
          <w:szCs w:val="24"/>
          <w:lang w:val="en-GB"/>
        </w:rPr>
        <w:t xml:space="preserve">______________. </w:t>
      </w:r>
    </w:p>
    <w:p w14:paraId="4D039C98" w14:textId="77777777" w:rsidR="005B47AA" w:rsidRPr="007D2A91" w:rsidRDefault="00EE6712" w:rsidP="007D2A91">
      <w:pPr>
        <w:spacing w:line="240" w:lineRule="auto"/>
        <w:ind w:left="574"/>
        <w:rPr>
          <w:rFonts w:cstheme="minorHAnsi"/>
          <w:sz w:val="24"/>
          <w:szCs w:val="24"/>
          <w:lang w:val="en-GB"/>
        </w:rPr>
      </w:pPr>
      <w:r w:rsidRPr="007D2A91">
        <w:rPr>
          <w:rFonts w:cstheme="minorHAnsi"/>
          <w:b/>
          <w:bCs/>
          <w:sz w:val="24"/>
          <w:szCs w:val="24"/>
          <w:lang w:val="en-GB"/>
        </w:rPr>
        <w:t>Shop assistant:</w:t>
      </w:r>
      <w:r w:rsidRPr="007D2A91">
        <w:rPr>
          <w:rFonts w:cstheme="minorHAnsi"/>
          <w:sz w:val="24"/>
          <w:szCs w:val="24"/>
          <w:lang w:val="en-GB"/>
        </w:rPr>
        <w:t xml:space="preserve"> Do you like this one?</w:t>
      </w:r>
    </w:p>
    <w:p w14:paraId="1E9B5B72" w14:textId="25DA5FCD" w:rsidR="005B47AA" w:rsidRPr="007D2A91" w:rsidRDefault="00EE6712" w:rsidP="007D2A91">
      <w:pPr>
        <w:spacing w:line="240" w:lineRule="auto"/>
        <w:ind w:left="574"/>
        <w:rPr>
          <w:rFonts w:cstheme="minorHAnsi"/>
          <w:sz w:val="24"/>
          <w:szCs w:val="24"/>
          <w:lang w:val="en-GB"/>
        </w:rPr>
      </w:pPr>
      <w:r w:rsidRPr="007D2A91">
        <w:rPr>
          <w:rFonts w:cstheme="minorHAnsi"/>
          <w:b/>
          <w:bCs/>
          <w:sz w:val="24"/>
          <w:szCs w:val="24"/>
          <w:lang w:val="en-GB"/>
        </w:rPr>
        <w:t>Daisy:</w:t>
      </w:r>
      <w:r w:rsidRPr="007D2A91">
        <w:rPr>
          <w:rFonts w:cstheme="minorHAnsi"/>
          <w:sz w:val="24"/>
          <w:szCs w:val="24"/>
          <w:lang w:val="en-GB"/>
        </w:rPr>
        <w:t xml:space="preserve"> Yes, I do. May I </w:t>
      </w:r>
      <w:r w:rsidRPr="007D2A91">
        <w:rPr>
          <w:rFonts w:cstheme="minorHAnsi"/>
          <w:b/>
          <w:bCs/>
          <w:sz w:val="24"/>
          <w:szCs w:val="24"/>
          <w:lang w:val="en-GB"/>
        </w:rPr>
        <w:t>6</w:t>
      </w:r>
      <w:r w:rsidR="007D2A91" w:rsidRPr="007D2A91">
        <w:rPr>
          <w:rFonts w:cstheme="minorHAnsi"/>
          <w:b/>
          <w:bCs/>
          <w:sz w:val="24"/>
          <w:szCs w:val="24"/>
          <w:lang w:val="en-GB"/>
        </w:rPr>
        <w:t>.</w:t>
      </w:r>
      <w:r w:rsidRPr="007D2A91">
        <w:rPr>
          <w:rFonts w:cstheme="minorHAnsi"/>
          <w:sz w:val="24"/>
          <w:szCs w:val="24"/>
          <w:lang w:val="en-GB"/>
        </w:rPr>
        <w:t>______________ it on?</w:t>
      </w:r>
    </w:p>
    <w:p w14:paraId="490FF14A" w14:textId="07AF2B7B" w:rsidR="005B47AA" w:rsidRPr="007D2A91" w:rsidRDefault="00EE6712" w:rsidP="007D2A91">
      <w:pPr>
        <w:spacing w:line="240" w:lineRule="auto"/>
        <w:ind w:left="574"/>
        <w:rPr>
          <w:rFonts w:cstheme="minorHAnsi"/>
          <w:sz w:val="24"/>
          <w:szCs w:val="24"/>
          <w:lang w:val="en-GB"/>
        </w:rPr>
      </w:pPr>
      <w:r w:rsidRPr="007D2A91">
        <w:rPr>
          <w:rFonts w:cstheme="minorHAnsi"/>
          <w:b/>
          <w:bCs/>
          <w:sz w:val="24"/>
          <w:szCs w:val="24"/>
          <w:lang w:val="en-GB"/>
        </w:rPr>
        <w:t>Shop assistant:</w:t>
      </w:r>
      <w:r w:rsidRPr="007D2A91">
        <w:rPr>
          <w:rFonts w:cstheme="minorHAnsi"/>
          <w:sz w:val="24"/>
          <w:szCs w:val="24"/>
          <w:lang w:val="en-GB"/>
        </w:rPr>
        <w:t xml:space="preserve"> Of </w:t>
      </w:r>
      <w:r w:rsidRPr="007D2A91">
        <w:rPr>
          <w:rFonts w:cstheme="minorHAnsi"/>
          <w:b/>
          <w:bCs/>
          <w:sz w:val="24"/>
          <w:szCs w:val="24"/>
          <w:lang w:val="en-GB"/>
        </w:rPr>
        <w:t>7</w:t>
      </w:r>
      <w:r w:rsidR="007D2A91" w:rsidRPr="007D2A91">
        <w:rPr>
          <w:rFonts w:cstheme="minorHAnsi"/>
          <w:b/>
          <w:bCs/>
          <w:sz w:val="24"/>
          <w:szCs w:val="24"/>
          <w:lang w:val="en-GB"/>
        </w:rPr>
        <w:t>.</w:t>
      </w:r>
      <w:r w:rsidRPr="007D2A91">
        <w:rPr>
          <w:rFonts w:cstheme="minorHAnsi"/>
          <w:sz w:val="24"/>
          <w:szCs w:val="24"/>
          <w:lang w:val="en-GB"/>
        </w:rPr>
        <w:t xml:space="preserve">______________. The </w:t>
      </w:r>
      <w:r w:rsidRPr="007D2A91">
        <w:rPr>
          <w:rFonts w:cstheme="minorHAnsi"/>
          <w:b/>
          <w:bCs/>
          <w:sz w:val="24"/>
          <w:szCs w:val="24"/>
          <w:lang w:val="en-GB"/>
        </w:rPr>
        <w:t>8</w:t>
      </w:r>
      <w:r w:rsidR="007D2A91" w:rsidRPr="007D2A91">
        <w:rPr>
          <w:rFonts w:cstheme="minorHAnsi"/>
          <w:b/>
          <w:bCs/>
          <w:sz w:val="24"/>
          <w:szCs w:val="24"/>
          <w:lang w:val="en-GB"/>
        </w:rPr>
        <w:t>.</w:t>
      </w:r>
      <w:r w:rsidRPr="007D2A91">
        <w:rPr>
          <w:rFonts w:cstheme="minorHAnsi"/>
          <w:sz w:val="24"/>
          <w:szCs w:val="24"/>
          <w:lang w:val="en-GB"/>
        </w:rPr>
        <w:t>______________   rooms are on the left.</w:t>
      </w:r>
    </w:p>
    <w:p w14:paraId="03A88BAA" w14:textId="77777777" w:rsidR="005B47AA" w:rsidRPr="007D2A91" w:rsidRDefault="00EE6712" w:rsidP="007D2A91">
      <w:pPr>
        <w:spacing w:line="240" w:lineRule="auto"/>
        <w:ind w:left="574"/>
        <w:rPr>
          <w:rFonts w:cstheme="minorHAnsi"/>
          <w:sz w:val="24"/>
          <w:szCs w:val="24"/>
          <w:lang w:val="en-GB"/>
        </w:rPr>
      </w:pPr>
      <w:r w:rsidRPr="007D2A91">
        <w:rPr>
          <w:rFonts w:cstheme="minorHAnsi"/>
          <w:b/>
          <w:bCs/>
          <w:sz w:val="24"/>
          <w:szCs w:val="24"/>
          <w:lang w:val="en-GB"/>
        </w:rPr>
        <w:t>Daisy:</w:t>
      </w:r>
      <w:r w:rsidRPr="007D2A91">
        <w:rPr>
          <w:rFonts w:cstheme="minorHAnsi"/>
          <w:sz w:val="24"/>
          <w:szCs w:val="24"/>
          <w:lang w:val="en-GB"/>
        </w:rPr>
        <w:t xml:space="preserve"> I love it! </w:t>
      </w:r>
    </w:p>
    <w:p w14:paraId="74029BD2" w14:textId="265D298C" w:rsidR="005B47AA" w:rsidRPr="007D2A91" w:rsidRDefault="00EE6712" w:rsidP="007D2A91">
      <w:pPr>
        <w:spacing w:line="240" w:lineRule="auto"/>
        <w:ind w:left="574"/>
        <w:rPr>
          <w:rFonts w:cstheme="minorHAnsi"/>
          <w:sz w:val="24"/>
          <w:szCs w:val="24"/>
          <w:lang w:val="en-GB"/>
        </w:rPr>
      </w:pPr>
      <w:r w:rsidRPr="007D2A91">
        <w:rPr>
          <w:rFonts w:cstheme="minorHAnsi"/>
          <w:b/>
          <w:bCs/>
          <w:sz w:val="24"/>
          <w:szCs w:val="24"/>
          <w:lang w:val="en-GB"/>
        </w:rPr>
        <w:t>Mrs Allen:</w:t>
      </w:r>
      <w:r w:rsidRPr="007D2A91">
        <w:rPr>
          <w:rFonts w:cstheme="minorHAnsi"/>
          <w:sz w:val="24"/>
          <w:szCs w:val="24"/>
          <w:lang w:val="en-GB"/>
        </w:rPr>
        <w:t xml:space="preserve"> How </w:t>
      </w:r>
      <w:r w:rsidRPr="007D2A91">
        <w:rPr>
          <w:rFonts w:cstheme="minorHAnsi"/>
          <w:b/>
          <w:bCs/>
          <w:sz w:val="24"/>
          <w:szCs w:val="24"/>
          <w:lang w:val="en-GB"/>
        </w:rPr>
        <w:t>9</w:t>
      </w:r>
      <w:r w:rsidR="007D2A91" w:rsidRPr="007D2A91">
        <w:rPr>
          <w:rFonts w:cstheme="minorHAnsi"/>
          <w:b/>
          <w:bCs/>
          <w:sz w:val="24"/>
          <w:szCs w:val="24"/>
          <w:lang w:val="en-GB"/>
        </w:rPr>
        <w:t>.</w:t>
      </w:r>
      <w:r w:rsidRPr="007D2A91">
        <w:rPr>
          <w:rFonts w:cstheme="minorHAnsi"/>
          <w:sz w:val="24"/>
          <w:szCs w:val="24"/>
          <w:lang w:val="en-GB"/>
        </w:rPr>
        <w:t>_____________ is it?</w:t>
      </w:r>
    </w:p>
    <w:p w14:paraId="2320C7CB" w14:textId="77777777" w:rsidR="005B47AA" w:rsidRPr="007D2A91" w:rsidRDefault="00EE6712" w:rsidP="007D2A91">
      <w:pPr>
        <w:spacing w:line="240" w:lineRule="auto"/>
        <w:ind w:left="574"/>
        <w:rPr>
          <w:rFonts w:cstheme="minorHAnsi"/>
          <w:sz w:val="24"/>
          <w:szCs w:val="24"/>
          <w:lang w:val="en-GB"/>
        </w:rPr>
      </w:pPr>
      <w:r w:rsidRPr="007D2A91">
        <w:rPr>
          <w:rFonts w:cstheme="minorHAnsi"/>
          <w:b/>
          <w:bCs/>
          <w:sz w:val="24"/>
          <w:szCs w:val="24"/>
          <w:lang w:val="en-GB"/>
        </w:rPr>
        <w:t>Shop assistant:</w:t>
      </w:r>
      <w:r w:rsidRPr="007D2A91">
        <w:rPr>
          <w:rFonts w:cstheme="minorHAnsi"/>
          <w:sz w:val="24"/>
          <w:szCs w:val="24"/>
          <w:lang w:val="en-GB"/>
        </w:rPr>
        <w:t xml:space="preserve"> It’s </w:t>
      </w:r>
      <w:r w:rsidRPr="007D2A91">
        <w:rPr>
          <w:rFonts w:ascii="Arial" w:eastAsia="SimSun" w:hAnsi="Arial" w:cs="Arial"/>
          <w:color w:val="424242"/>
          <w:shd w:val="clear" w:color="auto" w:fill="FFFFFF"/>
          <w:lang w:val="en-GB"/>
        </w:rPr>
        <w:t>£</w:t>
      </w:r>
      <w:r w:rsidRPr="007D2A91">
        <w:rPr>
          <w:rFonts w:cstheme="minorHAnsi"/>
          <w:sz w:val="24"/>
          <w:szCs w:val="24"/>
          <w:lang w:val="en-GB"/>
        </w:rPr>
        <w:t>22.</w:t>
      </w:r>
    </w:p>
    <w:p w14:paraId="3B9D7E01" w14:textId="3D0874B3" w:rsidR="005B47AA" w:rsidRPr="007D2A91" w:rsidRDefault="00EE6712" w:rsidP="007D2A91">
      <w:pPr>
        <w:spacing w:line="240" w:lineRule="auto"/>
        <w:ind w:left="574"/>
        <w:rPr>
          <w:rFonts w:cstheme="minorHAnsi"/>
          <w:sz w:val="24"/>
          <w:szCs w:val="24"/>
          <w:lang w:val="en-GB"/>
        </w:rPr>
      </w:pPr>
      <w:r w:rsidRPr="007D2A91">
        <w:rPr>
          <w:rFonts w:cstheme="minorHAnsi"/>
          <w:b/>
          <w:bCs/>
          <w:sz w:val="24"/>
          <w:szCs w:val="24"/>
          <w:lang w:val="en-GB"/>
        </w:rPr>
        <w:t>Mrs Allen:</w:t>
      </w:r>
      <w:r w:rsidRPr="007D2A91">
        <w:rPr>
          <w:rFonts w:cstheme="minorHAnsi"/>
          <w:sz w:val="24"/>
          <w:szCs w:val="24"/>
          <w:lang w:val="en-GB"/>
        </w:rPr>
        <w:t xml:space="preserve"> We’ll </w:t>
      </w:r>
      <w:r w:rsidRPr="007D2A91">
        <w:rPr>
          <w:rFonts w:cstheme="minorHAnsi"/>
          <w:b/>
          <w:bCs/>
          <w:sz w:val="24"/>
          <w:szCs w:val="24"/>
          <w:lang w:val="en-GB"/>
        </w:rPr>
        <w:t>10</w:t>
      </w:r>
      <w:r w:rsidR="007D2A91" w:rsidRPr="007D2A91">
        <w:rPr>
          <w:rFonts w:cstheme="minorHAnsi"/>
          <w:b/>
          <w:bCs/>
          <w:sz w:val="24"/>
          <w:szCs w:val="24"/>
          <w:lang w:val="en-GB"/>
        </w:rPr>
        <w:t>.</w:t>
      </w:r>
      <w:r w:rsidRPr="007D2A91">
        <w:rPr>
          <w:rFonts w:cstheme="minorHAnsi"/>
          <w:sz w:val="24"/>
          <w:szCs w:val="24"/>
          <w:lang w:val="en-GB"/>
        </w:rPr>
        <w:t>_____________ it.</w:t>
      </w:r>
    </w:p>
    <w:p w14:paraId="23F7BC3D" w14:textId="77777777" w:rsidR="005B47AA" w:rsidRDefault="00EE6712">
      <w:pPr>
        <w:tabs>
          <w:tab w:val="left" w:pos="567"/>
        </w:tabs>
        <w:spacing w:after="120" w:line="240" w:lineRule="auto"/>
        <w:ind w:left="567" w:hanging="709"/>
        <w:rPr>
          <w:rFonts w:cstheme="minorHAnsi"/>
          <w:b/>
          <w:bCs/>
          <w:color w:val="000000" w:themeColor="text1"/>
          <w:sz w:val="10"/>
          <w:szCs w:val="24"/>
          <w:lang w:val="en-US"/>
        </w:rPr>
      </w:pPr>
      <w:r>
        <w:rPr>
          <w:rFonts w:ascii="Arial" w:eastAsia="SimSun" w:hAnsi="Arial" w:cs="Arial"/>
          <w:color w:val="424242"/>
          <w:sz w:val="27"/>
          <w:szCs w:val="27"/>
          <w:shd w:val="clear" w:color="auto" w:fill="FFFFFF"/>
          <w:lang w:val="en-US" w:eastAsia="zh-CN" w:bidi="ar"/>
        </w:rPr>
        <w:t xml:space="preserve">                </w:t>
      </w:r>
    </w:p>
    <w:p w14:paraId="71FD3BC3" w14:textId="22018358" w:rsidR="005B47AA" w:rsidRDefault="00EE6712">
      <w:pPr>
        <w:tabs>
          <w:tab w:val="left" w:pos="567"/>
        </w:tabs>
        <w:spacing w:after="120"/>
        <w:ind w:left="567" w:hanging="709"/>
        <w:rPr>
          <w:rFonts w:eastAsia="Times New Roman" w:cstheme="minorHAnsi"/>
          <w:b/>
          <w:bCs/>
          <w:sz w:val="24"/>
          <w:szCs w:val="24"/>
          <w:lang w:val="en-US"/>
        </w:rPr>
      </w:pPr>
      <w:r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22D802E1" wp14:editId="53F330FA">
                <wp:extent cx="412750" cy="266700"/>
                <wp:effectExtent l="0" t="0" r="6350" b="0"/>
                <wp:docPr id="12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2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258DFC" w14:textId="77777777" w:rsidR="005B47AA" w:rsidRDefault="00EE6712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D802E1" id="_x0000_s1032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">
                <v:shape id="Picture 31" o:spid="_x0000_s1033" type="#_x0000_t75" style="position:absolute;left:1381;width:409988;height:209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">
                  <v:imagedata r:id="rId10" o:title=""/>
                </v:shape>
                <v:roundrect id="_x0000_s1034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" fillcolor="#f26c47" stroked="f" strokeweight="1pt">
                  <v:textbox inset="0,0,0,0">
                    <w:txbxContent>
                      <w:p w14:paraId="7E258DFC" w14:textId="77777777" w:rsidR="005B47AA" w:rsidRDefault="00EE6712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B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>
        <w:rPr>
          <w:rFonts w:eastAsia="Times New Roman" w:cstheme="minorHAnsi"/>
          <w:b/>
          <w:bCs/>
          <w:sz w:val="24"/>
          <w:szCs w:val="24"/>
          <w:lang w:val="en-US"/>
        </w:rPr>
        <w:tab/>
        <w:t xml:space="preserve">Listen to </w:t>
      </w:r>
      <w:r w:rsidR="007D2A91">
        <w:rPr>
          <w:rFonts w:eastAsia="Times New Roman" w:cstheme="minorHAnsi"/>
          <w:b/>
          <w:bCs/>
          <w:sz w:val="24"/>
          <w:szCs w:val="24"/>
          <w:lang w:val="en-US"/>
        </w:rPr>
        <w:t>the text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 and match the students with the places they </w:t>
      </w:r>
      <w:r w:rsidRPr="007D2A91">
        <w:rPr>
          <w:rFonts w:eastAsia="Times New Roman" w:cstheme="minorHAnsi"/>
          <w:b/>
          <w:bCs/>
          <w:sz w:val="24"/>
          <w:szCs w:val="24"/>
          <w:lang w:val="en-GB"/>
        </w:rPr>
        <w:t xml:space="preserve">were </w:t>
      </w:r>
      <w:r w:rsidR="007D2A91">
        <w:rPr>
          <w:rFonts w:eastAsia="Times New Roman" w:cstheme="minorHAnsi"/>
          <w:b/>
          <w:bCs/>
          <w:sz w:val="24"/>
          <w:szCs w:val="24"/>
          <w:lang w:val="en-GB"/>
        </w:rPr>
        <w:t xml:space="preserve">at </w:t>
      </w:r>
      <w:r w:rsidRPr="007D2A91">
        <w:rPr>
          <w:rFonts w:eastAsia="Times New Roman" w:cstheme="minorHAnsi"/>
          <w:b/>
          <w:bCs/>
          <w:sz w:val="24"/>
          <w:szCs w:val="24"/>
          <w:lang w:val="en-GB"/>
        </w:rPr>
        <w:t>yesterday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. </w:t>
      </w:r>
      <w:r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33AACC59" wp14:editId="3A6E50E4">
            <wp:extent cx="159385" cy="159385"/>
            <wp:effectExtent l="0" t="0" r="0" b="0"/>
            <wp:docPr id="25" name="Picture 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93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BCEDA" w14:textId="17A0F169" w:rsidR="005B47AA" w:rsidRPr="007D2A91" w:rsidRDefault="000603C6" w:rsidP="007D2A91">
      <w:pPr>
        <w:pStyle w:val="ListParagraph"/>
        <w:tabs>
          <w:tab w:val="left" w:pos="567"/>
        </w:tabs>
        <w:spacing w:after="120"/>
        <w:ind w:left="218"/>
        <w:rPr>
          <w:b/>
          <w:color w:val="000000" w:themeColor="text1"/>
          <w:sz w:val="24"/>
          <w:szCs w:val="24"/>
          <w:lang w:val="en-US"/>
        </w:rPr>
      </w:pPr>
      <w:r>
        <w:rPr>
          <w:noProof/>
          <w:lang w:val="en-GB"/>
        </w:rPr>
        <w:drawing>
          <wp:anchor distT="0" distB="0" distL="114300" distR="114300" simplePos="0" relativeHeight="251670528" behindDoc="0" locked="0" layoutInCell="1" allowOverlap="1" wp14:anchorId="31FACB2F" wp14:editId="5F7600CE">
            <wp:simplePos x="0" y="0"/>
            <wp:positionH relativeFrom="column">
              <wp:posOffset>4072890</wp:posOffset>
            </wp:positionH>
            <wp:positionV relativeFrom="paragraph">
              <wp:posOffset>409575</wp:posOffset>
            </wp:positionV>
            <wp:extent cx="1620520" cy="1079500"/>
            <wp:effectExtent l="0" t="0" r="0" b="6350"/>
            <wp:wrapNone/>
            <wp:docPr id="204330648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306484" name="Picture 13"/>
                    <pic:cNvPicPr>
                      <a:picLocks noChangeAspect="1"/>
                    </pic:cNvPicPr>
                  </pic:nvPicPr>
                  <pic:blipFill>
                    <a:blip r:embed="rId12"/>
                    <a:srcRect l="12739" r="12739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20520" cy="10795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/>
        </w:rPr>
        <w:drawing>
          <wp:anchor distT="0" distB="0" distL="114300" distR="114300" simplePos="0" relativeHeight="251676672" behindDoc="0" locked="0" layoutInCell="1" allowOverlap="1" wp14:anchorId="4D35065F" wp14:editId="52F4AC73">
            <wp:simplePos x="0" y="0"/>
            <wp:positionH relativeFrom="column">
              <wp:posOffset>2221230</wp:posOffset>
            </wp:positionH>
            <wp:positionV relativeFrom="paragraph">
              <wp:posOffset>409575</wp:posOffset>
            </wp:positionV>
            <wp:extent cx="1620520" cy="1079500"/>
            <wp:effectExtent l="0" t="0" r="0" b="6350"/>
            <wp:wrapNone/>
            <wp:docPr id="170930160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301605" name="Picture 13"/>
                    <pic:cNvPicPr>
                      <a:picLocks noChangeAspect="1"/>
                    </pic:cNvPicPr>
                  </pic:nvPicPr>
                  <pic:blipFill>
                    <a:blip r:embed="rId13"/>
                    <a:srcRect t="74" b="74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20520" cy="10795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/>
        </w:rPr>
        <w:drawing>
          <wp:anchor distT="0" distB="0" distL="114300" distR="114300" simplePos="0" relativeHeight="251631616" behindDoc="0" locked="0" layoutInCell="1" allowOverlap="1" wp14:anchorId="50BE2505" wp14:editId="145A18CC">
            <wp:simplePos x="0" y="0"/>
            <wp:positionH relativeFrom="column">
              <wp:posOffset>384810</wp:posOffset>
            </wp:positionH>
            <wp:positionV relativeFrom="paragraph">
              <wp:posOffset>409575</wp:posOffset>
            </wp:positionV>
            <wp:extent cx="1620520" cy="1079500"/>
            <wp:effectExtent l="0" t="0" r="0" b="6350"/>
            <wp:wrapNone/>
            <wp:docPr id="147382548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825489" name="Picture 13"/>
                    <pic:cNvPicPr>
                      <a:picLocks noChangeAspect="1"/>
                    </pic:cNvPicPr>
                  </pic:nvPicPr>
                  <pic:blipFill>
                    <a:blip r:embed="rId14"/>
                    <a:srcRect l="339" r="339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20520" cy="10795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2A91" w:rsidRPr="007D2A91">
        <w:rPr>
          <w:b/>
          <w:color w:val="000000" w:themeColor="text1"/>
          <w:sz w:val="24"/>
          <w:szCs w:val="24"/>
          <w:lang w:val="en-GB"/>
        </w:rPr>
        <w:tab/>
        <w:t xml:space="preserve">1. </w:t>
      </w:r>
      <w:r w:rsidR="00EE6712" w:rsidRPr="007D2A91">
        <w:rPr>
          <w:bCs/>
          <w:color w:val="000000" w:themeColor="text1"/>
          <w:sz w:val="24"/>
          <w:szCs w:val="24"/>
          <w:lang w:val="en-GB"/>
        </w:rPr>
        <w:t xml:space="preserve">Andy </w:t>
      </w:r>
      <w:r w:rsidR="00EE6712" w:rsidRPr="007D2A91">
        <w:rPr>
          <w:bCs/>
          <w:color w:val="000000" w:themeColor="text1"/>
          <w:sz w:val="24"/>
          <w:szCs w:val="24"/>
          <w:lang w:val="en-US"/>
        </w:rPr>
        <w:t>_____</w:t>
      </w:r>
      <w:r w:rsidR="00EE6712">
        <w:rPr>
          <w:b/>
          <w:color w:val="000000" w:themeColor="text1"/>
          <w:sz w:val="24"/>
          <w:szCs w:val="24"/>
          <w:lang w:val="en-US"/>
        </w:rPr>
        <w:t xml:space="preserve"> </w:t>
      </w:r>
      <w:r w:rsidR="007D2A91">
        <w:rPr>
          <w:b/>
          <w:color w:val="000000" w:themeColor="text1"/>
          <w:sz w:val="24"/>
          <w:szCs w:val="24"/>
          <w:lang w:val="en-US"/>
        </w:rPr>
        <w:t xml:space="preserve">   </w:t>
      </w:r>
      <w:r w:rsidR="007D2A91" w:rsidRPr="007D2A91">
        <w:rPr>
          <w:b/>
          <w:color w:val="000000" w:themeColor="text1"/>
          <w:sz w:val="24"/>
          <w:szCs w:val="24"/>
          <w:lang w:val="en-GB"/>
        </w:rPr>
        <w:t xml:space="preserve">2. </w:t>
      </w:r>
      <w:r w:rsidR="00EE6712" w:rsidRPr="007D2A91">
        <w:rPr>
          <w:bCs/>
          <w:color w:val="000000" w:themeColor="text1"/>
          <w:sz w:val="24"/>
          <w:szCs w:val="24"/>
          <w:lang w:val="en-GB"/>
        </w:rPr>
        <w:t>Helen</w:t>
      </w:r>
      <w:r w:rsidR="00EE6712" w:rsidRPr="007D2A91">
        <w:rPr>
          <w:bCs/>
          <w:color w:val="000000" w:themeColor="text1"/>
          <w:sz w:val="24"/>
          <w:szCs w:val="24"/>
          <w:lang w:val="en-US"/>
        </w:rPr>
        <w:t xml:space="preserve"> _____ </w:t>
      </w:r>
      <w:r w:rsidR="007D2A91">
        <w:rPr>
          <w:bCs/>
          <w:color w:val="000000" w:themeColor="text1"/>
          <w:sz w:val="24"/>
          <w:szCs w:val="24"/>
          <w:lang w:val="en-US"/>
        </w:rPr>
        <w:t xml:space="preserve">   </w:t>
      </w:r>
      <w:r w:rsidR="007D2A91" w:rsidRPr="007D2A91">
        <w:rPr>
          <w:b/>
          <w:color w:val="000000" w:themeColor="text1"/>
          <w:sz w:val="24"/>
          <w:szCs w:val="24"/>
          <w:lang w:val="en-GB"/>
        </w:rPr>
        <w:t xml:space="preserve">3. </w:t>
      </w:r>
      <w:r w:rsidR="00EE6712" w:rsidRPr="007D2A91">
        <w:rPr>
          <w:bCs/>
          <w:color w:val="000000" w:themeColor="text1"/>
          <w:sz w:val="24"/>
          <w:szCs w:val="24"/>
          <w:lang w:val="en-GB"/>
        </w:rPr>
        <w:t>Karen</w:t>
      </w:r>
      <w:r w:rsidR="00EE6712" w:rsidRPr="007D2A91">
        <w:rPr>
          <w:bCs/>
          <w:color w:val="000000" w:themeColor="text1"/>
          <w:sz w:val="24"/>
          <w:szCs w:val="24"/>
          <w:lang w:val="en-US"/>
        </w:rPr>
        <w:t xml:space="preserve"> _____</w:t>
      </w:r>
      <w:r w:rsidR="00EE6712" w:rsidRPr="007D2A91">
        <w:rPr>
          <w:b/>
          <w:color w:val="000000" w:themeColor="text1"/>
          <w:sz w:val="24"/>
          <w:szCs w:val="24"/>
          <w:lang w:val="en-US"/>
        </w:rPr>
        <w:t xml:space="preserve"> </w:t>
      </w:r>
      <w:r w:rsidR="007D2A91">
        <w:rPr>
          <w:b/>
          <w:color w:val="000000" w:themeColor="text1"/>
          <w:sz w:val="24"/>
          <w:szCs w:val="24"/>
          <w:lang w:val="en-US"/>
        </w:rPr>
        <w:t xml:space="preserve">   </w:t>
      </w:r>
      <w:r w:rsidR="007D2A91" w:rsidRPr="007D2A91">
        <w:rPr>
          <w:b/>
          <w:color w:val="000000" w:themeColor="text1"/>
          <w:sz w:val="24"/>
          <w:szCs w:val="24"/>
          <w:lang w:val="en-GB"/>
        </w:rPr>
        <w:t xml:space="preserve">4. </w:t>
      </w:r>
      <w:r w:rsidR="00EE6712" w:rsidRPr="007D2A91">
        <w:rPr>
          <w:bCs/>
          <w:color w:val="000000" w:themeColor="text1"/>
          <w:sz w:val="24"/>
          <w:szCs w:val="24"/>
          <w:lang w:val="en-GB"/>
        </w:rPr>
        <w:t>George</w:t>
      </w:r>
      <w:r w:rsidR="00EE6712" w:rsidRPr="007D2A91">
        <w:rPr>
          <w:bCs/>
          <w:color w:val="000000" w:themeColor="text1"/>
          <w:sz w:val="24"/>
          <w:szCs w:val="24"/>
          <w:lang w:val="en-US"/>
        </w:rPr>
        <w:t xml:space="preserve"> _____</w:t>
      </w:r>
      <w:r w:rsidR="007D2A91">
        <w:rPr>
          <w:bCs/>
          <w:color w:val="000000" w:themeColor="text1"/>
          <w:sz w:val="24"/>
          <w:szCs w:val="24"/>
          <w:lang w:val="en-US"/>
        </w:rPr>
        <w:t xml:space="preserve">   </w:t>
      </w:r>
      <w:r w:rsidR="007D2A91" w:rsidRPr="007D2A91">
        <w:rPr>
          <w:b/>
          <w:color w:val="000000" w:themeColor="text1"/>
          <w:sz w:val="24"/>
          <w:szCs w:val="24"/>
          <w:lang w:val="en-GB"/>
        </w:rPr>
        <w:t xml:space="preserve">5. </w:t>
      </w:r>
      <w:r w:rsidR="00EE6712" w:rsidRPr="007D2A91">
        <w:rPr>
          <w:bCs/>
          <w:color w:val="000000" w:themeColor="text1"/>
          <w:sz w:val="24"/>
          <w:szCs w:val="24"/>
          <w:lang w:val="en-GB"/>
        </w:rPr>
        <w:t>Susan _____</w:t>
      </w:r>
      <w:r w:rsidR="00EE6712" w:rsidRPr="007D2A91">
        <w:rPr>
          <w:b/>
          <w:color w:val="000000" w:themeColor="text1"/>
          <w:sz w:val="24"/>
          <w:szCs w:val="24"/>
          <w:lang w:val="en-US"/>
        </w:rPr>
        <w:tab/>
      </w:r>
      <w:r w:rsidR="00EE6712" w:rsidRPr="007D2A91">
        <w:rPr>
          <w:b/>
          <w:color w:val="000000" w:themeColor="text1"/>
          <w:sz w:val="24"/>
          <w:szCs w:val="24"/>
          <w:lang w:val="en-US"/>
        </w:rPr>
        <w:tab/>
      </w:r>
      <w:r w:rsidR="00EE6712" w:rsidRPr="007D2A91">
        <w:rPr>
          <w:b/>
          <w:color w:val="000000" w:themeColor="text1"/>
          <w:sz w:val="24"/>
          <w:szCs w:val="24"/>
          <w:lang w:val="en-US"/>
        </w:rPr>
        <w:tab/>
      </w:r>
      <w:r w:rsidR="00EE6712" w:rsidRPr="007D2A91">
        <w:rPr>
          <w:b/>
          <w:color w:val="000000" w:themeColor="text1"/>
          <w:sz w:val="24"/>
          <w:szCs w:val="24"/>
          <w:lang w:val="en-US"/>
        </w:rPr>
        <w:tab/>
      </w:r>
      <w:r w:rsidR="00EE6712" w:rsidRPr="007D2A91">
        <w:rPr>
          <w:b/>
          <w:color w:val="000000" w:themeColor="text1"/>
          <w:sz w:val="24"/>
          <w:szCs w:val="24"/>
          <w:lang w:val="en-US"/>
        </w:rPr>
        <w:tab/>
      </w:r>
      <w:r w:rsidR="00EE6712" w:rsidRPr="007D2A91">
        <w:rPr>
          <w:b/>
          <w:color w:val="000000" w:themeColor="text1"/>
          <w:sz w:val="24"/>
          <w:szCs w:val="24"/>
          <w:lang w:val="en-US"/>
        </w:rPr>
        <w:tab/>
      </w:r>
      <w:r w:rsidR="00EE6712" w:rsidRPr="007D2A91">
        <w:rPr>
          <w:b/>
          <w:color w:val="000000" w:themeColor="text1"/>
          <w:sz w:val="24"/>
          <w:szCs w:val="24"/>
          <w:lang w:val="en-US"/>
        </w:rPr>
        <w:tab/>
      </w:r>
      <w:r w:rsidR="007D2A91" w:rsidRPr="007D2A91">
        <w:rPr>
          <w:b/>
          <w:color w:val="000000" w:themeColor="text1"/>
          <w:sz w:val="24"/>
          <w:szCs w:val="24"/>
          <w:lang w:val="en-US"/>
        </w:rPr>
        <w:br/>
      </w:r>
    </w:p>
    <w:p w14:paraId="7AD3FCEA" w14:textId="52495AE7" w:rsidR="007D2A91" w:rsidRDefault="007D2A91" w:rsidP="007D2A91">
      <w:pPr>
        <w:pStyle w:val="ListParagraph"/>
        <w:tabs>
          <w:tab w:val="left" w:pos="567"/>
        </w:tabs>
        <w:spacing w:after="120"/>
        <w:ind w:left="218"/>
        <w:rPr>
          <w:b/>
          <w:color w:val="000000" w:themeColor="text1"/>
          <w:sz w:val="24"/>
          <w:szCs w:val="24"/>
          <w:lang w:val="en-US"/>
        </w:rPr>
      </w:pPr>
    </w:p>
    <w:p w14:paraId="137CB325" w14:textId="4BDD77F6" w:rsidR="007D2A91" w:rsidRDefault="007D2A91" w:rsidP="007D2A91">
      <w:pPr>
        <w:pStyle w:val="ListParagraph"/>
        <w:tabs>
          <w:tab w:val="left" w:pos="567"/>
        </w:tabs>
        <w:spacing w:after="120"/>
        <w:ind w:left="218"/>
        <w:rPr>
          <w:b/>
          <w:color w:val="000000" w:themeColor="text1"/>
          <w:sz w:val="24"/>
          <w:szCs w:val="24"/>
          <w:lang w:val="en-US"/>
        </w:rPr>
      </w:pPr>
    </w:p>
    <w:p w14:paraId="324B84D8" w14:textId="36252063" w:rsidR="005B47AA" w:rsidRDefault="00CA7ABF" w:rsidP="007D2A91">
      <w:pPr>
        <w:tabs>
          <w:tab w:val="center" w:pos="4748"/>
        </w:tabs>
        <w:spacing w:after="120"/>
        <w:ind w:left="567" w:hanging="709"/>
        <w:rPr>
          <w:b/>
          <w:color w:val="000000" w:themeColor="text1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2D9C2BC" wp14:editId="23D1A493">
                <wp:simplePos x="0" y="0"/>
                <wp:positionH relativeFrom="column">
                  <wp:posOffset>4556760</wp:posOffset>
                </wp:positionH>
                <wp:positionV relativeFrom="paragraph">
                  <wp:posOffset>289560</wp:posOffset>
                </wp:positionV>
                <wp:extent cx="982980" cy="259080"/>
                <wp:effectExtent l="0" t="0" r="0" b="0"/>
                <wp:wrapNone/>
                <wp:docPr id="59652074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980" cy="25908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101A96" w14:textId="0D7AC608" w:rsidR="00CA7ABF" w:rsidRPr="00CA7ABF" w:rsidRDefault="00CA7ABF" w:rsidP="00CA7ABF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museum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D9C2BC" id="Text Box 1" o:spid="_x0000_s1035" type="#_x0000_t202" style="position:absolute;left:0;text-align:left;margin-left:358.8pt;margin-top:22.8pt;width:77.4pt;height:20.4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" fillcolor="white [3201]" stroked="f" strokeweight=".5pt">
                <v:fill opacity="0"/>
                <v:textbox>
                  <w:txbxContent>
                    <w:p w14:paraId="73101A96" w14:textId="0D7AC608" w:rsidR="00CA7ABF" w:rsidRPr="00CA7ABF" w:rsidRDefault="00CA7ABF" w:rsidP="00CA7ABF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museum</w:t>
                      </w:r>
                    </w:p>
                  </w:txbxContent>
                </v:textbox>
              </v:shape>
            </w:pict>
          </mc:Fallback>
        </mc:AlternateContent>
      </w:r>
      <w:r w:rsidR="000640F5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E6A82EF" wp14:editId="1ECEF954">
                <wp:simplePos x="0" y="0"/>
                <wp:positionH relativeFrom="column">
                  <wp:posOffset>4152900</wp:posOffset>
                </wp:positionH>
                <wp:positionV relativeFrom="paragraph">
                  <wp:posOffset>8255</wp:posOffset>
                </wp:positionV>
                <wp:extent cx="297180" cy="274955"/>
                <wp:effectExtent l="0" t="0" r="26670" b="10795"/>
                <wp:wrapNone/>
                <wp:docPr id="1544344259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27495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2D72DD" w14:textId="538112DC" w:rsidR="000640F5" w:rsidRPr="002035BF" w:rsidRDefault="000640F5" w:rsidP="000640F5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6A82EF" id="Rectangle: Rounded Corners 1" o:spid="_x0000_s1036" style="position:absolute;left:0;text-align:left;margin-left:327pt;margin-top:.65pt;width:23.4pt;height:21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" fillcolor="white [3212]" strokecolor="#7f7f7f [1612]">
                <v:textbox>
                  <w:txbxContent>
                    <w:p w14:paraId="4B2D72DD" w14:textId="538112DC" w:rsidR="000640F5" w:rsidRPr="002035BF" w:rsidRDefault="000640F5" w:rsidP="000640F5">
                      <w:pP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C</w:t>
                      </w:r>
                    </w:p>
                  </w:txbxContent>
                </v:textbox>
              </v:roundrect>
            </w:pict>
          </mc:Fallback>
        </mc:AlternateContent>
      </w:r>
      <w:r w:rsidR="000640F5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56E91EF" wp14:editId="16E0A80C">
                <wp:simplePos x="0" y="0"/>
                <wp:positionH relativeFrom="column">
                  <wp:posOffset>2324100</wp:posOffset>
                </wp:positionH>
                <wp:positionV relativeFrom="paragraph">
                  <wp:posOffset>8890</wp:posOffset>
                </wp:positionV>
                <wp:extent cx="297180" cy="274955"/>
                <wp:effectExtent l="0" t="0" r="26670" b="10795"/>
                <wp:wrapNone/>
                <wp:docPr id="962395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27495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D1E1D3" w14:textId="310A48E7" w:rsidR="000640F5" w:rsidRPr="002035BF" w:rsidRDefault="000640F5" w:rsidP="000640F5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B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6E91EF" id="_x0000_s1037" style="position:absolute;left:0;text-align:left;margin-left:183pt;margin-top:.7pt;width:23.4pt;height:21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" fillcolor="white [3212]" strokecolor="#7f7f7f [1612]">
                <v:textbox>
                  <w:txbxContent>
                    <w:p w14:paraId="25D1E1D3" w14:textId="310A48E7" w:rsidR="000640F5" w:rsidRPr="002035BF" w:rsidRDefault="000640F5" w:rsidP="000640F5">
                      <w:pP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 w:rsidR="000640F5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B63003D" wp14:editId="319B519E">
                <wp:simplePos x="0" y="0"/>
                <wp:positionH relativeFrom="column">
                  <wp:posOffset>468630</wp:posOffset>
                </wp:positionH>
                <wp:positionV relativeFrom="paragraph">
                  <wp:posOffset>17780</wp:posOffset>
                </wp:positionV>
                <wp:extent cx="297180" cy="274955"/>
                <wp:effectExtent l="0" t="0" r="26670" b="10795"/>
                <wp:wrapNone/>
                <wp:docPr id="503233467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27495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3B9CED" w14:textId="30B07628" w:rsidR="000640F5" w:rsidRPr="002035BF" w:rsidRDefault="000640F5" w:rsidP="000640F5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A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63003D" id="_x0000_s1038" style="position:absolute;left:0;text-align:left;margin-left:36.9pt;margin-top:1.4pt;width:23.4pt;height:21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" fillcolor="white [3212]" strokecolor="#7f7f7f [1612]">
                <v:textbox>
                  <w:txbxContent>
                    <w:p w14:paraId="043B9CED" w14:textId="30B07628" w:rsidR="000640F5" w:rsidRPr="002035BF" w:rsidRDefault="000640F5" w:rsidP="000640F5">
                      <w:pP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="007D2A91">
        <w:rPr>
          <w:b/>
          <w:color w:val="000000" w:themeColor="text1"/>
          <w:sz w:val="24"/>
          <w:szCs w:val="24"/>
          <w:lang w:val="en-US"/>
        </w:rPr>
        <w:tab/>
      </w:r>
      <w:r w:rsidR="007D2A91">
        <w:rPr>
          <w:b/>
          <w:color w:val="000000" w:themeColor="text1"/>
          <w:sz w:val="24"/>
          <w:szCs w:val="24"/>
          <w:lang w:val="en-US"/>
        </w:rPr>
        <w:tab/>
      </w:r>
    </w:p>
    <w:p w14:paraId="163431DB" w14:textId="540FB4B1" w:rsidR="005B47AA" w:rsidRDefault="00CA7ABF">
      <w:pPr>
        <w:tabs>
          <w:tab w:val="left" w:pos="567"/>
        </w:tabs>
        <w:spacing w:after="120"/>
        <w:ind w:left="567" w:hanging="709"/>
        <w:rPr>
          <w:b/>
          <w:color w:val="000000" w:themeColor="text1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2D403BE" wp14:editId="3F1DA476">
                <wp:simplePos x="0" y="0"/>
                <wp:positionH relativeFrom="column">
                  <wp:posOffset>2758440</wp:posOffset>
                </wp:positionH>
                <wp:positionV relativeFrom="paragraph">
                  <wp:posOffset>14605</wp:posOffset>
                </wp:positionV>
                <wp:extent cx="982980" cy="259080"/>
                <wp:effectExtent l="0" t="0" r="0" b="0"/>
                <wp:wrapNone/>
                <wp:docPr id="82354320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980" cy="25908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EEC0AA" w14:textId="61DC9158" w:rsidR="00CA7ABF" w:rsidRPr="00CA7ABF" w:rsidRDefault="00CA7ABF" w:rsidP="00CA7ABF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library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D403BE" id="_x0000_s1039" type="#_x0000_t202" style="position:absolute;left:0;text-align:left;margin-left:217.2pt;margin-top:1.15pt;width:77.4pt;height:20.4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" fillcolor="white [3201]" stroked="f" strokeweight=".5pt">
                <v:fill opacity="0"/>
                <v:textbox>
                  <w:txbxContent>
                    <w:p w14:paraId="78EEC0AA" w14:textId="61DC9158" w:rsidR="00CA7ABF" w:rsidRPr="00CA7ABF" w:rsidRDefault="00CA7ABF" w:rsidP="00CA7ABF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library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E922DA9" wp14:editId="6F627F2A">
                <wp:simplePos x="0" y="0"/>
                <wp:positionH relativeFrom="column">
                  <wp:posOffset>819150</wp:posOffset>
                </wp:positionH>
                <wp:positionV relativeFrom="paragraph">
                  <wp:posOffset>14605</wp:posOffset>
                </wp:positionV>
                <wp:extent cx="982980" cy="259080"/>
                <wp:effectExtent l="0" t="0" r="0" b="0"/>
                <wp:wrapNone/>
                <wp:docPr id="14700273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980" cy="25908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760D73" w14:textId="6E159E67" w:rsidR="00CA7ABF" w:rsidRPr="00CA7ABF" w:rsidRDefault="00CA7ABF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restaurant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922DA9" id="_x0000_s1040" type="#_x0000_t202" style="position:absolute;left:0;text-align:left;margin-left:64.5pt;margin-top:1.15pt;width:77.4pt;height:20.4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" fillcolor="white [3201]" stroked="f" strokeweight=".5pt">
                <v:fill opacity="0"/>
                <v:textbox>
                  <w:txbxContent>
                    <w:p w14:paraId="2D760D73" w14:textId="6E159E67" w:rsidR="00CA7ABF" w:rsidRPr="00CA7ABF" w:rsidRDefault="00CA7ABF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restaurant</w:t>
                      </w:r>
                    </w:p>
                  </w:txbxContent>
                </v:textbox>
              </v:shape>
            </w:pict>
          </mc:Fallback>
        </mc:AlternateContent>
      </w:r>
    </w:p>
    <w:p w14:paraId="6B695ACC" w14:textId="7464977C" w:rsidR="005B47AA" w:rsidRDefault="00CA7ABF">
      <w:pPr>
        <w:tabs>
          <w:tab w:val="left" w:pos="567"/>
        </w:tabs>
        <w:spacing w:after="120"/>
        <w:ind w:left="567" w:hanging="709"/>
        <w:rPr>
          <w:b/>
          <w:color w:val="000000" w:themeColor="text1"/>
          <w:sz w:val="24"/>
          <w:szCs w:val="24"/>
          <w:lang w:val="en-US"/>
        </w:rPr>
      </w:pPr>
      <w:r>
        <w:rPr>
          <w:noProof/>
          <w:lang w:val="en-GB"/>
        </w:rPr>
        <w:drawing>
          <wp:anchor distT="0" distB="0" distL="114300" distR="114300" simplePos="0" relativeHeight="251587583" behindDoc="0" locked="0" layoutInCell="1" allowOverlap="1" wp14:anchorId="7DA53A20" wp14:editId="734E8E00">
            <wp:simplePos x="0" y="0"/>
            <wp:positionH relativeFrom="column">
              <wp:posOffset>3135630</wp:posOffset>
            </wp:positionH>
            <wp:positionV relativeFrom="paragraph">
              <wp:posOffset>21590</wp:posOffset>
            </wp:positionV>
            <wp:extent cx="1620520" cy="1079500"/>
            <wp:effectExtent l="0" t="0" r="0" b="6350"/>
            <wp:wrapNone/>
            <wp:docPr id="129631689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316892" name="Picture 13"/>
                    <pic:cNvPicPr>
                      <a:picLocks noChangeAspect="1"/>
                    </pic:cNvPicPr>
                  </pic:nvPicPr>
                  <pic:blipFill>
                    <a:blip r:embed="rId15"/>
                    <a:srcRect l="12471" r="12471"/>
                    <a:stretch>
                      <a:fillRect/>
                    </a:stretch>
                  </pic:blipFill>
                  <pic:spPr>
                    <a:xfrm>
                      <a:off x="0" y="0"/>
                      <a:ext cx="1620520" cy="10795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/>
        </w:rPr>
        <w:drawing>
          <wp:anchor distT="0" distB="0" distL="114300" distR="114300" simplePos="0" relativeHeight="251646976" behindDoc="0" locked="0" layoutInCell="1" allowOverlap="1" wp14:anchorId="04FA7914" wp14:editId="73F04048">
            <wp:simplePos x="0" y="0"/>
            <wp:positionH relativeFrom="column">
              <wp:posOffset>1291590</wp:posOffset>
            </wp:positionH>
            <wp:positionV relativeFrom="paragraph">
              <wp:posOffset>24765</wp:posOffset>
            </wp:positionV>
            <wp:extent cx="1620520" cy="1079500"/>
            <wp:effectExtent l="0" t="0" r="0" b="6350"/>
            <wp:wrapNone/>
            <wp:docPr id="10372733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27332" name="Picture 13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t="74" b="74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20520" cy="10795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BABF1C" w14:textId="5639809C" w:rsidR="005B47AA" w:rsidRDefault="00CA7ABF">
      <w:pPr>
        <w:spacing w:after="0"/>
        <w:jc w:val="both"/>
        <w:rPr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C750829" wp14:editId="0264F8E8">
                <wp:simplePos x="0" y="0"/>
                <wp:positionH relativeFrom="column">
                  <wp:posOffset>3246120</wp:posOffset>
                </wp:positionH>
                <wp:positionV relativeFrom="paragraph">
                  <wp:posOffset>479425</wp:posOffset>
                </wp:positionV>
                <wp:extent cx="297180" cy="274955"/>
                <wp:effectExtent l="0" t="0" r="26670" b="10795"/>
                <wp:wrapNone/>
                <wp:docPr id="171978059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27495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FB08FC" w14:textId="0198FD3C" w:rsidR="000640F5" w:rsidRPr="002035BF" w:rsidRDefault="000640F5" w:rsidP="000640F5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E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750829" id="_x0000_s1041" style="position:absolute;left:0;text-align:left;margin-left:255.6pt;margin-top:37.75pt;width:23.4pt;height:21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" fillcolor="white [3212]" strokecolor="#7f7f7f [1612]">
                <v:textbox>
                  <w:txbxContent>
                    <w:p w14:paraId="1CFB08FC" w14:textId="0198FD3C" w:rsidR="000640F5" w:rsidRPr="002035BF" w:rsidRDefault="000640F5" w:rsidP="000640F5">
                      <w:pP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46A3B8C" wp14:editId="6684F8A0">
                <wp:simplePos x="0" y="0"/>
                <wp:positionH relativeFrom="column">
                  <wp:posOffset>1394460</wp:posOffset>
                </wp:positionH>
                <wp:positionV relativeFrom="paragraph">
                  <wp:posOffset>476885</wp:posOffset>
                </wp:positionV>
                <wp:extent cx="297180" cy="274955"/>
                <wp:effectExtent l="0" t="0" r="26670" b="10795"/>
                <wp:wrapNone/>
                <wp:docPr id="540197963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27495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8ED9FF" w14:textId="122B05DB" w:rsidR="000640F5" w:rsidRPr="002035BF" w:rsidRDefault="000640F5" w:rsidP="000640F5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D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6A3B8C" id="_x0000_s1042" style="position:absolute;left:0;text-align:left;margin-left:109.8pt;margin-top:37.55pt;width:23.4pt;height:21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" fillcolor="white [3212]" strokecolor="#7f7f7f [1612]">
                <v:textbox>
                  <w:txbxContent>
                    <w:p w14:paraId="138ED9FF" w14:textId="122B05DB" w:rsidR="000640F5" w:rsidRPr="002035BF" w:rsidRDefault="000640F5" w:rsidP="000640F5">
                      <w:pP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D</w:t>
                      </w:r>
                    </w:p>
                  </w:txbxContent>
                </v:textbox>
              </v:roundrect>
            </w:pict>
          </mc:Fallback>
        </mc:AlternateContent>
      </w:r>
      <w:r w:rsidR="007D2A91">
        <w:rPr>
          <w:b/>
          <w:color w:val="000000" w:themeColor="text1"/>
          <w:sz w:val="24"/>
          <w:szCs w:val="24"/>
          <w:lang w:val="en-US"/>
        </w:rPr>
        <w:br/>
      </w:r>
      <w:r w:rsidR="007D2A91">
        <w:rPr>
          <w:b/>
          <w:color w:val="000000" w:themeColor="text1"/>
          <w:sz w:val="24"/>
          <w:szCs w:val="24"/>
          <w:lang w:val="en-US"/>
        </w:rPr>
        <w:br/>
      </w:r>
    </w:p>
    <w:p w14:paraId="4B426798" w14:textId="7993C496" w:rsidR="005B47AA" w:rsidRDefault="00CA7ABF">
      <w:pPr>
        <w:spacing w:after="0"/>
        <w:jc w:val="both"/>
        <w:rPr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9848FD9" wp14:editId="4919C90D">
                <wp:simplePos x="0" y="0"/>
                <wp:positionH relativeFrom="column">
                  <wp:posOffset>3626485</wp:posOffset>
                </wp:positionH>
                <wp:positionV relativeFrom="paragraph">
                  <wp:posOffset>159385</wp:posOffset>
                </wp:positionV>
                <wp:extent cx="982980" cy="259080"/>
                <wp:effectExtent l="0" t="0" r="0" b="0"/>
                <wp:wrapNone/>
                <wp:docPr id="86240663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980" cy="25908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3A76F7" w14:textId="219BDB98" w:rsidR="00CA7ABF" w:rsidRPr="00CA7ABF" w:rsidRDefault="00CA7ABF" w:rsidP="00CA7ABF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hospital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848FD9" id="_x0000_s1043" type="#_x0000_t202" style="position:absolute;left:0;text-align:left;margin-left:285.55pt;margin-top:12.55pt;width:77.4pt;height:20.4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" fillcolor="white [3201]" stroked="f" strokeweight=".5pt">
                <v:fill opacity="0"/>
                <v:textbox>
                  <w:txbxContent>
                    <w:p w14:paraId="083A76F7" w14:textId="219BDB98" w:rsidR="00CA7ABF" w:rsidRPr="00CA7ABF" w:rsidRDefault="00CA7ABF" w:rsidP="00CA7ABF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hospital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846B07F" wp14:editId="754A83B1">
                <wp:simplePos x="0" y="0"/>
                <wp:positionH relativeFrom="column">
                  <wp:posOffset>1805940</wp:posOffset>
                </wp:positionH>
                <wp:positionV relativeFrom="paragraph">
                  <wp:posOffset>147320</wp:posOffset>
                </wp:positionV>
                <wp:extent cx="982980" cy="259080"/>
                <wp:effectExtent l="0" t="0" r="0" b="0"/>
                <wp:wrapNone/>
                <wp:docPr id="6170897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980" cy="25908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6DC491" w14:textId="6F72B586" w:rsidR="00CA7ABF" w:rsidRPr="00CA7ABF" w:rsidRDefault="00CA7ABF" w:rsidP="00CA7ABF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cinema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46B07F" id="_x0000_s1044" type="#_x0000_t202" style="position:absolute;left:0;text-align:left;margin-left:142.2pt;margin-top:11.6pt;width:77.4pt;height:20.4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" fillcolor="white [3201]" stroked="f" strokeweight=".5pt">
                <v:fill opacity="0"/>
                <v:textbox>
                  <w:txbxContent>
                    <w:p w14:paraId="676DC491" w14:textId="6F72B586" w:rsidR="00CA7ABF" w:rsidRPr="00CA7ABF" w:rsidRDefault="00CA7ABF" w:rsidP="00CA7ABF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cinema</w:t>
                      </w:r>
                    </w:p>
                  </w:txbxContent>
                </v:textbox>
              </v:shape>
            </w:pict>
          </mc:Fallback>
        </mc:AlternateContent>
      </w:r>
    </w:p>
    <w:p w14:paraId="4D8D0490" w14:textId="11DC1647" w:rsidR="005B47AA" w:rsidRDefault="007D2A91">
      <w:pPr>
        <w:spacing w:after="0"/>
        <w:jc w:val="both"/>
        <w:rPr>
          <w:sz w:val="20"/>
          <w:szCs w:val="20"/>
          <w:lang w:val="en-US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3FC1DC59" wp14:editId="457D51FD">
                <wp:simplePos x="0" y="0"/>
                <wp:positionH relativeFrom="column">
                  <wp:posOffset>55880</wp:posOffset>
                </wp:positionH>
                <wp:positionV relativeFrom="paragraph">
                  <wp:posOffset>-546735</wp:posOffset>
                </wp:positionV>
                <wp:extent cx="2225675" cy="627380"/>
                <wp:effectExtent l="0" t="0" r="0" b="1270"/>
                <wp:wrapNone/>
                <wp:docPr id="18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2143A02" w14:textId="30F92BC9" w:rsidR="005B47AA" w:rsidRDefault="00EE6712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Reading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 xml:space="preserve">Progress Test </w:t>
                            </w:r>
                            <w:r w:rsidR="0000723F"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t>B</w:t>
                            </w:r>
                          </w:p>
                          <w:p w14:paraId="2D0210EE" w14:textId="77777777" w:rsidR="005B47AA" w:rsidRDefault="005B47AA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C1DC59" id="_x0000_s1045" type="#_x0000_t202" style="position:absolute;left:0;text-align:left;margin-left:4.4pt;margin-top:-43.05pt;width:175.25pt;height:49.4pt;z-index:251590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" filled="f" stroked="f">
                <v:textbox inset="2mm,0,2mm,0">
                  <w:txbxContent>
                    <w:p w14:paraId="12143A02" w14:textId="30F92BC9" w:rsidR="005B47AA" w:rsidRDefault="00EE6712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Reading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 xml:space="preserve">Progress Test </w:t>
                      </w:r>
                      <w:r w:rsidR="0000723F"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t>B</w:t>
                      </w:r>
                    </w:p>
                    <w:p w14:paraId="2D0210EE" w14:textId="77777777" w:rsidR="005B47AA" w:rsidRDefault="005B47AA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E6712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 wp14:anchorId="607EC99F" wp14:editId="646E9869">
                <wp:simplePos x="0" y="0"/>
                <wp:positionH relativeFrom="column">
                  <wp:posOffset>-839470</wp:posOffset>
                </wp:positionH>
                <wp:positionV relativeFrom="paragraph">
                  <wp:posOffset>-738505</wp:posOffset>
                </wp:positionV>
                <wp:extent cx="3599815" cy="1094105"/>
                <wp:effectExtent l="38100" t="38100" r="95885" b="86995"/>
                <wp:wrapNone/>
                <wp:docPr id="189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E59F7D" id="Rectangle 6" o:spid="_x0000_s1026" style="position:absolute;margin-left:-66.1pt;margin-top:-58.15pt;width:283.45pt;height:86.15pt;z-index:251588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p w14:paraId="35F4FA0E" w14:textId="77777777" w:rsidR="005B47AA" w:rsidRDefault="005B47A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tbl>
      <w:tblPr>
        <w:tblStyle w:val="TableGrid"/>
        <w:tblpPr w:leftFromText="141" w:rightFromText="141" w:vertAnchor="text" w:horzAnchor="margin" w:tblpY="13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5B47AA" w14:paraId="770B003F" w14:textId="77777777">
        <w:tc>
          <w:tcPr>
            <w:tcW w:w="6426" w:type="dxa"/>
            <w:gridSpan w:val="2"/>
          </w:tcPr>
          <w:p w14:paraId="1229BA97" w14:textId="77777777" w:rsidR="005B47AA" w:rsidRDefault="00EE671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65E7DB9D" w14:textId="77777777" w:rsidR="005B47AA" w:rsidRDefault="00EE671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0AE10F0C" w14:textId="77777777" w:rsidR="005B47AA" w:rsidRDefault="00EE671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Class</w:t>
            </w:r>
          </w:p>
        </w:tc>
      </w:tr>
      <w:tr w:rsidR="005B47AA" w14:paraId="1E788A39" w14:textId="77777777">
        <w:tc>
          <w:tcPr>
            <w:tcW w:w="3213" w:type="dxa"/>
          </w:tcPr>
          <w:p w14:paraId="7C155643" w14:textId="77777777" w:rsidR="005B47AA" w:rsidRDefault="00EE671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599B3F66" w14:textId="77777777" w:rsidR="005B47AA" w:rsidRDefault="00EE671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33DC1E06" w14:textId="77777777" w:rsidR="005B47AA" w:rsidRDefault="00EE671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Teacher</w:t>
            </w:r>
          </w:p>
        </w:tc>
      </w:tr>
    </w:tbl>
    <w:p w14:paraId="115B6F79" w14:textId="77777777" w:rsidR="005B47AA" w:rsidRDefault="00EE6712">
      <w:pPr>
        <w:spacing w:after="0"/>
        <w:jc w:val="both"/>
        <w:rPr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5440" behindDoc="1" locked="0" layoutInCell="1" allowOverlap="1" wp14:anchorId="294196B1" wp14:editId="543ED84B">
                <wp:simplePos x="0" y="0"/>
                <wp:positionH relativeFrom="page">
                  <wp:posOffset>-15240</wp:posOffset>
                </wp:positionH>
                <wp:positionV relativeFrom="page">
                  <wp:posOffset>-13970</wp:posOffset>
                </wp:positionV>
                <wp:extent cx="7919720" cy="1583690"/>
                <wp:effectExtent l="0" t="0" r="5080" b="0"/>
                <wp:wrapNone/>
                <wp:docPr id="1894" name="Rectangle 1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225A5A" id="Rectangle 1894" o:spid="_x0000_s1026" style="position:absolute;margin-left:-1.2pt;margin-top:-1.1pt;width:623.6pt;height:124.7pt;z-index:-2516710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" fillcolor="#f26c47" stroked="f" strokeweight="2pt">
                <v:fill opacity="16191f"/>
                <w10:wrap anchorx="page" anchory="page"/>
              </v:rect>
            </w:pict>
          </mc:Fallback>
        </mc:AlternateContent>
      </w:r>
    </w:p>
    <w:p w14:paraId="7BD0225C" w14:textId="2D4EAD20" w:rsidR="005B47AA" w:rsidRDefault="00EE6712">
      <w:pPr>
        <w:spacing w:after="0"/>
        <w:ind w:left="284"/>
        <w:jc w:val="both"/>
        <w:rPr>
          <w:b/>
          <w:bCs/>
          <w:color w:val="000000" w:themeColor="text1"/>
          <w:sz w:val="24"/>
          <w:szCs w:val="24"/>
          <w:lang w:val="en-GB"/>
        </w:rPr>
      </w:pPr>
      <w:r>
        <w:rPr>
          <w:b/>
          <w:bCs/>
          <w:color w:val="000000" w:themeColor="text1"/>
          <w:sz w:val="24"/>
          <w:szCs w:val="24"/>
          <w:lang w:val="en-GB"/>
        </w:rPr>
        <w:t>Read the text.</w:t>
      </w:r>
    </w:p>
    <w:tbl>
      <w:tblPr>
        <w:tblStyle w:val="TableGrid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9355"/>
      </w:tblGrid>
      <w:tr w:rsidR="005B47AA" w14:paraId="5D2F3D4A" w14:textId="77777777">
        <w:trPr>
          <w:trHeight w:val="275"/>
        </w:trPr>
        <w:tc>
          <w:tcPr>
            <w:tcW w:w="426" w:type="dxa"/>
          </w:tcPr>
          <w:p w14:paraId="7AC32678" w14:textId="77777777" w:rsidR="005B47AA" w:rsidRDefault="005B47AA">
            <w:pPr>
              <w:spacing w:before="120" w:after="240" w:line="320" w:lineRule="exact"/>
              <w:ind w:right="1275"/>
              <w:jc w:val="center"/>
              <w:rPr>
                <w:b/>
                <w:color w:val="000000" w:themeColor="text1"/>
                <w:sz w:val="28"/>
                <w:szCs w:val="24"/>
                <w:lang w:val="en-US"/>
              </w:rPr>
            </w:pPr>
          </w:p>
        </w:tc>
        <w:tc>
          <w:tcPr>
            <w:tcW w:w="9355" w:type="dxa"/>
            <w:shd w:val="clear" w:color="auto" w:fill="auto"/>
          </w:tcPr>
          <w:p w14:paraId="2BA7BDF5" w14:textId="77777777" w:rsidR="005B47AA" w:rsidRDefault="00EE6712">
            <w:pPr>
              <w:spacing w:after="0" w:line="320" w:lineRule="exact"/>
              <w:ind w:right="1276"/>
              <w:jc w:val="center"/>
              <w:rPr>
                <w:rFonts w:eastAsia="Times New Roman" w:cs="Arial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8"/>
                <w:szCs w:val="24"/>
                <w:lang w:val="en-US"/>
              </w:rPr>
              <w:t xml:space="preserve">A weekend in </w:t>
            </w:r>
            <w:r>
              <w:rPr>
                <w:b/>
                <w:color w:val="000000" w:themeColor="text1"/>
                <w:sz w:val="28"/>
                <w:szCs w:val="24"/>
              </w:rPr>
              <w:t>Edinburgh</w:t>
            </w:r>
            <w:r>
              <w:rPr>
                <w:b/>
                <w:color w:val="000000" w:themeColor="text1"/>
                <w:sz w:val="28"/>
                <w:szCs w:val="24"/>
                <w:lang w:val="en-US"/>
              </w:rPr>
              <w:t xml:space="preserve">   </w:t>
            </w:r>
          </w:p>
        </w:tc>
      </w:tr>
      <w:tr w:rsidR="005B47AA" w14:paraId="37BC612F" w14:textId="77777777">
        <w:trPr>
          <w:trHeight w:val="4304"/>
        </w:trPr>
        <w:tc>
          <w:tcPr>
            <w:tcW w:w="426" w:type="dxa"/>
          </w:tcPr>
          <w:p w14:paraId="784F1F30" w14:textId="77777777" w:rsidR="005B47AA" w:rsidRDefault="005B47AA">
            <w:pPr>
              <w:spacing w:after="0" w:line="360" w:lineRule="auto"/>
              <w:rPr>
                <w:rFonts w:cstheme="minorHAnsi"/>
                <w:b/>
                <w:color w:val="BFBFBF" w:themeColor="background1" w:themeShade="BF"/>
                <w:sz w:val="20"/>
                <w:lang w:val="en-US"/>
              </w:rPr>
            </w:pPr>
          </w:p>
          <w:p w14:paraId="0E6C7671" w14:textId="77777777" w:rsidR="005B47AA" w:rsidRDefault="005B47AA">
            <w:pPr>
              <w:spacing w:after="0" w:line="360" w:lineRule="auto"/>
              <w:rPr>
                <w:rFonts w:cstheme="minorHAnsi"/>
                <w:b/>
                <w:color w:val="BFBFBF" w:themeColor="background1" w:themeShade="BF"/>
                <w:sz w:val="20"/>
                <w:lang w:val="en-US"/>
              </w:rPr>
            </w:pPr>
          </w:p>
          <w:p w14:paraId="72088638" w14:textId="77777777" w:rsidR="005B47AA" w:rsidRDefault="005B47AA">
            <w:pPr>
              <w:spacing w:after="0" w:line="360" w:lineRule="auto"/>
              <w:rPr>
                <w:rFonts w:cstheme="minorHAnsi"/>
                <w:b/>
                <w:color w:val="BFBFBF" w:themeColor="background1" w:themeShade="BF"/>
                <w:sz w:val="20"/>
                <w:lang w:val="en-US"/>
              </w:rPr>
            </w:pPr>
          </w:p>
          <w:p w14:paraId="4C1202E3" w14:textId="77777777" w:rsidR="005B47AA" w:rsidRDefault="005B47AA">
            <w:pPr>
              <w:spacing w:after="0" w:line="360" w:lineRule="auto"/>
              <w:rPr>
                <w:rFonts w:cstheme="minorHAnsi"/>
                <w:b/>
                <w:color w:val="BFBFBF" w:themeColor="background1" w:themeShade="BF"/>
                <w:sz w:val="20"/>
                <w:lang w:val="en-US"/>
              </w:rPr>
            </w:pPr>
          </w:p>
          <w:p w14:paraId="6A0591B5" w14:textId="77777777" w:rsidR="005B47AA" w:rsidRDefault="005B47AA">
            <w:pPr>
              <w:spacing w:after="0" w:line="360" w:lineRule="auto"/>
              <w:rPr>
                <w:rFonts w:cstheme="minorHAnsi"/>
                <w:b/>
                <w:color w:val="BFBFBF" w:themeColor="background1" w:themeShade="BF"/>
                <w:sz w:val="16"/>
                <w:lang w:val="en-US"/>
              </w:rPr>
            </w:pPr>
          </w:p>
          <w:p w14:paraId="72B3C563" w14:textId="77777777" w:rsidR="005B47AA" w:rsidRDefault="005B47AA">
            <w:pPr>
              <w:spacing w:after="0" w:line="360" w:lineRule="auto"/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</w:pPr>
          </w:p>
        </w:tc>
        <w:tc>
          <w:tcPr>
            <w:tcW w:w="9355" w:type="dxa"/>
            <w:shd w:val="clear" w:color="auto" w:fill="auto"/>
          </w:tcPr>
          <w:p w14:paraId="2B7A0C85" w14:textId="0FB32B92" w:rsidR="00185E50" w:rsidRDefault="00185E50" w:rsidP="00185E50">
            <w:pPr>
              <w:spacing w:after="0" w:line="240" w:lineRule="auto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noProof/>
                <w:lang w:val="en-GB"/>
              </w:rPr>
              <w:drawing>
                <wp:anchor distT="0" distB="0" distL="114300" distR="114300" simplePos="0" relativeHeight="251732992" behindDoc="0" locked="0" layoutInCell="1" allowOverlap="1" wp14:anchorId="7E80D49C" wp14:editId="2F695118">
                  <wp:simplePos x="0" y="0"/>
                  <wp:positionH relativeFrom="column">
                    <wp:posOffset>3997325</wp:posOffset>
                  </wp:positionH>
                  <wp:positionV relativeFrom="paragraph">
                    <wp:posOffset>48895</wp:posOffset>
                  </wp:positionV>
                  <wp:extent cx="1935480" cy="1188720"/>
                  <wp:effectExtent l="0" t="0" r="7620" b="0"/>
                  <wp:wrapThrough wrapText="bothSides">
                    <wp:wrapPolygon edited="0">
                      <wp:start x="0" y="0"/>
                      <wp:lineTo x="0" y="21115"/>
                      <wp:lineTo x="21472" y="21115"/>
                      <wp:lineTo x="21472" y="0"/>
                      <wp:lineTo x="0" y="0"/>
                    </wp:wrapPolygon>
                  </wp:wrapThrough>
                  <wp:docPr id="897113986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7113986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t="3969" b="3969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935480" cy="118872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A</w:t>
            </w:r>
            <w:r w:rsidRPr="007D2A91">
              <w:rPr>
                <w:rFonts w:cstheme="minorHAnsi"/>
                <w:b/>
                <w:sz w:val="24"/>
                <w:szCs w:val="24"/>
                <w:lang w:val="en-GB"/>
              </w:rPr>
              <w:t>my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H</w:t>
            </w:r>
            <w:r w:rsidRPr="007D2A91">
              <w:rPr>
                <w:rFonts w:cstheme="minorHAnsi"/>
                <w:sz w:val="24"/>
                <w:szCs w:val="24"/>
                <w:lang w:val="en-GB"/>
              </w:rPr>
              <w:t>ello</w:t>
            </w:r>
            <w:r w:rsidR="00B62D2F">
              <w:rPr>
                <w:rFonts w:cstheme="minorHAnsi"/>
                <w:sz w:val="24"/>
                <w:szCs w:val="24"/>
                <w:lang w:val="en-GB"/>
              </w:rPr>
              <w:t>,</w:t>
            </w:r>
            <w:r w:rsidRPr="007D2A91">
              <w:rPr>
                <w:rFonts w:cstheme="minorHAnsi"/>
                <w:sz w:val="24"/>
                <w:szCs w:val="24"/>
                <w:lang w:val="en-GB"/>
              </w:rPr>
              <w:t xml:space="preserve"> Mark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! How was </w:t>
            </w:r>
            <w:r w:rsidRPr="007D2A91">
              <w:rPr>
                <w:rFonts w:cstheme="minorHAnsi"/>
                <w:sz w:val="24"/>
                <w:szCs w:val="24"/>
                <w:lang w:val="en-GB"/>
              </w:rPr>
              <w:t>your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weekend? </w:t>
            </w:r>
          </w:p>
          <w:p w14:paraId="043F10AE" w14:textId="77777777" w:rsidR="00185E50" w:rsidRPr="007D2A91" w:rsidRDefault="00185E50" w:rsidP="00185E50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7D2A91">
              <w:rPr>
                <w:rFonts w:cstheme="minorHAnsi"/>
                <w:b/>
                <w:sz w:val="24"/>
                <w:szCs w:val="24"/>
                <w:lang w:val="en-GB"/>
              </w:rPr>
              <w:t>Mark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H</w:t>
            </w:r>
            <w:r w:rsidRPr="007D2A91">
              <w:rPr>
                <w:rFonts w:cstheme="minorHAnsi"/>
                <w:sz w:val="24"/>
                <w:szCs w:val="24"/>
                <w:lang w:val="en-GB"/>
              </w:rPr>
              <w:t>i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! It was great! </w:t>
            </w:r>
            <w:r w:rsidRPr="007D2A91">
              <w:rPr>
                <w:rFonts w:cstheme="minorHAnsi"/>
                <w:sz w:val="24"/>
                <w:szCs w:val="24"/>
                <w:lang w:val="en-GB"/>
              </w:rPr>
              <w:t xml:space="preserve">I </w:t>
            </w:r>
            <w:r>
              <w:rPr>
                <w:rFonts w:cstheme="minorHAnsi"/>
                <w:sz w:val="24"/>
                <w:szCs w:val="24"/>
                <w:lang w:val="en-GB"/>
              </w:rPr>
              <w:t>was in</w:t>
            </w:r>
            <w:r w:rsidRPr="007D2A91"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  <w:r>
              <w:rPr>
                <w:rFonts w:cstheme="minorHAnsi"/>
                <w:sz w:val="24"/>
                <w:szCs w:val="24"/>
                <w:lang w:val="en-GB"/>
              </w:rPr>
              <w:t>Edinburgh, Scotland,</w:t>
            </w:r>
            <w:r w:rsidRPr="007D2A91">
              <w:rPr>
                <w:rFonts w:cstheme="minorHAnsi"/>
                <w:sz w:val="24"/>
                <w:szCs w:val="24"/>
                <w:lang w:val="en-GB"/>
              </w:rPr>
              <w:t xml:space="preserve"> for the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first time and it was amazing! </w:t>
            </w:r>
          </w:p>
          <w:p w14:paraId="026F85D5" w14:textId="77777777" w:rsidR="00185E50" w:rsidRDefault="00185E50" w:rsidP="00185E50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A</w:t>
            </w:r>
            <w:r w:rsidRPr="007D2A91">
              <w:rPr>
                <w:rFonts w:cstheme="minorHAnsi"/>
                <w:b/>
                <w:bCs/>
                <w:sz w:val="24"/>
                <w:szCs w:val="24"/>
                <w:lang w:val="en-GB"/>
              </w:rPr>
              <w:t>my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>: Were you at</w:t>
            </w:r>
            <w:r w:rsidRPr="007D2A91">
              <w:rPr>
                <w:rFonts w:cstheme="minorHAnsi"/>
                <w:bCs/>
                <w:sz w:val="24"/>
                <w:szCs w:val="24"/>
                <w:lang w:val="en-GB"/>
              </w:rPr>
              <w:t xml:space="preserve"> Edinburgh Castle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>?</w:t>
            </w:r>
          </w:p>
          <w:p w14:paraId="0B6DECB6" w14:textId="77777777" w:rsidR="00185E50" w:rsidRPr="007D2A91" w:rsidRDefault="00185E50" w:rsidP="00185E50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7D2A91">
              <w:rPr>
                <w:rFonts w:cstheme="minorHAnsi"/>
                <w:b/>
                <w:bCs/>
                <w:sz w:val="24"/>
                <w:szCs w:val="24"/>
                <w:lang w:val="en-GB"/>
              </w:rPr>
              <w:t>Mark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 xml:space="preserve"> Yes, I was. </w:t>
            </w:r>
            <w:r w:rsidRPr="007D2A91">
              <w:rPr>
                <w:rFonts w:cstheme="minorHAnsi"/>
                <w:bCs/>
                <w:sz w:val="24"/>
                <w:szCs w:val="24"/>
                <w:lang w:val="en-GB"/>
              </w:rPr>
              <w:t>I was there on Saturday morning.</w:t>
            </w:r>
          </w:p>
          <w:p w14:paraId="131EBBAB" w14:textId="77777777" w:rsidR="00185E50" w:rsidRDefault="00185E50" w:rsidP="00185E50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A</w:t>
            </w:r>
            <w:r w:rsidRPr="007D2A91">
              <w:rPr>
                <w:rFonts w:cstheme="minorHAnsi"/>
                <w:b/>
                <w:bCs/>
                <w:sz w:val="24"/>
                <w:szCs w:val="24"/>
                <w:lang w:val="en-GB"/>
              </w:rPr>
              <w:t>my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 xml:space="preserve"> What was your favourite place?</w:t>
            </w:r>
          </w:p>
          <w:p w14:paraId="1D124669" w14:textId="77777777" w:rsidR="00185E50" w:rsidRDefault="00185E50" w:rsidP="00185E50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lang w:val="en-US"/>
              </w:rPr>
            </w:pPr>
            <w:r w:rsidRPr="007D2A91">
              <w:rPr>
                <w:rFonts w:cstheme="minorHAnsi"/>
                <w:b/>
                <w:bCs/>
                <w:sz w:val="24"/>
                <w:szCs w:val="24"/>
                <w:lang w:val="en-GB"/>
              </w:rPr>
              <w:t>Mark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7D2A91">
              <w:rPr>
                <w:rFonts w:cstheme="minorHAnsi"/>
                <w:bCs/>
                <w:sz w:val="24"/>
                <w:szCs w:val="24"/>
                <w:lang w:val="en-GB"/>
              </w:rPr>
              <w:t>I think my favourite place was the Royal Mile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 xml:space="preserve">. </w:t>
            </w:r>
          </w:p>
          <w:p w14:paraId="6123F6AF" w14:textId="77777777" w:rsidR="00185E50" w:rsidRDefault="00185E50" w:rsidP="00185E50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lang w:val="en-US"/>
              </w:rPr>
            </w:pPr>
            <w:r>
              <w:rPr>
                <w:noProof/>
                <w:lang w:val="en-GB"/>
              </w:rPr>
              <w:drawing>
                <wp:anchor distT="0" distB="0" distL="114300" distR="114300" simplePos="0" relativeHeight="251734016" behindDoc="0" locked="0" layoutInCell="1" allowOverlap="1" wp14:anchorId="7658D943" wp14:editId="4993CD7C">
                  <wp:simplePos x="0" y="0"/>
                  <wp:positionH relativeFrom="column">
                    <wp:posOffset>3999230</wp:posOffset>
                  </wp:positionH>
                  <wp:positionV relativeFrom="paragraph">
                    <wp:posOffset>15875</wp:posOffset>
                  </wp:positionV>
                  <wp:extent cx="1935480" cy="1188720"/>
                  <wp:effectExtent l="0" t="0" r="7620" b="0"/>
                  <wp:wrapThrough wrapText="bothSides">
                    <wp:wrapPolygon edited="0">
                      <wp:start x="0" y="0"/>
                      <wp:lineTo x="0" y="21115"/>
                      <wp:lineTo x="21472" y="21115"/>
                      <wp:lineTo x="21472" y="0"/>
                      <wp:lineTo x="0" y="0"/>
                    </wp:wrapPolygon>
                  </wp:wrapThrough>
                  <wp:docPr id="1302350477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2350477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t="9055" b="90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5480" cy="118872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A</w:t>
            </w:r>
            <w:r w:rsidRPr="007D2A91">
              <w:rPr>
                <w:rFonts w:cstheme="minorHAnsi"/>
                <w:b/>
                <w:bCs/>
                <w:sz w:val="24"/>
                <w:szCs w:val="24"/>
                <w:lang w:val="en-GB"/>
              </w:rPr>
              <w:t>my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 xml:space="preserve"> Cool! Where else were you?</w:t>
            </w:r>
          </w:p>
          <w:p w14:paraId="3BBB732D" w14:textId="77777777" w:rsidR="00185E50" w:rsidRDefault="00185E50" w:rsidP="00185E50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lang w:val="en-US"/>
              </w:rPr>
            </w:pPr>
            <w:r w:rsidRPr="007D2A91">
              <w:rPr>
                <w:rFonts w:cstheme="minorHAnsi"/>
                <w:b/>
                <w:bCs/>
                <w:sz w:val="24"/>
                <w:szCs w:val="24"/>
                <w:lang w:val="en-GB"/>
              </w:rPr>
              <w:t>Mark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7D2A91">
              <w:rPr>
                <w:rFonts w:cstheme="minorHAnsi"/>
                <w:bCs/>
                <w:sz w:val="24"/>
                <w:szCs w:val="24"/>
                <w:lang w:val="en-GB"/>
              </w:rPr>
              <w:t xml:space="preserve">I 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>was at</w:t>
            </w:r>
            <w:r w:rsidRPr="007D2A91">
              <w:rPr>
                <w:rFonts w:cstheme="minorHAnsi"/>
                <w:bCs/>
                <w:sz w:val="24"/>
                <w:szCs w:val="24"/>
                <w:lang w:val="en-GB"/>
              </w:rPr>
              <w:t xml:space="preserve"> the National Museum of Scotland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 xml:space="preserve"> on Sunday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 xml:space="preserve">. </w:t>
            </w:r>
          </w:p>
          <w:p w14:paraId="213E4E2E" w14:textId="77777777" w:rsidR="00185E50" w:rsidRDefault="00185E50" w:rsidP="00185E50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A</w:t>
            </w:r>
            <w:r w:rsidRPr="007D2A91">
              <w:rPr>
                <w:rFonts w:cstheme="minorHAnsi"/>
                <w:b/>
                <w:bCs/>
                <w:sz w:val="24"/>
                <w:szCs w:val="24"/>
                <w:lang w:val="en-GB"/>
              </w:rPr>
              <w:t>my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 xml:space="preserve"> Oh! </w:t>
            </w:r>
            <w:r w:rsidRPr="007D2A91">
              <w:rPr>
                <w:rFonts w:cstheme="minorHAnsi"/>
                <w:bCs/>
                <w:sz w:val="24"/>
                <w:szCs w:val="24"/>
                <w:lang w:val="en-GB"/>
              </w:rPr>
              <w:t xml:space="preserve">What 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>was</w:t>
            </w:r>
            <w:r w:rsidRPr="007D2A91">
              <w:rPr>
                <w:rFonts w:cstheme="minorHAnsi"/>
                <w:bCs/>
                <w:sz w:val="24"/>
                <w:szCs w:val="24"/>
                <w:lang w:val="en-GB"/>
              </w:rPr>
              <w:t xml:space="preserve"> there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 xml:space="preserve"> for you to see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>?</w:t>
            </w:r>
          </w:p>
          <w:p w14:paraId="6E4A0377" w14:textId="77777777" w:rsidR="00185E50" w:rsidRPr="007D2A91" w:rsidRDefault="00185E50" w:rsidP="00185E50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7D2A91">
              <w:rPr>
                <w:rFonts w:cstheme="minorHAnsi"/>
                <w:b/>
                <w:bCs/>
                <w:sz w:val="24"/>
                <w:szCs w:val="24"/>
                <w:lang w:val="en-GB"/>
              </w:rPr>
              <w:t>Mark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7D2A91">
              <w:rPr>
                <w:rFonts w:cstheme="minorHAnsi"/>
                <w:bCs/>
                <w:sz w:val="24"/>
                <w:szCs w:val="24"/>
                <w:lang w:val="en-GB"/>
              </w:rPr>
              <w:t xml:space="preserve">Lots of different things, but my favourite 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 xml:space="preserve">one </w:t>
            </w:r>
            <w:r w:rsidRPr="007D2A91">
              <w:rPr>
                <w:rFonts w:cstheme="minorHAnsi"/>
                <w:bCs/>
                <w:sz w:val="24"/>
                <w:szCs w:val="24"/>
                <w:lang w:val="en-GB"/>
              </w:rPr>
              <w:t>was Dolly.</w:t>
            </w:r>
          </w:p>
          <w:p w14:paraId="2873D462" w14:textId="77777777" w:rsidR="00185E50" w:rsidRPr="007D2A91" w:rsidRDefault="00185E50" w:rsidP="00185E50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lang w:val="en-GB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A</w:t>
            </w:r>
            <w:r w:rsidRPr="007D2A91">
              <w:rPr>
                <w:rFonts w:cstheme="minorHAnsi"/>
                <w:b/>
                <w:bCs/>
                <w:sz w:val="24"/>
                <w:szCs w:val="24"/>
                <w:lang w:val="en-GB"/>
              </w:rPr>
              <w:t>my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7D2A91">
              <w:rPr>
                <w:rFonts w:cstheme="minorHAnsi"/>
                <w:bCs/>
                <w:sz w:val="24"/>
                <w:szCs w:val="24"/>
                <w:lang w:val="en-GB"/>
              </w:rPr>
              <w:t>Who’s Dolly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>?</w:t>
            </w:r>
            <w:r w:rsidRPr="007D2A91">
              <w:rPr>
                <w:rFonts w:cstheme="minorHAnsi"/>
                <w:bCs/>
                <w:sz w:val="24"/>
                <w:szCs w:val="24"/>
                <w:lang w:val="en-GB"/>
              </w:rPr>
              <w:t>!</w:t>
            </w:r>
          </w:p>
          <w:p w14:paraId="7EA779A8" w14:textId="77777777" w:rsidR="00185E50" w:rsidRDefault="00185E50" w:rsidP="00185E50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lang w:val="en-US"/>
              </w:rPr>
            </w:pPr>
            <w:r w:rsidRPr="007D2A91">
              <w:rPr>
                <w:rFonts w:cstheme="minorHAnsi"/>
                <w:b/>
                <w:bCs/>
                <w:sz w:val="24"/>
                <w:szCs w:val="24"/>
                <w:lang w:val="en-GB"/>
              </w:rPr>
              <w:t>Mark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7D2A91">
              <w:rPr>
                <w:rFonts w:cstheme="minorHAnsi"/>
                <w:bCs/>
                <w:sz w:val="24"/>
                <w:szCs w:val="24"/>
                <w:lang w:val="en-GB"/>
              </w:rPr>
              <w:t>The sheep. It was the first cloned mammal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 xml:space="preserve">. </w:t>
            </w:r>
          </w:p>
          <w:p w14:paraId="79F31BDD" w14:textId="77777777" w:rsidR="00185E50" w:rsidRDefault="00185E50" w:rsidP="00185E50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A</w:t>
            </w:r>
            <w:r>
              <w:rPr>
                <w:rFonts w:cstheme="minorHAnsi"/>
                <w:b/>
                <w:bCs/>
                <w:sz w:val="24"/>
                <w:szCs w:val="24"/>
              </w:rPr>
              <w:t>my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cstheme="minorHAnsi"/>
                <w:bCs/>
                <w:sz w:val="24"/>
                <w:szCs w:val="24"/>
              </w:rPr>
              <w:t>Oh! That Dolly!</w:t>
            </w:r>
            <w:r>
              <w:rPr>
                <w:noProof/>
                <w:lang w:val="en-GB"/>
              </w:rPr>
              <w:t xml:space="preserve"> </w:t>
            </w:r>
          </w:p>
          <w:p w14:paraId="3BE0BCEB" w14:textId="77777777" w:rsidR="000640F5" w:rsidRDefault="000640F5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14:paraId="50E90B6F" w14:textId="041354D6" w:rsidR="005B47AA" w:rsidRDefault="00EE6712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801A9A2" wp14:editId="12D56DB7">
                <wp:simplePos x="0" y="0"/>
                <wp:positionH relativeFrom="column">
                  <wp:posOffset>-92710</wp:posOffset>
                </wp:positionH>
                <wp:positionV relativeFrom="paragraph">
                  <wp:posOffset>0</wp:posOffset>
                </wp:positionV>
                <wp:extent cx="215900" cy="215900"/>
                <wp:effectExtent l="0" t="0" r="0" b="0"/>
                <wp:wrapNone/>
                <wp:docPr id="67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BAB696" w14:textId="77777777" w:rsidR="005B47AA" w:rsidRPr="000640F5" w:rsidRDefault="00EE6712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0640F5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01A9A2" id="_x0000_s1046" style="position:absolute;left:0;text-align:left;margin-left:-7.3pt;margin-top:0;width:17pt;height:17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" fillcolor="#f26c47" stroked="f" strokeweight="1pt">
                <v:textbox inset="0,0,0,0">
                  <w:txbxContent>
                    <w:p w14:paraId="66BAB696" w14:textId="77777777" w:rsidR="005B47AA" w:rsidRPr="000640F5" w:rsidRDefault="00EE6712">
                      <w:pPr>
                        <w:spacing w:after="0" w:line="220" w:lineRule="exact"/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0640F5">
                        <w:rPr>
                          <w:b/>
                          <w:bCs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 xml:space="preserve">      Are the sentences True (T) or False (F)? </w:t>
      </w:r>
    </w:p>
    <w:tbl>
      <w:tblPr>
        <w:tblStyle w:val="TableGrid"/>
        <w:tblW w:w="907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25"/>
        <w:gridCol w:w="425"/>
        <w:gridCol w:w="3402"/>
      </w:tblGrid>
      <w:tr w:rsidR="005B47AA" w14:paraId="194DCAB5" w14:textId="77777777">
        <w:trPr>
          <w:trHeight w:val="340"/>
        </w:trPr>
        <w:tc>
          <w:tcPr>
            <w:tcW w:w="4820" w:type="dxa"/>
            <w:vAlign w:val="center"/>
          </w:tcPr>
          <w:p w14:paraId="1768867B" w14:textId="77777777" w:rsidR="005B47AA" w:rsidRDefault="005B47AA">
            <w:pPr>
              <w:tabs>
                <w:tab w:val="left" w:pos="281"/>
              </w:tabs>
              <w:spacing w:after="0" w:line="240" w:lineRule="auto"/>
              <w:rPr>
                <w:rFonts w:cstheme="minorHAnsi"/>
                <w:b/>
                <w:sz w:val="8"/>
                <w:szCs w:val="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FFBD867" w14:textId="77777777" w:rsidR="005B47AA" w:rsidRDefault="00EE6712">
            <w:pPr>
              <w:tabs>
                <w:tab w:val="left" w:pos="567"/>
              </w:tabs>
              <w:spacing w:before="20" w:after="20" w:line="240" w:lineRule="auto"/>
              <w:jc w:val="center"/>
              <w:rPr>
                <w:position w:val="-10"/>
                <w:sz w:val="24"/>
                <w:szCs w:val="24"/>
              </w:rPr>
            </w:pPr>
            <w:r>
              <w:rPr>
                <w:b/>
                <w:sz w:val="24"/>
                <w:szCs w:val="26"/>
                <w:lang w:val="en-GB"/>
              </w:rPr>
              <w:t>T</w:t>
            </w:r>
          </w:p>
        </w:tc>
        <w:tc>
          <w:tcPr>
            <w:tcW w:w="425" w:type="dxa"/>
            <w:vAlign w:val="center"/>
          </w:tcPr>
          <w:p w14:paraId="1BA9B858" w14:textId="77777777" w:rsidR="005B47AA" w:rsidRDefault="00EE6712">
            <w:pPr>
              <w:tabs>
                <w:tab w:val="left" w:pos="567"/>
              </w:tabs>
              <w:spacing w:before="20" w:after="20" w:line="240" w:lineRule="auto"/>
              <w:jc w:val="center"/>
              <w:rPr>
                <w:b/>
                <w:szCs w:val="26"/>
              </w:rPr>
            </w:pPr>
            <w:r>
              <w:rPr>
                <w:b/>
                <w:sz w:val="24"/>
                <w:szCs w:val="26"/>
                <w:lang w:val="en-GB"/>
              </w:rPr>
              <w:t>F</w:t>
            </w:r>
          </w:p>
        </w:tc>
        <w:tc>
          <w:tcPr>
            <w:tcW w:w="3402" w:type="dxa"/>
            <w:vAlign w:val="center"/>
          </w:tcPr>
          <w:p w14:paraId="5911C209" w14:textId="77777777" w:rsidR="005B47AA" w:rsidRDefault="005B47AA">
            <w:pPr>
              <w:tabs>
                <w:tab w:val="right" w:leader="underscore" w:pos="3826"/>
              </w:tabs>
              <w:spacing w:before="20" w:after="20" w:line="240" w:lineRule="auto"/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</w:p>
        </w:tc>
      </w:tr>
      <w:tr w:rsidR="005B47AA" w14:paraId="503703F8" w14:textId="77777777" w:rsidTr="00B62D2F">
        <w:trPr>
          <w:trHeight w:val="363"/>
        </w:trPr>
        <w:tc>
          <w:tcPr>
            <w:tcW w:w="4820" w:type="dxa"/>
            <w:vAlign w:val="center"/>
          </w:tcPr>
          <w:p w14:paraId="586649C2" w14:textId="792BD6DB" w:rsidR="005B47AA" w:rsidRDefault="00EE6712" w:rsidP="00B62D2F">
            <w:pPr>
              <w:tabs>
                <w:tab w:val="left" w:pos="281"/>
              </w:tabs>
              <w:spacing w:before="20" w:after="0" w:line="240" w:lineRule="auto"/>
              <w:ind w:left="284" w:hanging="284"/>
              <w:rPr>
                <w:b/>
                <w:szCs w:val="26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185E50">
              <w:rPr>
                <w:rFonts w:cs="Arial"/>
                <w:sz w:val="24"/>
                <w:szCs w:val="24"/>
                <w:lang w:val="en-GB"/>
              </w:rPr>
              <w:t>Mark</w:t>
            </w:r>
            <w:r>
              <w:rPr>
                <w:rFonts w:cs="Arial"/>
                <w:sz w:val="24"/>
                <w:szCs w:val="24"/>
                <w:lang w:val="en-GB"/>
              </w:rPr>
              <w:t xml:space="preserve"> </w:t>
            </w:r>
            <w:r w:rsidR="00185E50">
              <w:rPr>
                <w:rFonts w:cs="Arial"/>
                <w:sz w:val="24"/>
                <w:szCs w:val="24"/>
                <w:lang w:val="en-GB"/>
              </w:rPr>
              <w:t>was in</w:t>
            </w:r>
            <w:r>
              <w:rPr>
                <w:rFonts w:cs="Arial"/>
                <w:sz w:val="24"/>
                <w:szCs w:val="24"/>
              </w:rPr>
              <w:t xml:space="preserve"> Scotland</w:t>
            </w:r>
            <w:r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25" w:type="dxa"/>
          </w:tcPr>
          <w:p w14:paraId="672886AB" w14:textId="77777777" w:rsidR="005B47AA" w:rsidRDefault="00EE6712">
            <w:pPr>
              <w:tabs>
                <w:tab w:val="left" w:pos="567"/>
              </w:tabs>
              <w:spacing w:before="120"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0DED25C" wp14:editId="1F38D4D6">
                      <wp:extent cx="215900" cy="215900"/>
                      <wp:effectExtent l="0" t="0" r="12700" b="12700"/>
                      <wp:docPr id="50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3DABF0" w14:textId="77777777" w:rsidR="005B47AA" w:rsidRDefault="005B47A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0DED25C" id="Rectângulo 237" o:sp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M0LgvN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043DABF0" w14:textId="77777777" w:rsidR="005B47AA" w:rsidRDefault="005B47A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</w:tcPr>
          <w:p w14:paraId="18C33D3E" w14:textId="77777777" w:rsidR="005B47AA" w:rsidRDefault="00EE6712">
            <w:pPr>
              <w:tabs>
                <w:tab w:val="left" w:pos="567"/>
              </w:tabs>
              <w:spacing w:before="120"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249DF2C" wp14:editId="4703751F">
                      <wp:extent cx="215900" cy="215900"/>
                      <wp:effectExtent l="0" t="0" r="12700" b="12700"/>
                      <wp:docPr id="19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4FF537" w14:textId="77777777" w:rsidR="005B47AA" w:rsidRDefault="005B47A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249DF2C"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HmLOCF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254FF537" w14:textId="77777777" w:rsidR="005B47AA" w:rsidRDefault="005B47A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15113550" w14:textId="17DEF5FD" w:rsidR="005B47AA" w:rsidRDefault="00445725" w:rsidP="00445725">
            <w:pPr>
              <w:tabs>
                <w:tab w:val="left" w:pos="1056"/>
                <w:tab w:val="right" w:leader="underscore" w:pos="3464"/>
              </w:tabs>
              <w:spacing w:before="20" w:after="20" w:line="240" w:lineRule="auto"/>
              <w:rPr>
                <w:b/>
                <w:szCs w:val="26"/>
              </w:rPr>
            </w:pP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5B47AA" w14:paraId="41AB34BF" w14:textId="77777777" w:rsidTr="00B62D2F">
        <w:trPr>
          <w:trHeight w:val="427"/>
        </w:trPr>
        <w:tc>
          <w:tcPr>
            <w:tcW w:w="4820" w:type="dxa"/>
            <w:vAlign w:val="center"/>
          </w:tcPr>
          <w:p w14:paraId="69A02CFD" w14:textId="3351B295" w:rsidR="005B47AA" w:rsidRDefault="00EE6712">
            <w:pPr>
              <w:tabs>
                <w:tab w:val="left" w:pos="281"/>
              </w:tabs>
              <w:spacing w:before="20" w:after="20" w:line="240" w:lineRule="auto"/>
              <w:ind w:left="281" w:hanging="281"/>
              <w:rPr>
                <w:b/>
                <w:szCs w:val="26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7D2A91">
              <w:rPr>
                <w:rFonts w:cstheme="minorHAnsi"/>
                <w:bCs/>
                <w:sz w:val="24"/>
                <w:szCs w:val="24"/>
                <w:lang w:val="en-GB"/>
              </w:rPr>
              <w:t xml:space="preserve">It was his second time in </w:t>
            </w:r>
            <w:r w:rsidR="00D45285">
              <w:rPr>
                <w:rFonts w:cstheme="minorHAnsi"/>
                <w:bCs/>
                <w:sz w:val="24"/>
                <w:szCs w:val="24"/>
                <w:lang w:val="en-GB"/>
              </w:rPr>
              <w:t>Edinburgh</w:t>
            </w:r>
            <w:r>
              <w:rPr>
                <w:rFonts w:cs="Arial"/>
                <w:bCs/>
                <w:sz w:val="24"/>
                <w:szCs w:val="24"/>
                <w:lang w:val="en-GB"/>
              </w:rPr>
              <w:t>.</w:t>
            </w:r>
          </w:p>
        </w:tc>
        <w:tc>
          <w:tcPr>
            <w:tcW w:w="425" w:type="dxa"/>
            <w:vAlign w:val="center"/>
          </w:tcPr>
          <w:p w14:paraId="40EAD554" w14:textId="77777777" w:rsidR="005B47AA" w:rsidRDefault="00EE6712">
            <w:pPr>
              <w:tabs>
                <w:tab w:val="left" w:pos="567"/>
              </w:tabs>
              <w:spacing w:before="20"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AB113CE" wp14:editId="2651B51B">
                      <wp:extent cx="215900" cy="215900"/>
                      <wp:effectExtent l="0" t="0" r="12700" b="12700"/>
                      <wp:docPr id="6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B1646B" w14:textId="77777777" w:rsidR="005B47AA" w:rsidRDefault="005B47A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AB113CE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HD1lVp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31B1646B" w14:textId="77777777" w:rsidR="005B47AA" w:rsidRDefault="005B47A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  <w:vAlign w:val="center"/>
          </w:tcPr>
          <w:p w14:paraId="0C06D52E" w14:textId="77777777" w:rsidR="005B47AA" w:rsidRDefault="00EE6712">
            <w:pPr>
              <w:tabs>
                <w:tab w:val="left" w:pos="567"/>
              </w:tabs>
              <w:spacing w:before="20" w:after="20" w:line="240" w:lineRule="auto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 xml:space="preserve"> </w:t>
            </w: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79D9C89" wp14:editId="648AF16F">
                      <wp:extent cx="215900" cy="215900"/>
                      <wp:effectExtent l="0" t="0" r="12700" b="12700"/>
                      <wp:docPr id="6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78D3D9" w14:textId="77777777" w:rsidR="005B47AA" w:rsidRDefault="005B47A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79D9C89"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3UlYwHkCAABpBQAADgAAAAAA&#10;AAAAAAAAAAAuAgAAZHJzL2Uyb0RvYy54bWxQSwECLQAUAAYACAAAACEAMN6Fo9kAAAADAQAADwAA&#10;AAAAAAAAAAAAAADTBAAAZHJzL2Rvd25yZXYueG1sUEsFBgAAAAAEAAQA8wAAANkFAAAAAA==&#10;" filled="f" strokecolor="#7f7f7f [1612]" strokeweight="1pt">
                      <v:textbox>
                        <w:txbxContent>
                          <w:p w14:paraId="5578D3D9" w14:textId="77777777" w:rsidR="005B47AA" w:rsidRDefault="005B47A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7D2CFB22" w14:textId="22D0583E" w:rsidR="005B47AA" w:rsidRDefault="00445725" w:rsidP="00445725">
            <w:pPr>
              <w:tabs>
                <w:tab w:val="left" w:pos="1008"/>
                <w:tab w:val="right" w:leader="underscore" w:pos="3464"/>
              </w:tabs>
              <w:spacing w:before="20" w:after="20" w:line="240" w:lineRule="auto"/>
              <w:rPr>
                <w:b/>
                <w:szCs w:val="26"/>
              </w:rPr>
            </w:pP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5B47AA" w14:paraId="25B9E1F3" w14:textId="77777777">
        <w:trPr>
          <w:trHeight w:val="340"/>
        </w:trPr>
        <w:tc>
          <w:tcPr>
            <w:tcW w:w="4820" w:type="dxa"/>
            <w:vAlign w:val="center"/>
          </w:tcPr>
          <w:p w14:paraId="601364B8" w14:textId="15DED7DF" w:rsidR="005B47AA" w:rsidRDefault="00EE6712">
            <w:pPr>
              <w:tabs>
                <w:tab w:val="left" w:pos="281"/>
              </w:tabs>
              <w:spacing w:before="20" w:after="20" w:line="240" w:lineRule="auto"/>
              <w:ind w:left="281" w:hanging="281"/>
              <w:rPr>
                <w:b/>
                <w:szCs w:val="26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>
              <w:rPr>
                <w:rFonts w:cs="Arial"/>
                <w:sz w:val="24"/>
                <w:szCs w:val="24"/>
                <w:lang w:val="en-GB"/>
              </w:rPr>
              <w:t>He w</w:t>
            </w:r>
            <w:r w:rsidRPr="007D2A91">
              <w:rPr>
                <w:rFonts w:cs="Arial"/>
                <w:sz w:val="24"/>
                <w:szCs w:val="24"/>
                <w:lang w:val="en-GB"/>
              </w:rPr>
              <w:t>as in</w:t>
            </w:r>
            <w:r>
              <w:rPr>
                <w:rFonts w:cs="Arial"/>
                <w:sz w:val="24"/>
                <w:szCs w:val="24"/>
                <w:lang w:val="en-GB"/>
              </w:rPr>
              <w:t xml:space="preserve"> </w:t>
            </w:r>
            <w:r w:rsidR="00D45285">
              <w:rPr>
                <w:rFonts w:cstheme="minorHAnsi"/>
                <w:bCs/>
                <w:sz w:val="24"/>
                <w:szCs w:val="24"/>
                <w:lang w:val="en-GB"/>
              </w:rPr>
              <w:t>Edinburgh</w:t>
            </w:r>
            <w:r w:rsidR="00D45285">
              <w:rPr>
                <w:rFonts w:cs="Arial"/>
                <w:sz w:val="24"/>
                <w:szCs w:val="24"/>
                <w:lang w:val="en-GB"/>
              </w:rPr>
              <w:t xml:space="preserve"> </w:t>
            </w:r>
            <w:r>
              <w:rPr>
                <w:rFonts w:cs="Arial"/>
                <w:sz w:val="24"/>
                <w:szCs w:val="24"/>
                <w:lang w:val="en-GB"/>
              </w:rPr>
              <w:t>during the week.</w:t>
            </w:r>
          </w:p>
        </w:tc>
        <w:tc>
          <w:tcPr>
            <w:tcW w:w="425" w:type="dxa"/>
            <w:vAlign w:val="center"/>
          </w:tcPr>
          <w:p w14:paraId="630BBECF" w14:textId="77777777" w:rsidR="005B47AA" w:rsidRDefault="00EE6712">
            <w:pPr>
              <w:tabs>
                <w:tab w:val="left" w:pos="567"/>
              </w:tabs>
              <w:spacing w:before="20"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15D1BF8" wp14:editId="2C06E178">
                      <wp:extent cx="215900" cy="215900"/>
                      <wp:effectExtent l="0" t="0" r="12700" b="12700"/>
                      <wp:docPr id="47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681010" w14:textId="77777777" w:rsidR="005B47AA" w:rsidRDefault="005B47A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15D1BF8"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1Df1u3kCAABpBQAADgAAAAAA&#10;AAAAAAAAAAAuAgAAZHJzL2Uyb0RvYy54bWxQSwECLQAUAAYACAAAACEAMN6Fo9kAAAADAQAADwAA&#10;AAAAAAAAAAAAAADTBAAAZHJzL2Rvd25yZXYueG1sUEsFBgAAAAAEAAQA8wAAANkFAAAAAA==&#10;" filled="f" strokecolor="#7f7f7f [1612]" strokeweight="1pt">
                      <v:textbox>
                        <w:txbxContent>
                          <w:p w14:paraId="75681010" w14:textId="77777777" w:rsidR="005B47AA" w:rsidRDefault="005B47A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  <w:vAlign w:val="center"/>
          </w:tcPr>
          <w:p w14:paraId="54A3EE7A" w14:textId="77777777" w:rsidR="005B47AA" w:rsidRDefault="00EE6712">
            <w:pPr>
              <w:tabs>
                <w:tab w:val="left" w:pos="567"/>
              </w:tabs>
              <w:spacing w:before="20" w:after="20" w:line="240" w:lineRule="auto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 xml:space="preserve"> </w:t>
            </w: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F049369" wp14:editId="0D97DC51">
                      <wp:extent cx="215900" cy="215900"/>
                      <wp:effectExtent l="0" t="0" r="12700" b="12700"/>
                      <wp:docPr id="6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287F5F" w14:textId="77777777" w:rsidR="005B47AA" w:rsidRDefault="005B47A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F049369"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M+1Ajd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2C287F5F" w14:textId="77777777" w:rsidR="005B47AA" w:rsidRDefault="005B47A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3000B203" w14:textId="08DFFAE9" w:rsidR="005B47AA" w:rsidRDefault="00445725" w:rsidP="00445725">
            <w:pPr>
              <w:tabs>
                <w:tab w:val="left" w:pos="1056"/>
                <w:tab w:val="right" w:leader="underscore" w:pos="3464"/>
              </w:tabs>
              <w:spacing w:before="20" w:after="20" w:line="240" w:lineRule="auto"/>
              <w:rPr>
                <w:b/>
                <w:szCs w:val="26"/>
              </w:rPr>
            </w:pP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5B47AA" w14:paraId="6FC7299C" w14:textId="77777777" w:rsidTr="00B62D2F">
        <w:trPr>
          <w:trHeight w:val="453"/>
        </w:trPr>
        <w:tc>
          <w:tcPr>
            <w:tcW w:w="4820" w:type="dxa"/>
            <w:vAlign w:val="center"/>
          </w:tcPr>
          <w:p w14:paraId="671DFE58" w14:textId="2060E0FF" w:rsidR="005B47AA" w:rsidRDefault="00EE6712">
            <w:pPr>
              <w:tabs>
                <w:tab w:val="left" w:pos="281"/>
              </w:tabs>
              <w:spacing w:before="20" w:after="20" w:line="240" w:lineRule="auto"/>
              <w:ind w:left="281" w:hanging="281"/>
              <w:rPr>
                <w:b/>
                <w:szCs w:val="26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4.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D45285">
              <w:rPr>
                <w:rFonts w:cs="Arial"/>
                <w:sz w:val="24"/>
                <w:szCs w:val="24"/>
                <w:lang w:val="en-GB"/>
              </w:rPr>
              <w:t>He</w:t>
            </w:r>
            <w:r>
              <w:rPr>
                <w:rFonts w:cs="Arial"/>
                <w:sz w:val="24"/>
                <w:szCs w:val="24"/>
                <w:lang w:val="en-GB"/>
              </w:rPr>
              <w:t xml:space="preserve"> </w:t>
            </w:r>
            <w:r w:rsidR="00185E50">
              <w:rPr>
                <w:rFonts w:cs="Arial"/>
                <w:sz w:val="24"/>
                <w:szCs w:val="24"/>
                <w:lang w:val="en-GB"/>
              </w:rPr>
              <w:t>was at</w:t>
            </w:r>
            <w:r>
              <w:rPr>
                <w:rFonts w:cs="Arial"/>
                <w:sz w:val="24"/>
                <w:szCs w:val="24"/>
                <w:lang w:val="en-GB"/>
              </w:rPr>
              <w:t xml:space="preserve"> </w:t>
            </w:r>
            <w:r w:rsidRPr="007D2A91">
              <w:rPr>
                <w:rFonts w:cs="Arial"/>
                <w:sz w:val="24"/>
                <w:szCs w:val="24"/>
                <w:lang w:val="en-GB"/>
              </w:rPr>
              <w:t>Edinburgh Castle</w:t>
            </w:r>
            <w:r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25" w:type="dxa"/>
          </w:tcPr>
          <w:p w14:paraId="04B3525C" w14:textId="77777777" w:rsidR="005B47AA" w:rsidRDefault="00EE6712">
            <w:pPr>
              <w:tabs>
                <w:tab w:val="left" w:pos="567"/>
              </w:tabs>
              <w:spacing w:before="120"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5EBD99C" wp14:editId="1407E268">
                      <wp:extent cx="215900" cy="215900"/>
                      <wp:effectExtent l="0" t="0" r="12700" b="12700"/>
                      <wp:docPr id="4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CCA2FB" w14:textId="77777777" w:rsidR="005B47AA" w:rsidRDefault="005B47A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EBD99C" 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MbLr0x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4BCCA2FB" w14:textId="77777777" w:rsidR="005B47AA" w:rsidRDefault="005B47A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</w:tcPr>
          <w:p w14:paraId="6E6B4579" w14:textId="77777777" w:rsidR="005B47AA" w:rsidRDefault="00EE6712">
            <w:pPr>
              <w:tabs>
                <w:tab w:val="left" w:pos="567"/>
              </w:tabs>
              <w:spacing w:before="120"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D85741F" wp14:editId="53C46F8D">
                      <wp:extent cx="215900" cy="215900"/>
                      <wp:effectExtent l="0" t="0" r="12700" b="12700"/>
                      <wp:docPr id="19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669AF7" w14:textId="77777777" w:rsidR="005B47AA" w:rsidRDefault="005B47A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D85741F"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Li3nPV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6D669AF7" w14:textId="77777777" w:rsidR="005B47AA" w:rsidRDefault="005B47A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245519B0" w14:textId="672ADC54" w:rsidR="005B47AA" w:rsidRDefault="00445725" w:rsidP="00445725">
            <w:pPr>
              <w:tabs>
                <w:tab w:val="left" w:pos="1068"/>
                <w:tab w:val="right" w:leader="underscore" w:pos="3464"/>
              </w:tabs>
              <w:spacing w:before="20" w:after="20" w:line="240" w:lineRule="auto"/>
              <w:rPr>
                <w:b/>
                <w:szCs w:val="26"/>
              </w:rPr>
            </w:pP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5B47AA" w14:paraId="0973060D" w14:textId="77777777">
        <w:trPr>
          <w:trHeight w:val="340"/>
        </w:trPr>
        <w:tc>
          <w:tcPr>
            <w:tcW w:w="4820" w:type="dxa"/>
            <w:vAlign w:val="center"/>
          </w:tcPr>
          <w:p w14:paraId="46943A1C" w14:textId="77777777" w:rsidR="005B47AA" w:rsidRDefault="00EE6712" w:rsidP="00B62D2F">
            <w:pPr>
              <w:tabs>
                <w:tab w:val="left" w:pos="281"/>
              </w:tabs>
              <w:spacing w:after="20" w:line="240" w:lineRule="auto"/>
              <w:ind w:left="284" w:hanging="284"/>
              <w:rPr>
                <w:b/>
                <w:szCs w:val="26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5.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>
              <w:rPr>
                <w:rFonts w:cs="Arial"/>
                <w:sz w:val="24"/>
                <w:szCs w:val="24"/>
                <w:lang w:val="en-GB"/>
              </w:rPr>
              <w:t>H</w:t>
            </w:r>
            <w:r w:rsidRPr="007D2A91">
              <w:rPr>
                <w:rFonts w:cs="Arial"/>
                <w:sz w:val="24"/>
                <w:szCs w:val="24"/>
                <w:lang w:val="en-GB"/>
              </w:rPr>
              <w:t>is favourite place was Victoria Street</w:t>
            </w:r>
            <w:r>
              <w:rPr>
                <w:rFonts w:cs="Arial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425" w:type="dxa"/>
          </w:tcPr>
          <w:p w14:paraId="3F862880" w14:textId="77777777" w:rsidR="005B47AA" w:rsidRDefault="00EE6712">
            <w:pPr>
              <w:tabs>
                <w:tab w:val="left" w:pos="567"/>
              </w:tabs>
              <w:spacing w:before="120"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1F84718" wp14:editId="1CCC3984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5CEE31" w14:textId="77777777" w:rsidR="005B47AA" w:rsidRDefault="005B47A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F84718"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LHJMY5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705CEE31" w14:textId="77777777" w:rsidR="005B47AA" w:rsidRDefault="005B47A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</w:tcPr>
          <w:p w14:paraId="18CC98A9" w14:textId="77777777" w:rsidR="005B47AA" w:rsidRDefault="00EE6712">
            <w:pPr>
              <w:tabs>
                <w:tab w:val="left" w:pos="567"/>
              </w:tabs>
              <w:spacing w:before="120"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1C72F9A" wp14:editId="317A1F0E">
                      <wp:extent cx="215900" cy="215900"/>
                      <wp:effectExtent l="0" t="0" r="12700" b="12700"/>
                      <wp:docPr id="48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6A827D" w14:textId="77777777" w:rsidR="005B47AA" w:rsidRDefault="005B47A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1C72F9A"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KpLxgJ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5B6A827D" w14:textId="77777777" w:rsidR="005B47AA" w:rsidRDefault="005B47A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7C093CEB" w14:textId="7253633F" w:rsidR="005B47AA" w:rsidRDefault="005B47AA">
            <w:pPr>
              <w:tabs>
                <w:tab w:val="right" w:leader="underscore" w:pos="3464"/>
              </w:tabs>
              <w:spacing w:before="20" w:after="20" w:line="240" w:lineRule="auto"/>
              <w:rPr>
                <w:b/>
                <w:szCs w:val="26"/>
              </w:rPr>
            </w:pPr>
          </w:p>
        </w:tc>
      </w:tr>
    </w:tbl>
    <w:p w14:paraId="1CBBCBCF" w14:textId="77777777" w:rsidR="005B47AA" w:rsidRDefault="005B47AA">
      <w:pPr>
        <w:spacing w:after="0"/>
        <w:jc w:val="both"/>
        <w:rPr>
          <w:b/>
          <w:bCs/>
          <w:color w:val="000000" w:themeColor="text1"/>
          <w:sz w:val="28"/>
          <w:szCs w:val="24"/>
          <w:lang w:val="en-GB"/>
        </w:rPr>
      </w:pPr>
    </w:p>
    <w:p w14:paraId="6B8688AE" w14:textId="77777777" w:rsidR="005B47AA" w:rsidRDefault="00EE6712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5063C72" wp14:editId="4B49AB85">
                <wp:simplePos x="0" y="0"/>
                <wp:positionH relativeFrom="column">
                  <wp:posOffset>-92710</wp:posOffset>
                </wp:positionH>
                <wp:positionV relativeFrom="paragraph">
                  <wp:posOffset>0</wp:posOffset>
                </wp:positionV>
                <wp:extent cx="215900" cy="215900"/>
                <wp:effectExtent l="0" t="0" r="0" b="0"/>
                <wp:wrapNone/>
                <wp:docPr id="18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86AD92" w14:textId="77777777" w:rsidR="005B47AA" w:rsidRPr="000640F5" w:rsidRDefault="00EE6712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0640F5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5063C72" id="_x0000_s1057" style="position:absolute;left:0;text-align:left;margin-left:-7.3pt;margin-top:0;width:17pt;height:17pt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" fillcolor="#f26c47" stroked="f" strokeweight="1pt">
                <v:textbox inset="0,0,0,0">
                  <w:txbxContent>
                    <w:p w14:paraId="0D86AD92" w14:textId="77777777" w:rsidR="005B47AA" w:rsidRPr="000640F5" w:rsidRDefault="00EE6712">
                      <w:pPr>
                        <w:spacing w:after="0" w:line="220" w:lineRule="exact"/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0640F5">
                        <w:rPr>
                          <w:b/>
                          <w:bCs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 xml:space="preserve">      Answer the questions about the text.</w:t>
      </w:r>
    </w:p>
    <w:p w14:paraId="23367C2A" w14:textId="7BB597B7" w:rsidR="005B47AA" w:rsidRDefault="00EE6712">
      <w:pPr>
        <w:tabs>
          <w:tab w:val="right" w:leader="underscore" w:pos="9638"/>
        </w:tabs>
        <w:spacing w:before="60" w:after="60" w:line="240" w:lineRule="auto"/>
        <w:ind w:left="284"/>
        <w:rPr>
          <w:rFonts w:cs="Arial"/>
          <w:sz w:val="24"/>
          <w:szCs w:val="24"/>
          <w:lang w:val="en-GB"/>
        </w:rPr>
      </w:pPr>
      <w:r>
        <w:rPr>
          <w:rFonts w:cs="Arial"/>
          <w:b/>
          <w:sz w:val="24"/>
          <w:szCs w:val="24"/>
          <w:lang w:val="en-US"/>
        </w:rPr>
        <w:t>1.</w:t>
      </w:r>
      <w:r>
        <w:rPr>
          <w:rFonts w:cs="Arial"/>
          <w:sz w:val="24"/>
          <w:szCs w:val="24"/>
          <w:lang w:val="en-US"/>
        </w:rPr>
        <w:t xml:space="preserve"> </w:t>
      </w:r>
      <w:r w:rsidRPr="007D2A91">
        <w:rPr>
          <w:rFonts w:cs="Arial"/>
          <w:sz w:val="24"/>
          <w:szCs w:val="24"/>
          <w:lang w:val="en-GB"/>
        </w:rPr>
        <w:t xml:space="preserve">How was Mark’s </w:t>
      </w:r>
      <w:r w:rsidR="00185E50">
        <w:rPr>
          <w:rFonts w:cs="Arial"/>
          <w:sz w:val="24"/>
          <w:szCs w:val="24"/>
          <w:lang w:val="en-GB"/>
        </w:rPr>
        <w:t>short trip</w:t>
      </w:r>
      <w:r>
        <w:rPr>
          <w:rFonts w:cs="Arial"/>
          <w:sz w:val="24"/>
          <w:szCs w:val="24"/>
          <w:lang w:val="en-US"/>
        </w:rPr>
        <w:t>?</w:t>
      </w:r>
    </w:p>
    <w:p w14:paraId="7C4621F5" w14:textId="525731B8" w:rsidR="005B47AA" w:rsidRDefault="00EE6712">
      <w:pPr>
        <w:tabs>
          <w:tab w:val="right" w:leader="underscore" w:pos="9638"/>
        </w:tabs>
        <w:spacing w:before="60" w:after="60" w:line="240" w:lineRule="auto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 xml:space="preserve">             </w:t>
      </w:r>
      <w:r w:rsidR="00445725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 xml:space="preserve">   </w:t>
      </w:r>
      <w:r w:rsidR="00445725" w:rsidRPr="00445725">
        <w:rPr>
          <w:rFonts w:cs="Arial"/>
          <w:i/>
          <w:iCs/>
          <w:color w:val="808080" w:themeColor="background1" w:themeShade="80"/>
          <w:sz w:val="24"/>
          <w:szCs w:val="24"/>
          <w:lang w:val="en-US"/>
        </w:rPr>
        <w:t xml:space="preserve">Mark’s </w:t>
      </w:r>
      <w:r w:rsidR="00185E50">
        <w:rPr>
          <w:rFonts w:cs="Arial"/>
          <w:i/>
          <w:iCs/>
          <w:color w:val="808080" w:themeColor="background1" w:themeShade="80"/>
          <w:sz w:val="24"/>
          <w:szCs w:val="24"/>
          <w:lang w:val="en-US"/>
        </w:rPr>
        <w:t>short trip</w:t>
      </w:r>
      <w:r w:rsidR="00445725" w:rsidRPr="00445725">
        <w:rPr>
          <w:rFonts w:cs="Arial"/>
          <w:i/>
          <w:iCs/>
          <w:color w:val="808080" w:themeColor="background1" w:themeShade="80"/>
          <w:sz w:val="24"/>
          <w:szCs w:val="24"/>
          <w:lang w:val="en-US"/>
        </w:rPr>
        <w:t xml:space="preserve"> was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US"/>
        </w:rPr>
        <w:t>.</w:t>
      </w:r>
    </w:p>
    <w:p w14:paraId="2991B7E1" w14:textId="761B3FE6" w:rsidR="005B47AA" w:rsidRDefault="00EE6712">
      <w:pPr>
        <w:tabs>
          <w:tab w:val="right" w:leader="underscore" w:pos="9638"/>
        </w:tabs>
        <w:spacing w:before="60" w:after="60" w:line="240" w:lineRule="auto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2.</w:t>
      </w:r>
      <w:r>
        <w:rPr>
          <w:rFonts w:cs="Arial"/>
          <w:sz w:val="24"/>
          <w:szCs w:val="24"/>
          <w:lang w:val="en-US"/>
        </w:rPr>
        <w:t xml:space="preserve"> </w:t>
      </w:r>
      <w:r w:rsidRPr="007D2A91">
        <w:rPr>
          <w:rFonts w:cs="Arial"/>
          <w:sz w:val="24"/>
          <w:szCs w:val="24"/>
          <w:lang w:val="en-GB"/>
        </w:rPr>
        <w:t>In what city was he</w:t>
      </w:r>
      <w:r>
        <w:rPr>
          <w:rFonts w:cs="Arial"/>
          <w:sz w:val="24"/>
          <w:szCs w:val="24"/>
          <w:lang w:val="en-US"/>
        </w:rPr>
        <w:t>?</w:t>
      </w:r>
    </w:p>
    <w:p w14:paraId="56480096" w14:textId="62ABE1AC" w:rsidR="005B47AA" w:rsidRDefault="00EE6712">
      <w:pPr>
        <w:tabs>
          <w:tab w:val="right" w:leader="underscore" w:pos="9638"/>
        </w:tabs>
        <w:spacing w:before="60" w:after="60" w:line="240" w:lineRule="auto"/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 xml:space="preserve">         </w:t>
      </w:r>
      <w:r w:rsidR="00445725">
        <w:rPr>
          <w:rFonts w:cs="Arial"/>
          <w:sz w:val="24"/>
          <w:szCs w:val="24"/>
          <w:lang w:val="en-GB"/>
        </w:rPr>
        <w:t xml:space="preserve"> </w:t>
      </w:r>
      <w:r w:rsidR="00445725" w:rsidRPr="00445725">
        <w:rPr>
          <w:rFonts w:cs="Arial"/>
          <w:i/>
          <w:iCs/>
          <w:color w:val="808080" w:themeColor="background1" w:themeShade="80"/>
          <w:sz w:val="24"/>
          <w:szCs w:val="24"/>
          <w:lang w:val="en-GB"/>
        </w:rPr>
        <w:t>He was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>
        <w:rPr>
          <w:rFonts w:cs="Arial"/>
          <w:sz w:val="24"/>
          <w:szCs w:val="24"/>
          <w:lang w:val="en-GB"/>
        </w:rPr>
        <w:t>.</w:t>
      </w:r>
    </w:p>
    <w:p w14:paraId="234B7022" w14:textId="77777777" w:rsidR="005B47AA" w:rsidRDefault="00EE6712">
      <w:pPr>
        <w:tabs>
          <w:tab w:val="right" w:leader="underscore" w:pos="9638"/>
        </w:tabs>
        <w:spacing w:before="60" w:after="60" w:line="240" w:lineRule="auto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3.</w:t>
      </w:r>
      <w:r>
        <w:rPr>
          <w:rFonts w:cs="Arial"/>
          <w:sz w:val="24"/>
          <w:szCs w:val="24"/>
          <w:lang w:val="en-US"/>
        </w:rPr>
        <w:t xml:space="preserve"> Whe</w:t>
      </w:r>
      <w:r w:rsidRPr="007D2A91">
        <w:rPr>
          <w:rFonts w:cs="Arial"/>
          <w:sz w:val="24"/>
          <w:szCs w:val="24"/>
          <w:lang w:val="en-GB"/>
        </w:rPr>
        <w:t>n was he at the castle</w:t>
      </w:r>
      <w:r>
        <w:rPr>
          <w:rFonts w:cs="Arial"/>
          <w:sz w:val="24"/>
          <w:szCs w:val="24"/>
          <w:lang w:val="en-US"/>
        </w:rPr>
        <w:t>?</w:t>
      </w:r>
      <w:r>
        <w:rPr>
          <w:rFonts w:cs="Arial"/>
          <w:sz w:val="24"/>
          <w:szCs w:val="24"/>
          <w:lang w:val="en-GB"/>
        </w:rPr>
        <w:t xml:space="preserve"> </w:t>
      </w:r>
    </w:p>
    <w:p w14:paraId="20198293" w14:textId="6B7A1B6E" w:rsidR="005B47AA" w:rsidRDefault="00EE6712">
      <w:pPr>
        <w:tabs>
          <w:tab w:val="right" w:leader="underscore" w:pos="9638"/>
        </w:tabs>
        <w:spacing w:before="60" w:after="60" w:line="240" w:lineRule="auto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 xml:space="preserve">             </w:t>
      </w:r>
      <w:r w:rsidR="00445725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 w:rsidR="00445725" w:rsidRPr="00445725">
        <w:rPr>
          <w:rFonts w:cs="Arial"/>
          <w:i/>
          <w:iCs/>
          <w:color w:val="808080" w:themeColor="background1" w:themeShade="80"/>
          <w:sz w:val="24"/>
          <w:szCs w:val="24"/>
          <w:lang w:val="en-US"/>
        </w:rPr>
        <w:t>He was at the castle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US"/>
        </w:rPr>
        <w:t>.</w:t>
      </w:r>
    </w:p>
    <w:p w14:paraId="0DB2FA0D" w14:textId="75F7FE3E" w:rsidR="005B47AA" w:rsidRDefault="00185E50">
      <w:pPr>
        <w:numPr>
          <w:ilvl w:val="0"/>
          <w:numId w:val="16"/>
        </w:numPr>
        <w:tabs>
          <w:tab w:val="right" w:leader="underscore" w:pos="9638"/>
        </w:tabs>
        <w:spacing w:before="60" w:after="60" w:line="240" w:lineRule="auto"/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>Was he at a pub on Sunday</w:t>
      </w:r>
      <w:r w:rsidR="00EE6712">
        <w:rPr>
          <w:rFonts w:cs="Arial"/>
          <w:sz w:val="24"/>
          <w:szCs w:val="24"/>
          <w:lang w:val="en-US"/>
        </w:rPr>
        <w:t>?</w:t>
      </w:r>
    </w:p>
    <w:p w14:paraId="262F847D" w14:textId="144C9B0E" w:rsidR="005B47AA" w:rsidRDefault="00EE6712">
      <w:pPr>
        <w:tabs>
          <w:tab w:val="right" w:leader="underscore" w:pos="9638"/>
        </w:tabs>
        <w:spacing w:before="60" w:after="60" w:line="240" w:lineRule="auto"/>
        <w:rPr>
          <w:rFonts w:cs="Arial"/>
          <w:sz w:val="24"/>
          <w:szCs w:val="24"/>
          <w:lang w:val="en-US"/>
        </w:rPr>
      </w:pPr>
      <w:r w:rsidRPr="00445725">
        <w:rPr>
          <w:rFonts w:cs="Arial"/>
          <w:i/>
          <w:iCs/>
          <w:color w:val="808080" w:themeColor="background1" w:themeShade="80"/>
          <w:sz w:val="24"/>
          <w:szCs w:val="24"/>
          <w:lang w:val="en-GB"/>
        </w:rPr>
        <w:t xml:space="preserve">          </w:t>
      </w:r>
      <w:r w:rsidR="00185E50">
        <w:rPr>
          <w:rFonts w:cs="Arial"/>
          <w:i/>
          <w:iCs/>
          <w:color w:val="808080" w:themeColor="background1" w:themeShade="80"/>
          <w:sz w:val="24"/>
          <w:szCs w:val="24"/>
          <w:lang w:val="en-GB"/>
        </w:rPr>
        <w:t>No</w:t>
      </w:r>
      <w:r w:rsidR="00445725" w:rsidRPr="00445725">
        <w:rPr>
          <w:rFonts w:cs="Arial"/>
          <w:i/>
          <w:iCs/>
          <w:color w:val="808080" w:themeColor="background1" w:themeShade="80"/>
          <w:sz w:val="24"/>
          <w:szCs w:val="24"/>
          <w:lang w:val="en-GB"/>
        </w:rPr>
        <w:t>,</w:t>
      </w:r>
      <w:r w:rsidR="00445725" w:rsidRPr="00445725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 xml:space="preserve"> 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>
        <w:rPr>
          <w:rFonts w:cs="Arial"/>
          <w:sz w:val="24"/>
          <w:szCs w:val="24"/>
          <w:lang w:val="en-GB"/>
        </w:rPr>
        <w:t>.</w:t>
      </w:r>
    </w:p>
    <w:p w14:paraId="07FA78FE" w14:textId="537E49B0" w:rsidR="005B47AA" w:rsidRDefault="00EE6712">
      <w:pPr>
        <w:tabs>
          <w:tab w:val="right" w:leader="underscore" w:pos="9638"/>
        </w:tabs>
        <w:spacing w:before="60" w:after="60" w:line="240" w:lineRule="auto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5.</w:t>
      </w:r>
      <w:r>
        <w:rPr>
          <w:rFonts w:cs="Arial"/>
          <w:sz w:val="24"/>
          <w:szCs w:val="24"/>
          <w:lang w:val="en-US"/>
        </w:rPr>
        <w:t xml:space="preserve"> </w:t>
      </w:r>
      <w:r w:rsidRPr="007D2A91">
        <w:rPr>
          <w:rFonts w:cs="Arial"/>
          <w:sz w:val="24"/>
          <w:szCs w:val="24"/>
          <w:lang w:val="en-GB"/>
        </w:rPr>
        <w:t xml:space="preserve">What was his favourite thing </w:t>
      </w:r>
      <w:r w:rsidR="00185E50">
        <w:rPr>
          <w:rFonts w:cs="Arial"/>
          <w:sz w:val="24"/>
          <w:szCs w:val="24"/>
          <w:lang w:val="en-GB"/>
        </w:rPr>
        <w:t>at</w:t>
      </w:r>
      <w:r w:rsidRPr="007D2A91">
        <w:rPr>
          <w:rFonts w:cs="Arial"/>
          <w:sz w:val="24"/>
          <w:szCs w:val="24"/>
          <w:lang w:val="en-GB"/>
        </w:rPr>
        <w:t xml:space="preserve"> the National Museum</w:t>
      </w:r>
      <w:r w:rsidR="00185E50">
        <w:rPr>
          <w:rFonts w:cs="Arial"/>
          <w:sz w:val="24"/>
          <w:szCs w:val="24"/>
          <w:lang w:val="en-GB"/>
        </w:rPr>
        <w:t xml:space="preserve"> of Scotland</w:t>
      </w:r>
      <w:r>
        <w:rPr>
          <w:rFonts w:cs="Arial"/>
          <w:sz w:val="24"/>
          <w:szCs w:val="24"/>
          <w:lang w:val="en-US"/>
        </w:rPr>
        <w:t>?</w:t>
      </w:r>
    </w:p>
    <w:p w14:paraId="2F0069FD" w14:textId="032BDE63" w:rsidR="005B47AA" w:rsidRDefault="00EE6712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 xml:space="preserve">              </w:t>
      </w:r>
      <w:r w:rsidR="00445725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 xml:space="preserve">  </w:t>
      </w:r>
      <w:r w:rsidR="00445725" w:rsidRPr="00445725">
        <w:rPr>
          <w:rFonts w:cs="Arial"/>
          <w:bCs/>
          <w:i/>
          <w:iCs/>
          <w:color w:val="808080" w:themeColor="background1" w:themeShade="80"/>
          <w:sz w:val="24"/>
          <w:szCs w:val="24"/>
        </w:rPr>
        <w:t>His favourite thing was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>
        <w:rPr>
          <w:rFonts w:cs="Arial"/>
          <w:sz w:val="24"/>
          <w:szCs w:val="24"/>
          <w:lang w:val="en-GB"/>
        </w:rPr>
        <w:t>.</w:t>
      </w:r>
    </w:p>
    <w:p w14:paraId="3DEECDDA" w14:textId="77777777" w:rsidR="005B47AA" w:rsidRDefault="00EE6712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445D971" wp14:editId="66B3B2DE">
                <wp:simplePos x="0" y="0"/>
                <wp:positionH relativeFrom="column">
                  <wp:posOffset>-92710</wp:posOffset>
                </wp:positionH>
                <wp:positionV relativeFrom="paragraph">
                  <wp:posOffset>-513715</wp:posOffset>
                </wp:positionV>
                <wp:extent cx="3455035" cy="627380"/>
                <wp:effectExtent l="0" t="0" r="0" b="1270"/>
                <wp:wrapNone/>
                <wp:docPr id="1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87E0E5C" w14:textId="53E8338A" w:rsidR="005B47AA" w:rsidRDefault="00EE6712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Vocabulary and Grammar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 xml:space="preserve">Progress Test </w:t>
                            </w:r>
                            <w:r w:rsidR="0000723F"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t>B</w:t>
                            </w:r>
                          </w:p>
                          <w:p w14:paraId="56F9A3E8" w14:textId="77777777" w:rsidR="005B47AA" w:rsidRDefault="005B47AA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5D971" id="_x0000_s1058" type="#_x0000_t202" style="position:absolute;left:0;text-align:left;margin-left:-7.3pt;margin-top:-40.45pt;width:272.05pt;height:49.4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" filled="f" stroked="f">
                <v:textbox inset="2mm,0,2mm,0">
                  <w:txbxContent>
                    <w:p w14:paraId="387E0E5C" w14:textId="53E8338A" w:rsidR="005B47AA" w:rsidRDefault="00EE6712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Vocabulary and Grammar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 xml:space="preserve">Progress Test </w:t>
                      </w:r>
                      <w:r w:rsidR="0000723F"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t>B</w:t>
                      </w:r>
                    </w:p>
                    <w:p w14:paraId="56F9A3E8" w14:textId="77777777" w:rsidR="005B47AA" w:rsidRDefault="005B47AA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6E1E14B" wp14:editId="728CAA46">
                <wp:simplePos x="0" y="0"/>
                <wp:positionH relativeFrom="column">
                  <wp:posOffset>-741045</wp:posOffset>
                </wp:positionH>
                <wp:positionV relativeFrom="paragraph">
                  <wp:posOffset>-725805</wp:posOffset>
                </wp:positionV>
                <wp:extent cx="4518660" cy="1031240"/>
                <wp:effectExtent l="38100" t="38100" r="91440" b="92710"/>
                <wp:wrapNone/>
                <wp:docPr id="189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8660" cy="1031240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37134E" id="Rectangle 6" o:spid="_x0000_s1026" style="position:absolute;margin-left:-58.35pt;margin-top:-57.15pt;width:355.8pt;height:81.2pt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4391480,0;4426433,683506;3707007,987581;1804038,835216;0,1031240;0,0" o:connectangles="0,0,0,0,0,0,0"/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horzAnchor="margin" w:tblpY="255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5B47AA" w14:paraId="7C778DFA" w14:textId="77777777">
        <w:tc>
          <w:tcPr>
            <w:tcW w:w="6426" w:type="dxa"/>
            <w:gridSpan w:val="2"/>
          </w:tcPr>
          <w:p w14:paraId="0D5BEDDA" w14:textId="77777777" w:rsidR="005B47AA" w:rsidRDefault="00EE671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1AC08CE1" w14:textId="77777777" w:rsidR="005B47AA" w:rsidRDefault="00EE671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67E94E8E" w14:textId="77777777" w:rsidR="005B47AA" w:rsidRDefault="00EE671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Class</w:t>
            </w:r>
          </w:p>
        </w:tc>
      </w:tr>
      <w:tr w:rsidR="005B47AA" w14:paraId="646D4DA4" w14:textId="77777777">
        <w:tc>
          <w:tcPr>
            <w:tcW w:w="3213" w:type="dxa"/>
          </w:tcPr>
          <w:p w14:paraId="118E9B58" w14:textId="77777777" w:rsidR="005B47AA" w:rsidRDefault="00EE671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26EA4B9F" w14:textId="77777777" w:rsidR="005B47AA" w:rsidRDefault="00EE671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0563E5A3" w14:textId="77777777" w:rsidR="005B47AA" w:rsidRDefault="00EE671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Teacher</w:t>
            </w:r>
          </w:p>
        </w:tc>
      </w:tr>
    </w:tbl>
    <w:p w14:paraId="50488BF5" w14:textId="77777777" w:rsidR="005B47AA" w:rsidRDefault="005B47AA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</w:p>
    <w:p w14:paraId="0A2E07C1" w14:textId="77777777" w:rsidR="005B47AA" w:rsidRDefault="005B47AA">
      <w:pPr>
        <w:spacing w:after="0"/>
        <w:ind w:left="284"/>
        <w:jc w:val="both"/>
        <w:rPr>
          <w:rFonts w:cs="Arial"/>
          <w:sz w:val="8"/>
          <w:szCs w:val="24"/>
          <w:lang w:val="en-GB"/>
        </w:rPr>
      </w:pPr>
    </w:p>
    <w:p w14:paraId="22EC311C" w14:textId="77777777" w:rsidR="005B47AA" w:rsidRDefault="00EE6712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96D29D5" wp14:editId="0BEA8129">
                <wp:simplePos x="0" y="0"/>
                <wp:positionH relativeFrom="column">
                  <wp:posOffset>114300</wp:posOffset>
                </wp:positionH>
                <wp:positionV relativeFrom="paragraph">
                  <wp:posOffset>10160</wp:posOffset>
                </wp:positionV>
                <wp:extent cx="1591310" cy="319405"/>
                <wp:effectExtent l="0" t="0" r="8890" b="4445"/>
                <wp:wrapNone/>
                <wp:docPr id="9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4B90EF0" w14:textId="77777777" w:rsidR="005B47AA" w:rsidRDefault="00EE671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Vocabulary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6D29D5" id="_x0000_s1059" type="#_x0000_t202" style="position:absolute;left:0;text-align:left;margin-left:9pt;margin-top:.8pt;width:125.3pt;height:25.1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" filled="f" stroked="f">
                <v:textbox inset="0,0,0,0">
                  <w:txbxContent>
                    <w:p w14:paraId="44B90EF0" w14:textId="77777777" w:rsidR="005B47AA" w:rsidRDefault="00EE671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Vocabulary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 wp14:anchorId="3E69BEE3" wp14:editId="79CCDEC2">
            <wp:extent cx="1591945" cy="410845"/>
            <wp:effectExtent l="0" t="0" r="8255" b="8255"/>
            <wp:docPr id="93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" name="Picture 295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8512" behindDoc="1" locked="0" layoutInCell="1" allowOverlap="1" wp14:anchorId="438A9F94" wp14:editId="3818C835">
                <wp:simplePos x="0" y="0"/>
                <wp:positionH relativeFrom="page">
                  <wp:posOffset>-22225</wp:posOffset>
                </wp:positionH>
                <wp:positionV relativeFrom="page">
                  <wp:posOffset>0</wp:posOffset>
                </wp:positionV>
                <wp:extent cx="7919720" cy="1583690"/>
                <wp:effectExtent l="0" t="0" r="5080" b="0"/>
                <wp:wrapNone/>
                <wp:docPr id="1898" name="Rectangle 18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DEFFD3" id="Rectangle 1898" o:spid="_x0000_s1026" style="position:absolute;margin-left:-1.75pt;margin-top:0;width:623.6pt;height:124.7pt;z-index:-2516679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" fillcolor="#f26c47" stroked="f" strokeweight="2pt">
                <v:fill opacity="16191f"/>
                <w10:wrap anchorx="page" anchory="page"/>
              </v:rect>
            </w:pict>
          </mc:Fallback>
        </mc:AlternateContent>
      </w:r>
    </w:p>
    <w:p w14:paraId="5A24C946" w14:textId="12A30BC9" w:rsidR="005B47AA" w:rsidRDefault="00EE6712">
      <w:pPr>
        <w:tabs>
          <w:tab w:val="left" w:pos="567"/>
        </w:tabs>
        <w:spacing w:before="120" w:after="0" w:line="240" w:lineRule="auto"/>
        <w:ind w:left="567" w:hanging="567"/>
        <w:rPr>
          <w:rFonts w:cs="Arial"/>
          <w:b/>
          <w:sz w:val="24"/>
          <w:szCs w:val="24"/>
          <w:lang w:val="en-GB"/>
        </w:rPr>
        <w:sectPr w:rsidR="005B47AA"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/>
          <w:pgMar w:top="1134" w:right="1134" w:bottom="1021" w:left="1134" w:header="709" w:footer="567" w:gutter="0"/>
          <w:cols w:space="708"/>
          <w:titlePg/>
          <w:docGrid w:linePitch="360"/>
        </w:sect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9C5721F" wp14:editId="16B7D313">
                <wp:extent cx="215900" cy="215900"/>
                <wp:effectExtent l="0" t="0" r="0" b="0"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12ED7C" w14:textId="77777777" w:rsidR="005B47AA" w:rsidRDefault="00EE671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9C5721F"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" fillcolor="#f26c47" stroked="f" strokeweight="1pt">
                <v:textbox inset="0,0,0,0">
                  <w:txbxContent>
                    <w:p w14:paraId="4112ED7C" w14:textId="77777777" w:rsidR="005B47AA" w:rsidRDefault="00EE671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ab/>
      </w:r>
      <w:r>
        <w:rPr>
          <w:rFonts w:eastAsia="Times New Roman" w:cs="Arial"/>
          <w:b/>
          <w:color w:val="000000" w:themeColor="text1"/>
          <w:sz w:val="24"/>
          <w:szCs w:val="24"/>
          <w:lang w:val="en-US"/>
        </w:rPr>
        <w:t xml:space="preserve">Complete the sentences with the name of the </w:t>
      </w:r>
      <w:r w:rsidRPr="007D2A91">
        <w:rPr>
          <w:rFonts w:eastAsia="Times New Roman" w:cs="Arial"/>
          <w:b/>
          <w:color w:val="000000" w:themeColor="text1"/>
          <w:sz w:val="24"/>
          <w:szCs w:val="24"/>
          <w:lang w:val="en-GB"/>
        </w:rPr>
        <w:t>shops</w:t>
      </w:r>
      <w:r w:rsidRPr="00445725">
        <w:rPr>
          <w:rFonts w:eastAsia="Times New Roman" w:cs="Arial"/>
          <w:b/>
          <w:color w:val="000000" w:themeColor="text1"/>
          <w:sz w:val="24"/>
          <w:szCs w:val="24"/>
          <w:lang w:val="en-US"/>
        </w:rPr>
        <w:t>.</w:t>
      </w:r>
    </w:p>
    <w:p w14:paraId="44CEDC93" w14:textId="77777777" w:rsidR="00A21B63" w:rsidRDefault="00A21B63" w:rsidP="00A21B63">
      <w:pPr>
        <w:tabs>
          <w:tab w:val="right" w:leader="underscore" w:pos="567"/>
          <w:tab w:val="left" w:pos="851"/>
          <w:tab w:val="right" w:leader="underscore" w:pos="6946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>1.</w:t>
      </w:r>
      <w:r>
        <w:rPr>
          <w:rFonts w:cstheme="minorHAnsi"/>
          <w:sz w:val="24"/>
          <w:szCs w:val="24"/>
          <w:lang w:val="en-US"/>
        </w:rPr>
        <w:t xml:space="preserve"> </w:t>
      </w:r>
      <w:r w:rsidRPr="007D2A91">
        <w:rPr>
          <w:rFonts w:cstheme="minorHAnsi"/>
          <w:sz w:val="24"/>
          <w:szCs w:val="24"/>
          <w:lang w:val="en-GB"/>
        </w:rPr>
        <w:t xml:space="preserve">If you need to buy a pair of </w:t>
      </w:r>
      <w:r w:rsidRPr="00B62D2F">
        <w:rPr>
          <w:rFonts w:cstheme="minorHAnsi"/>
          <w:b/>
          <w:bCs/>
          <w:sz w:val="24"/>
          <w:szCs w:val="24"/>
          <w:lang w:val="en-GB"/>
        </w:rPr>
        <w:t>shoes</w:t>
      </w:r>
      <w:r w:rsidRPr="007D2A91">
        <w:rPr>
          <w:rFonts w:cstheme="minorHAnsi"/>
          <w:sz w:val="24"/>
          <w:szCs w:val="24"/>
          <w:lang w:val="en-GB"/>
        </w:rPr>
        <w:t>, you go to a</w:t>
      </w:r>
      <w:r>
        <w:rPr>
          <w:rFonts w:cstheme="minorHAnsi"/>
          <w:sz w:val="24"/>
          <w:szCs w:val="24"/>
          <w:lang w:val="en-US"/>
        </w:rPr>
        <w:t xml:space="preserve"> </w:t>
      </w:r>
      <w:r>
        <w:rPr>
          <w:rFonts w:cs="Arial"/>
          <w:i/>
          <w:iCs/>
          <w:color w:val="808080" w:themeColor="background1" w:themeShade="80"/>
          <w:spacing w:val="-20"/>
          <w:u w:val="single"/>
          <w:lang w:val="en-US"/>
        </w:rPr>
        <w:t>s</w:t>
      </w:r>
      <w:r>
        <w:rPr>
          <w:rFonts w:cs="Arial"/>
          <w:color w:val="808080" w:themeColor="background1" w:themeShade="80"/>
          <w:spacing w:val="-20"/>
          <w:lang w:val="en-GB"/>
        </w:rPr>
        <w:t xml:space="preserve">____________   </w:t>
      </w:r>
      <w:r>
        <w:rPr>
          <w:rFonts w:cs="Arial"/>
          <w:i/>
          <w:iCs/>
          <w:color w:val="808080" w:themeColor="background1" w:themeShade="80"/>
          <w:spacing w:val="-20"/>
          <w:u w:val="single"/>
          <w:lang w:val="en-GB"/>
        </w:rPr>
        <w:t>s</w:t>
      </w:r>
      <w:r>
        <w:rPr>
          <w:rFonts w:cs="Arial"/>
          <w:color w:val="808080" w:themeColor="background1" w:themeShade="80"/>
          <w:spacing w:val="-20"/>
          <w:lang w:val="en-GB"/>
        </w:rPr>
        <w:t>____________</w:t>
      </w:r>
      <w:r>
        <w:rPr>
          <w:rFonts w:cs="Arial"/>
          <w:sz w:val="24"/>
          <w:lang w:val="en-GB"/>
        </w:rPr>
        <w:t>.</w:t>
      </w:r>
    </w:p>
    <w:p w14:paraId="4EF0D050" w14:textId="77777777" w:rsidR="00A21B63" w:rsidRDefault="00A21B63" w:rsidP="00A21B63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>2.</w:t>
      </w:r>
      <w:r>
        <w:rPr>
          <w:rFonts w:cs="Arial"/>
          <w:b/>
          <w:sz w:val="24"/>
          <w:szCs w:val="24"/>
          <w:lang w:val="en-US"/>
        </w:rPr>
        <w:t xml:space="preserve"> </w:t>
      </w:r>
      <w:r w:rsidRPr="007D2A91">
        <w:rPr>
          <w:rFonts w:cs="Arial"/>
          <w:bCs/>
          <w:sz w:val="24"/>
          <w:szCs w:val="24"/>
          <w:lang w:val="en-GB"/>
        </w:rPr>
        <w:t xml:space="preserve">You can buy new </w:t>
      </w:r>
      <w:r w:rsidRPr="00B62D2F">
        <w:rPr>
          <w:rFonts w:cs="Arial"/>
          <w:b/>
          <w:bCs/>
          <w:sz w:val="24"/>
          <w:szCs w:val="24"/>
          <w:lang w:val="en-GB"/>
        </w:rPr>
        <w:t>books</w:t>
      </w:r>
      <w:r w:rsidRPr="007D2A91">
        <w:rPr>
          <w:rFonts w:cs="Arial"/>
          <w:bCs/>
          <w:sz w:val="24"/>
          <w:szCs w:val="24"/>
          <w:lang w:val="en-GB"/>
        </w:rPr>
        <w:t xml:space="preserve"> at the</w:t>
      </w:r>
      <w:r>
        <w:rPr>
          <w:rFonts w:cs="Arial"/>
          <w:sz w:val="24"/>
          <w:szCs w:val="24"/>
          <w:lang w:val="en-US"/>
        </w:rPr>
        <w:t xml:space="preserve"> </w:t>
      </w:r>
      <w:r>
        <w:rPr>
          <w:rFonts w:cs="Arial"/>
          <w:i/>
          <w:iCs/>
          <w:color w:val="808080" w:themeColor="background1" w:themeShade="80"/>
          <w:spacing w:val="-20"/>
          <w:u w:val="single"/>
          <w:lang w:val="en-GB"/>
        </w:rPr>
        <w:t>b</w:t>
      </w:r>
      <w:r>
        <w:rPr>
          <w:rFonts w:cs="Arial"/>
          <w:color w:val="808080" w:themeColor="background1" w:themeShade="80"/>
          <w:spacing w:val="-20"/>
          <w:lang w:val="en-GB"/>
        </w:rPr>
        <w:t>________________</w:t>
      </w:r>
      <w:r>
        <w:rPr>
          <w:rFonts w:cs="Arial"/>
          <w:sz w:val="24"/>
          <w:lang w:val="en-GB"/>
        </w:rPr>
        <w:t>.</w:t>
      </w:r>
    </w:p>
    <w:p w14:paraId="07746FE6" w14:textId="10C6FA88" w:rsidR="00A21B63" w:rsidRDefault="00A21B63" w:rsidP="00A21B63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>3.</w:t>
      </w:r>
      <w:r>
        <w:rPr>
          <w:rFonts w:cstheme="minorHAnsi"/>
          <w:sz w:val="24"/>
          <w:szCs w:val="24"/>
          <w:lang w:val="en-US"/>
        </w:rPr>
        <w:t xml:space="preserve"> </w:t>
      </w:r>
      <w:r w:rsidRPr="007D2A91">
        <w:rPr>
          <w:rFonts w:cstheme="minorHAnsi"/>
          <w:sz w:val="24"/>
          <w:szCs w:val="24"/>
          <w:lang w:val="en-GB"/>
        </w:rPr>
        <w:t xml:space="preserve">When you need to buy </w:t>
      </w:r>
      <w:r w:rsidRPr="00B62D2F">
        <w:rPr>
          <w:rFonts w:cstheme="minorHAnsi"/>
          <w:b/>
          <w:bCs/>
          <w:sz w:val="24"/>
          <w:szCs w:val="24"/>
          <w:lang w:val="en-GB"/>
        </w:rPr>
        <w:t>food</w:t>
      </w:r>
      <w:r w:rsidRPr="007D2A91">
        <w:rPr>
          <w:rFonts w:cstheme="minorHAnsi"/>
          <w:sz w:val="24"/>
          <w:szCs w:val="24"/>
          <w:lang w:val="en-GB"/>
        </w:rPr>
        <w:t xml:space="preserve"> </w:t>
      </w:r>
      <w:r w:rsidRPr="00B62D2F">
        <w:rPr>
          <w:rFonts w:cstheme="minorHAnsi"/>
          <w:b/>
          <w:bCs/>
          <w:sz w:val="24"/>
          <w:szCs w:val="24"/>
          <w:lang w:val="en-GB"/>
        </w:rPr>
        <w:t>for your dog</w:t>
      </w:r>
      <w:r w:rsidR="00B62D2F">
        <w:rPr>
          <w:rFonts w:cstheme="minorHAnsi"/>
          <w:sz w:val="24"/>
          <w:szCs w:val="24"/>
          <w:lang w:val="en-GB"/>
        </w:rPr>
        <w:t>,</w:t>
      </w:r>
      <w:r w:rsidRPr="007D2A91">
        <w:rPr>
          <w:rFonts w:cstheme="minorHAnsi"/>
          <w:sz w:val="24"/>
          <w:szCs w:val="24"/>
          <w:lang w:val="en-GB"/>
        </w:rPr>
        <w:t xml:space="preserve"> you go to the</w:t>
      </w:r>
      <w:r>
        <w:rPr>
          <w:sz w:val="24"/>
          <w:szCs w:val="24"/>
          <w:lang w:val="en-US"/>
        </w:rPr>
        <w:t xml:space="preserve"> </w:t>
      </w:r>
      <w:r>
        <w:rPr>
          <w:rFonts w:cs="Arial"/>
          <w:i/>
          <w:iCs/>
          <w:color w:val="808080" w:themeColor="background1" w:themeShade="80"/>
          <w:spacing w:val="-20"/>
          <w:u w:val="single"/>
          <w:lang w:val="en-US"/>
        </w:rPr>
        <w:t>p</w:t>
      </w:r>
      <w:r>
        <w:rPr>
          <w:rFonts w:cs="Arial"/>
          <w:color w:val="808080" w:themeColor="background1" w:themeShade="80"/>
          <w:spacing w:val="-20"/>
          <w:lang w:val="en-GB"/>
        </w:rPr>
        <w:t xml:space="preserve">____________   </w:t>
      </w:r>
      <w:r>
        <w:rPr>
          <w:rFonts w:cs="Arial"/>
          <w:i/>
          <w:iCs/>
          <w:color w:val="808080" w:themeColor="background1" w:themeShade="80"/>
          <w:spacing w:val="-20"/>
          <w:u w:val="single"/>
          <w:lang w:val="en-GB"/>
        </w:rPr>
        <w:t>s</w:t>
      </w:r>
      <w:r>
        <w:rPr>
          <w:rFonts w:cs="Arial"/>
          <w:color w:val="808080" w:themeColor="background1" w:themeShade="80"/>
          <w:spacing w:val="-20"/>
          <w:lang w:val="en-GB"/>
        </w:rPr>
        <w:t>____________</w:t>
      </w:r>
      <w:r>
        <w:rPr>
          <w:rFonts w:cs="Arial"/>
          <w:sz w:val="24"/>
          <w:lang w:val="en-GB"/>
        </w:rPr>
        <w:t>.</w:t>
      </w:r>
    </w:p>
    <w:p w14:paraId="18F56E13" w14:textId="3C85E1B6" w:rsidR="00A21B63" w:rsidRDefault="00A21B63" w:rsidP="00A21B63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color w:val="808080" w:themeColor="background1" w:themeShade="80"/>
          <w:spacing w:val="-20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>4.</w:t>
      </w:r>
      <w:r>
        <w:rPr>
          <w:rFonts w:cstheme="minorHAnsi"/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When you want </w:t>
      </w:r>
      <w:r w:rsidRPr="00B62D2F">
        <w:rPr>
          <w:b/>
          <w:bCs/>
          <w:sz w:val="24"/>
          <w:szCs w:val="24"/>
          <w:lang w:val="en-GB"/>
        </w:rPr>
        <w:t>a</w:t>
      </w:r>
      <w:r w:rsidRPr="007D2A91">
        <w:rPr>
          <w:sz w:val="24"/>
          <w:szCs w:val="24"/>
          <w:lang w:val="en-GB"/>
        </w:rPr>
        <w:t xml:space="preserve"> </w:t>
      </w:r>
      <w:r w:rsidRPr="00B62D2F">
        <w:rPr>
          <w:b/>
          <w:bCs/>
          <w:sz w:val="24"/>
          <w:szCs w:val="24"/>
          <w:lang w:val="en-GB"/>
        </w:rPr>
        <w:t>newspaper or a magazine</w:t>
      </w:r>
      <w:r w:rsidR="00B62D2F">
        <w:rPr>
          <w:sz w:val="24"/>
          <w:szCs w:val="24"/>
          <w:lang w:val="en-GB"/>
        </w:rPr>
        <w:t>,</w:t>
      </w:r>
      <w:r w:rsidRPr="007D2A91">
        <w:rPr>
          <w:sz w:val="24"/>
          <w:szCs w:val="24"/>
          <w:lang w:val="en-GB"/>
        </w:rPr>
        <w:t xml:space="preserve"> you go to the</w:t>
      </w:r>
      <w:r>
        <w:rPr>
          <w:sz w:val="24"/>
          <w:szCs w:val="24"/>
          <w:lang w:val="en-US"/>
        </w:rPr>
        <w:t xml:space="preserve"> </w:t>
      </w:r>
      <w:r>
        <w:rPr>
          <w:rFonts w:cs="Arial"/>
          <w:i/>
          <w:iCs/>
          <w:color w:val="808080" w:themeColor="background1" w:themeShade="80"/>
          <w:spacing w:val="-20"/>
          <w:u w:val="single"/>
          <w:lang w:val="en-US"/>
        </w:rPr>
        <w:t>n</w:t>
      </w:r>
      <w:r>
        <w:rPr>
          <w:rFonts w:cs="Arial"/>
          <w:color w:val="808080" w:themeColor="background1" w:themeShade="80"/>
          <w:spacing w:val="-20"/>
          <w:lang w:val="en-GB"/>
        </w:rPr>
        <w:t xml:space="preserve">_____________________ </w:t>
      </w:r>
      <w:r>
        <w:rPr>
          <w:rFonts w:cs="Arial"/>
          <w:sz w:val="24"/>
          <w:lang w:val="en-GB"/>
        </w:rPr>
        <w:t>.</w:t>
      </w:r>
    </w:p>
    <w:p w14:paraId="1A8C8621" w14:textId="77777777" w:rsidR="00A21B63" w:rsidRDefault="00A21B63" w:rsidP="00A21B63">
      <w:pPr>
        <w:tabs>
          <w:tab w:val="left" w:pos="851"/>
          <w:tab w:val="right" w:leader="underscore" w:pos="1560"/>
          <w:tab w:val="right" w:leader="underscore" w:pos="6946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  <w:sectPr w:rsidR="00A21B63" w:rsidSect="00A21B63">
          <w:type w:val="continuous"/>
          <w:pgSz w:w="11906" w:h="16838"/>
          <w:pgMar w:top="1134" w:right="1134" w:bottom="1021" w:left="1134" w:header="709" w:footer="567" w:gutter="0"/>
          <w:cols w:space="2"/>
          <w:titlePg/>
          <w:docGrid w:linePitch="360"/>
        </w:sectPr>
      </w:pPr>
      <w:r>
        <w:rPr>
          <w:rFonts w:cstheme="minorHAnsi"/>
          <w:b/>
          <w:sz w:val="24"/>
          <w:szCs w:val="24"/>
          <w:lang w:val="en-US"/>
        </w:rPr>
        <w:t>5.</w:t>
      </w:r>
      <w:r>
        <w:rPr>
          <w:rFonts w:cs="Arial"/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If you</w:t>
      </w:r>
      <w:r w:rsidRPr="007D2A91">
        <w:rPr>
          <w:sz w:val="24"/>
          <w:szCs w:val="24"/>
          <w:lang w:val="en-GB"/>
        </w:rPr>
        <w:t xml:space="preserve"> want </w:t>
      </w:r>
      <w:r w:rsidRPr="00B62D2F">
        <w:rPr>
          <w:b/>
          <w:bCs/>
          <w:sz w:val="24"/>
          <w:szCs w:val="24"/>
          <w:lang w:val="en-GB"/>
        </w:rPr>
        <w:t>fresh bread</w:t>
      </w:r>
      <w:r w:rsidRPr="007D2A91">
        <w:rPr>
          <w:sz w:val="24"/>
          <w:szCs w:val="24"/>
          <w:lang w:val="en-GB"/>
        </w:rPr>
        <w:t xml:space="preserve"> you go to the</w:t>
      </w:r>
      <w:r>
        <w:rPr>
          <w:sz w:val="24"/>
          <w:szCs w:val="24"/>
          <w:lang w:val="en-US"/>
        </w:rPr>
        <w:t xml:space="preserve"> </w:t>
      </w:r>
      <w:r>
        <w:rPr>
          <w:rFonts w:cs="Arial"/>
          <w:i/>
          <w:iCs/>
          <w:color w:val="808080" w:themeColor="background1" w:themeShade="80"/>
          <w:spacing w:val="-20"/>
          <w:u w:val="single"/>
          <w:lang w:val="en-US"/>
        </w:rPr>
        <w:t>b</w:t>
      </w:r>
      <w:r>
        <w:rPr>
          <w:rFonts w:cs="Arial"/>
          <w:color w:val="808080" w:themeColor="background1" w:themeShade="80"/>
          <w:spacing w:val="-20"/>
          <w:lang w:val="en-GB"/>
        </w:rPr>
        <w:t xml:space="preserve">_______________ </w:t>
      </w:r>
      <w:r>
        <w:rPr>
          <w:rFonts w:cs="Arial"/>
          <w:sz w:val="24"/>
          <w:lang w:val="en-GB"/>
        </w:rPr>
        <w:t>.</w:t>
      </w:r>
    </w:p>
    <w:p w14:paraId="1548091B" w14:textId="77777777" w:rsidR="005B47AA" w:rsidRPr="00A21B63" w:rsidRDefault="005B47AA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808080" w:themeColor="background1" w:themeShade="80"/>
          <w:spacing w:val="-20"/>
          <w:sz w:val="10"/>
          <w:szCs w:val="24"/>
          <w:lang w:val="en-GB"/>
        </w:rPr>
        <w:sectPr w:rsidR="005B47AA" w:rsidRPr="00A21B63">
          <w:type w:val="continuous"/>
          <w:pgSz w:w="11906" w:h="16838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07920DCE" w14:textId="77777777" w:rsidR="005B47AA" w:rsidRDefault="005B47AA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808080" w:themeColor="background1" w:themeShade="80"/>
          <w:spacing w:val="-20"/>
          <w:sz w:val="2"/>
          <w:szCs w:val="24"/>
          <w:lang w:val="en-US"/>
        </w:rPr>
      </w:pPr>
    </w:p>
    <w:p w14:paraId="092845C5" w14:textId="4F85BF88" w:rsidR="005B47AA" w:rsidRDefault="00EE6712">
      <w:pPr>
        <w:tabs>
          <w:tab w:val="left" w:pos="567"/>
        </w:tabs>
        <w:spacing w:after="120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5294224" wp14:editId="7F65EE85">
                <wp:extent cx="215900" cy="215900"/>
                <wp:effectExtent l="0" t="0" r="0" b="0"/>
                <wp:docPr id="190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13E00D" w14:textId="77777777" w:rsidR="005B47AA" w:rsidRDefault="00EE671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5294224"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" fillcolor="#f26c47" stroked="f" strokeweight="1pt">
                <v:textbox inset="0,0,0,0">
                  <w:txbxContent>
                    <w:p w14:paraId="0113E00D" w14:textId="77777777" w:rsidR="005B47AA" w:rsidRDefault="00EE671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b/>
          <w:sz w:val="24"/>
          <w:szCs w:val="24"/>
          <w:lang w:val="en-US"/>
        </w:rPr>
        <w:tab/>
      </w:r>
      <w:r w:rsidRPr="00EE6712">
        <w:rPr>
          <w:rFonts w:cstheme="minorHAnsi"/>
          <w:b/>
          <w:sz w:val="24"/>
          <w:szCs w:val="24"/>
          <w:lang w:val="en-GB"/>
        </w:rPr>
        <w:t xml:space="preserve">Label the </w:t>
      </w:r>
      <w:r w:rsidR="000640F5" w:rsidRPr="00EE6712">
        <w:rPr>
          <w:rFonts w:cstheme="minorHAnsi"/>
          <w:b/>
          <w:sz w:val="24"/>
          <w:szCs w:val="24"/>
          <w:lang w:val="en-GB"/>
        </w:rPr>
        <w:t>photos</w:t>
      </w:r>
      <w:r w:rsidRPr="00EE6712">
        <w:rPr>
          <w:rFonts w:cstheme="minorHAnsi"/>
          <w:b/>
          <w:sz w:val="24"/>
          <w:szCs w:val="24"/>
          <w:lang w:val="en-GB"/>
        </w:rPr>
        <w:t xml:space="preserve"> with the names of the places in the city</w:t>
      </w:r>
      <w:r>
        <w:rPr>
          <w:rFonts w:cs="Arial"/>
          <w:b/>
          <w:sz w:val="24"/>
          <w:szCs w:val="24"/>
          <w:lang w:val="en-US"/>
        </w:rPr>
        <w:t>.</w:t>
      </w:r>
      <w:r>
        <w:rPr>
          <w:lang w:val="en-US" w:eastAsia="pt-PT"/>
        </w:rPr>
        <w:t xml:space="preserve"> </w:t>
      </w:r>
    </w:p>
    <w:tbl>
      <w:tblPr>
        <w:tblStyle w:val="TableGrid"/>
        <w:tblW w:w="1105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213"/>
        <w:gridCol w:w="2213"/>
        <w:gridCol w:w="2214"/>
        <w:gridCol w:w="2214"/>
      </w:tblGrid>
      <w:tr w:rsidR="005B47AA" w:rsidRPr="00BD1FE5" w14:paraId="1A83D7A1" w14:textId="77777777">
        <w:trPr>
          <w:trHeight w:val="1078"/>
          <w:jc w:val="center"/>
        </w:trPr>
        <w:tc>
          <w:tcPr>
            <w:tcW w:w="2197" w:type="dxa"/>
          </w:tcPr>
          <w:p w14:paraId="6909574D" w14:textId="7248F180" w:rsidR="005B47AA" w:rsidRDefault="000603C6">
            <w:pPr>
              <w:tabs>
                <w:tab w:val="left" w:pos="567"/>
              </w:tabs>
              <w:spacing w:after="120" w:line="240" w:lineRule="auto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val="en-GB"/>
              </w:rPr>
              <w:drawing>
                <wp:anchor distT="0" distB="0" distL="114300" distR="114300" simplePos="0" relativeHeight="251712512" behindDoc="0" locked="0" layoutInCell="1" allowOverlap="1" wp14:anchorId="02F377E5" wp14:editId="67308CE1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-1905</wp:posOffset>
                  </wp:positionV>
                  <wp:extent cx="1219200" cy="812165"/>
                  <wp:effectExtent l="0" t="0" r="0" b="6985"/>
                  <wp:wrapNone/>
                  <wp:docPr id="55126685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266858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rcRect l="103" r="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81216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13" w:type="dxa"/>
          </w:tcPr>
          <w:p w14:paraId="266722C7" w14:textId="4C185FC4" w:rsidR="005B47AA" w:rsidRDefault="000603C6">
            <w:pPr>
              <w:tabs>
                <w:tab w:val="left" w:pos="567"/>
              </w:tabs>
              <w:spacing w:after="120" w:line="240" w:lineRule="auto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val="en-GB"/>
              </w:rPr>
              <w:drawing>
                <wp:anchor distT="0" distB="0" distL="114300" distR="114300" simplePos="0" relativeHeight="251704320" behindDoc="0" locked="0" layoutInCell="1" allowOverlap="1" wp14:anchorId="478D587F" wp14:editId="54DE7F9A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-1905</wp:posOffset>
                  </wp:positionV>
                  <wp:extent cx="1219200" cy="812165"/>
                  <wp:effectExtent l="0" t="0" r="0" b="6985"/>
                  <wp:wrapNone/>
                  <wp:docPr id="2046389267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6389267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rcRect l="196" r="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81216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13" w:type="dxa"/>
          </w:tcPr>
          <w:p w14:paraId="31A0B06C" w14:textId="499B33FD" w:rsidR="005B47AA" w:rsidRDefault="00A27341">
            <w:pPr>
              <w:tabs>
                <w:tab w:val="left" w:pos="567"/>
              </w:tabs>
              <w:spacing w:after="120" w:line="240" w:lineRule="auto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val="en-GB"/>
              </w:rPr>
              <w:drawing>
                <wp:anchor distT="0" distB="0" distL="114300" distR="114300" simplePos="0" relativeHeight="251725824" behindDoc="0" locked="0" layoutInCell="1" allowOverlap="1" wp14:anchorId="28F9CEE5" wp14:editId="11B80578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-1905</wp:posOffset>
                  </wp:positionV>
                  <wp:extent cx="1219200" cy="812435"/>
                  <wp:effectExtent l="0" t="0" r="0" b="6985"/>
                  <wp:wrapNone/>
                  <wp:docPr id="1482364314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2364314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rcRect t="271" b="2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81243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9D4893C" w14:textId="77777777" w:rsidR="00A27341" w:rsidRDefault="00A27341">
            <w:pPr>
              <w:tabs>
                <w:tab w:val="left" w:pos="567"/>
              </w:tabs>
              <w:spacing w:after="120" w:line="240" w:lineRule="auto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</w:p>
          <w:p w14:paraId="5DAE0528" w14:textId="6FC05EE8" w:rsidR="00A27341" w:rsidRDefault="00A27341">
            <w:pPr>
              <w:tabs>
                <w:tab w:val="left" w:pos="567"/>
              </w:tabs>
              <w:spacing w:after="120" w:line="240" w:lineRule="auto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2214" w:type="dxa"/>
          </w:tcPr>
          <w:p w14:paraId="7808B9B4" w14:textId="303D9077" w:rsidR="005B47AA" w:rsidRDefault="00A27341">
            <w:pPr>
              <w:tabs>
                <w:tab w:val="left" w:pos="567"/>
              </w:tabs>
              <w:spacing w:after="120" w:line="240" w:lineRule="auto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val="en-GB"/>
              </w:rPr>
              <w:drawing>
                <wp:anchor distT="0" distB="0" distL="114300" distR="114300" simplePos="0" relativeHeight="251719680" behindDoc="0" locked="0" layoutInCell="1" allowOverlap="1" wp14:anchorId="4390B73F" wp14:editId="143E3CA1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-1905</wp:posOffset>
                  </wp:positionV>
                  <wp:extent cx="1219200" cy="812435"/>
                  <wp:effectExtent l="0" t="0" r="0" b="6985"/>
                  <wp:wrapNone/>
                  <wp:docPr id="1339623937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623937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rcRect l="4306" r="43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81243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14" w:type="dxa"/>
          </w:tcPr>
          <w:p w14:paraId="01C916FF" w14:textId="4EBEABBD" w:rsidR="005B47AA" w:rsidRPr="00EE6712" w:rsidRDefault="000603C6">
            <w:pPr>
              <w:tabs>
                <w:tab w:val="left" w:pos="567"/>
              </w:tabs>
              <w:spacing w:after="120" w:line="240" w:lineRule="auto"/>
              <w:jc w:val="center"/>
              <w:rPr>
                <w:lang w:val="en-GB" w:eastAsia="pt-PT"/>
              </w:rPr>
            </w:pPr>
            <w:r>
              <w:rPr>
                <w:noProof/>
                <w:lang w:val="en-GB"/>
              </w:rPr>
              <w:drawing>
                <wp:anchor distT="0" distB="0" distL="114300" distR="114300" simplePos="0" relativeHeight="251715584" behindDoc="0" locked="0" layoutInCell="1" allowOverlap="1" wp14:anchorId="6F4A999B" wp14:editId="1BF6B542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13335</wp:posOffset>
                  </wp:positionV>
                  <wp:extent cx="1219200" cy="812165"/>
                  <wp:effectExtent l="0" t="0" r="0" b="6985"/>
                  <wp:wrapNone/>
                  <wp:docPr id="145174007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174007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rcRect t="57" b="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81216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B47AA" w14:paraId="4F6A6761" w14:textId="77777777">
        <w:trPr>
          <w:trHeight w:val="539"/>
          <w:jc w:val="center"/>
        </w:trPr>
        <w:tc>
          <w:tcPr>
            <w:tcW w:w="2197" w:type="dxa"/>
          </w:tcPr>
          <w:p w14:paraId="4EF40EA9" w14:textId="4E9D1E3A" w:rsidR="005B47AA" w:rsidRDefault="00EE6712">
            <w:pPr>
              <w:tabs>
                <w:tab w:val="left" w:pos="567"/>
              </w:tabs>
              <w:spacing w:before="120" w:after="120" w:line="240" w:lineRule="auto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GB"/>
              </w:rPr>
              <w:t>1.</w:t>
            </w:r>
            <w:r>
              <w:rPr>
                <w:rFonts w:cs="Arial"/>
                <w:color w:val="808080" w:themeColor="background1" w:themeShade="80"/>
                <w:spacing w:val="-20"/>
                <w:lang w:val="en-GB"/>
              </w:rPr>
              <w:t xml:space="preserve"> </w:t>
            </w:r>
            <w:r w:rsidR="00D45285" w:rsidRPr="00D45285">
              <w:rPr>
                <w:rFonts w:cs="Arial"/>
                <w:i/>
                <w:iCs/>
                <w:color w:val="808080" w:themeColor="background1" w:themeShade="80"/>
                <w:spacing w:val="-20"/>
                <w:u w:val="single"/>
                <w:lang w:val="en-GB"/>
              </w:rPr>
              <w:t>a</w:t>
            </w:r>
            <w:r>
              <w:rPr>
                <w:rFonts w:cs="Arial"/>
                <w:color w:val="808080" w:themeColor="background1" w:themeShade="80"/>
                <w:spacing w:val="-20"/>
                <w:lang w:val="en-GB"/>
              </w:rPr>
              <w:t>________________</w:t>
            </w:r>
          </w:p>
        </w:tc>
        <w:tc>
          <w:tcPr>
            <w:tcW w:w="2213" w:type="dxa"/>
          </w:tcPr>
          <w:p w14:paraId="03E34BB4" w14:textId="385B032F" w:rsidR="005B47AA" w:rsidRDefault="00EE6712">
            <w:pPr>
              <w:tabs>
                <w:tab w:val="left" w:pos="567"/>
              </w:tabs>
              <w:spacing w:before="120" w:after="120" w:line="240" w:lineRule="auto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GB"/>
              </w:rPr>
              <w:t>2.</w:t>
            </w:r>
            <w:r>
              <w:rPr>
                <w:rFonts w:cs="Arial"/>
                <w:color w:val="808080" w:themeColor="background1" w:themeShade="80"/>
                <w:spacing w:val="-20"/>
                <w:lang w:val="en-GB"/>
              </w:rPr>
              <w:t xml:space="preserve"> </w:t>
            </w:r>
            <w:r w:rsidR="00D45285" w:rsidRPr="00D45285">
              <w:rPr>
                <w:rFonts w:cs="Arial"/>
                <w:i/>
                <w:iCs/>
                <w:color w:val="808080" w:themeColor="background1" w:themeShade="80"/>
                <w:spacing w:val="-20"/>
                <w:u w:val="single"/>
                <w:lang w:val="en-GB"/>
              </w:rPr>
              <w:t>t</w:t>
            </w:r>
            <w:r>
              <w:rPr>
                <w:rFonts w:cs="Arial"/>
                <w:color w:val="808080" w:themeColor="background1" w:themeShade="80"/>
                <w:spacing w:val="-20"/>
                <w:lang w:val="en-GB"/>
              </w:rPr>
              <w:t>________________</w:t>
            </w:r>
          </w:p>
        </w:tc>
        <w:tc>
          <w:tcPr>
            <w:tcW w:w="2213" w:type="dxa"/>
          </w:tcPr>
          <w:p w14:paraId="41DBF7DB" w14:textId="3E5AB3D1" w:rsidR="005B47AA" w:rsidRDefault="00EE6712">
            <w:pPr>
              <w:tabs>
                <w:tab w:val="left" w:pos="567"/>
              </w:tabs>
              <w:spacing w:before="120" w:after="120" w:line="240" w:lineRule="auto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GB"/>
              </w:rPr>
              <w:t>3.</w:t>
            </w:r>
            <w:r>
              <w:rPr>
                <w:rFonts w:cs="Arial"/>
                <w:color w:val="808080" w:themeColor="background1" w:themeShade="80"/>
                <w:spacing w:val="-20"/>
                <w:lang w:val="en-GB"/>
              </w:rPr>
              <w:t xml:space="preserve"> </w:t>
            </w:r>
            <w:r w:rsidR="00D45285" w:rsidRPr="00D45285">
              <w:rPr>
                <w:rFonts w:cs="Arial"/>
                <w:i/>
                <w:iCs/>
                <w:color w:val="808080" w:themeColor="background1" w:themeShade="80"/>
                <w:spacing w:val="-20"/>
                <w:u w:val="single"/>
                <w:lang w:val="en-GB"/>
              </w:rPr>
              <w:t>f</w:t>
            </w:r>
            <w:r w:rsidRPr="00D45285">
              <w:rPr>
                <w:rFonts w:cs="Arial"/>
                <w:i/>
                <w:iCs/>
                <w:color w:val="808080" w:themeColor="background1" w:themeShade="80"/>
                <w:spacing w:val="-20"/>
                <w:u w:val="single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lang w:val="en-GB"/>
              </w:rPr>
              <w:t>_______________</w:t>
            </w:r>
          </w:p>
        </w:tc>
        <w:tc>
          <w:tcPr>
            <w:tcW w:w="2214" w:type="dxa"/>
          </w:tcPr>
          <w:p w14:paraId="2EC060A1" w14:textId="38B13B28" w:rsidR="005B47AA" w:rsidRDefault="00EE6712">
            <w:pPr>
              <w:tabs>
                <w:tab w:val="left" w:pos="567"/>
              </w:tabs>
              <w:spacing w:before="120" w:after="120" w:line="240" w:lineRule="auto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GB"/>
              </w:rPr>
              <w:t>4.</w:t>
            </w:r>
            <w:r>
              <w:rPr>
                <w:rFonts w:cs="Arial"/>
                <w:color w:val="808080" w:themeColor="background1" w:themeShade="80"/>
                <w:spacing w:val="-20"/>
                <w:lang w:val="en-GB"/>
              </w:rPr>
              <w:t xml:space="preserve"> </w:t>
            </w:r>
            <w:r w:rsidR="00D45285" w:rsidRPr="00D45285">
              <w:rPr>
                <w:rFonts w:cs="Arial"/>
                <w:i/>
                <w:iCs/>
                <w:color w:val="808080" w:themeColor="background1" w:themeShade="80"/>
                <w:spacing w:val="-20"/>
                <w:u w:val="single"/>
                <w:lang w:val="en-GB"/>
              </w:rPr>
              <w:t>b</w:t>
            </w:r>
            <w:r>
              <w:rPr>
                <w:rFonts w:cs="Arial"/>
                <w:color w:val="808080" w:themeColor="background1" w:themeShade="80"/>
                <w:spacing w:val="-20"/>
                <w:lang w:val="en-GB"/>
              </w:rPr>
              <w:t>________________</w:t>
            </w:r>
          </w:p>
        </w:tc>
        <w:tc>
          <w:tcPr>
            <w:tcW w:w="2214" w:type="dxa"/>
          </w:tcPr>
          <w:p w14:paraId="2547D2B0" w14:textId="02374C65" w:rsidR="005B47AA" w:rsidRDefault="00EE6712">
            <w:pPr>
              <w:tabs>
                <w:tab w:val="left" w:pos="567"/>
              </w:tabs>
              <w:spacing w:before="120" w:after="120" w:line="240" w:lineRule="auto"/>
              <w:jc w:val="center"/>
              <w:rPr>
                <w:rFonts w:cstheme="minorHAnsi"/>
                <w:b/>
                <w:sz w:val="24"/>
                <w:szCs w:val="24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GB"/>
              </w:rPr>
              <w:t>5.</w:t>
            </w:r>
            <w:r>
              <w:rPr>
                <w:rFonts w:cs="Arial"/>
                <w:color w:val="808080" w:themeColor="background1" w:themeShade="80"/>
                <w:spacing w:val="-20"/>
                <w:lang w:val="en-GB"/>
              </w:rPr>
              <w:t xml:space="preserve"> </w:t>
            </w:r>
            <w:r w:rsidR="00D45285" w:rsidRPr="00D45285">
              <w:rPr>
                <w:rFonts w:cs="Arial"/>
                <w:i/>
                <w:iCs/>
                <w:color w:val="808080" w:themeColor="background1" w:themeShade="80"/>
                <w:spacing w:val="-20"/>
                <w:u w:val="single"/>
                <w:lang w:val="en-GB"/>
              </w:rPr>
              <w:t>s</w:t>
            </w:r>
            <w:r>
              <w:rPr>
                <w:rFonts w:cs="Arial"/>
                <w:color w:val="808080" w:themeColor="background1" w:themeShade="80"/>
                <w:spacing w:val="-20"/>
                <w:lang w:val="en-GB"/>
              </w:rPr>
              <w:t>________________</w:t>
            </w:r>
          </w:p>
        </w:tc>
      </w:tr>
    </w:tbl>
    <w:p w14:paraId="400CCBFB" w14:textId="6B228549" w:rsidR="005B47AA" w:rsidRDefault="00EE6712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noProof/>
          <w:lang w:eastAsia="pt-PT"/>
        </w:rPr>
        <w:drawing>
          <wp:anchor distT="0" distB="0" distL="114300" distR="114300" simplePos="0" relativeHeight="251606016" behindDoc="1" locked="0" layoutInCell="1" allowOverlap="1" wp14:anchorId="0072C3E4" wp14:editId="4DD1A917">
            <wp:simplePos x="0" y="0"/>
            <wp:positionH relativeFrom="column">
              <wp:posOffset>183515</wp:posOffset>
            </wp:positionH>
            <wp:positionV relativeFrom="paragraph">
              <wp:posOffset>193675</wp:posOffset>
            </wp:positionV>
            <wp:extent cx="1591945" cy="410845"/>
            <wp:effectExtent l="0" t="0" r="8255" b="8255"/>
            <wp:wrapThrough wrapText="bothSides">
              <wp:wrapPolygon edited="0">
                <wp:start x="1551" y="0"/>
                <wp:lineTo x="0" y="3005"/>
                <wp:lineTo x="0" y="18028"/>
                <wp:lineTo x="775" y="21032"/>
                <wp:lineTo x="19644" y="21032"/>
                <wp:lineTo x="20420" y="21032"/>
                <wp:lineTo x="21454" y="18028"/>
                <wp:lineTo x="21454" y="0"/>
                <wp:lineTo x="13699" y="0"/>
                <wp:lineTo x="1551" y="0"/>
              </wp:wrapPolygon>
            </wp:wrapThrough>
            <wp:docPr id="1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95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945" cy="410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FA2A8F" w14:textId="1D70C884" w:rsidR="005B47AA" w:rsidRDefault="00EE6712">
      <w:pPr>
        <w:spacing w:after="0"/>
        <w:ind w:left="284"/>
        <w:jc w:val="both"/>
        <w:rPr>
          <w:b/>
          <w:bCs/>
          <w:color w:val="000000" w:themeColor="text1"/>
          <w:sz w:val="72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F50B816" wp14:editId="56B31C67">
                <wp:simplePos x="0" y="0"/>
                <wp:positionH relativeFrom="margin">
                  <wp:posOffset>184150</wp:posOffset>
                </wp:positionH>
                <wp:positionV relativeFrom="paragraph">
                  <wp:posOffset>-635</wp:posOffset>
                </wp:positionV>
                <wp:extent cx="1591310" cy="344170"/>
                <wp:effectExtent l="0" t="0" r="8890" b="0"/>
                <wp:wrapNone/>
                <wp:docPr id="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44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7E0EB86" w14:textId="77777777" w:rsidR="005B47AA" w:rsidRDefault="00EE671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Grammar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50B816" id="_x0000_s1062" type="#_x0000_t202" style="position:absolute;left:0;text-align:left;margin-left:14.5pt;margin-top:-.05pt;width:125.3pt;height:27.1pt;z-index:2516608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" filled="f" stroked="f">
                <v:textbox inset="0,0,0,0">
                  <w:txbxContent>
                    <w:p w14:paraId="37E0EB86" w14:textId="77777777" w:rsidR="005B47AA" w:rsidRDefault="00EE671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Grammar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3F89A4" w14:textId="1D70AEBF" w:rsidR="005B47AA" w:rsidRPr="007D2A91" w:rsidRDefault="00445725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 w:rsidRPr="00474552">
        <w:rPr>
          <w:rFonts w:cs="Arial"/>
          <w:b/>
          <w:noProof/>
          <w:sz w:val="24"/>
          <w:szCs w:val="24"/>
          <w:lang w:val="en-GB"/>
        </w:rPr>
        <w:drawing>
          <wp:anchor distT="0" distB="0" distL="114300" distR="114300" simplePos="0" relativeHeight="251728896" behindDoc="0" locked="0" layoutInCell="1" allowOverlap="1" wp14:anchorId="2634D597" wp14:editId="546AE1C5">
            <wp:simplePos x="0" y="0"/>
            <wp:positionH relativeFrom="column">
              <wp:posOffset>346710</wp:posOffset>
            </wp:positionH>
            <wp:positionV relativeFrom="paragraph">
              <wp:posOffset>431166</wp:posOffset>
            </wp:positionV>
            <wp:extent cx="5652770" cy="1638300"/>
            <wp:effectExtent l="0" t="0" r="5080" b="0"/>
            <wp:wrapNone/>
            <wp:docPr id="1718235583" name="Picture 1" descr="A cartoon of a street with shops and buildin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235583" name="Picture 1" descr="A cartoon of a street with shops and buildings&#10;&#10;Description automatically generated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56119" cy="16392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671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055715D" wp14:editId="58EABD5F">
                <wp:extent cx="215900" cy="215900"/>
                <wp:effectExtent l="0" t="0" r="0" b="0"/>
                <wp:docPr id="19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D08102" w14:textId="77777777" w:rsidR="005B47AA" w:rsidRDefault="00EE671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055715D" 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" fillcolor="#f26c47" stroked="f" strokeweight="1pt">
                <v:textbox inset="0,0,0,0">
                  <w:txbxContent>
                    <w:p w14:paraId="1AD08102" w14:textId="77777777" w:rsidR="005B47AA" w:rsidRDefault="00EE671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EE6712">
        <w:rPr>
          <w:rFonts w:cs="Arial"/>
          <w:b/>
          <w:sz w:val="24"/>
          <w:szCs w:val="24"/>
          <w:lang w:val="en-US"/>
        </w:rPr>
        <w:tab/>
      </w:r>
      <w:r w:rsidR="00EE6712" w:rsidRPr="007D2A91">
        <w:rPr>
          <w:rFonts w:cs="Arial"/>
          <w:b/>
          <w:sz w:val="24"/>
          <w:szCs w:val="24"/>
          <w:lang w:val="en-GB"/>
        </w:rPr>
        <w:t>Look at the picture and complete the sentences with the</w:t>
      </w:r>
      <w:r w:rsidR="00B62D2F">
        <w:rPr>
          <w:rFonts w:cs="Arial"/>
          <w:b/>
          <w:sz w:val="24"/>
          <w:szCs w:val="24"/>
          <w:lang w:val="en-GB"/>
        </w:rPr>
        <w:t>se</w:t>
      </w:r>
      <w:r w:rsidR="00EE6712" w:rsidRPr="007D2A91">
        <w:rPr>
          <w:rFonts w:cs="Arial"/>
          <w:b/>
          <w:sz w:val="24"/>
          <w:szCs w:val="24"/>
          <w:lang w:val="en-GB"/>
        </w:rPr>
        <w:t xml:space="preserve"> preposition</w:t>
      </w:r>
      <w:r w:rsidR="00474552">
        <w:rPr>
          <w:rFonts w:cs="Arial"/>
          <w:b/>
          <w:sz w:val="24"/>
          <w:szCs w:val="24"/>
          <w:lang w:val="en-GB"/>
        </w:rPr>
        <w:t>s</w:t>
      </w:r>
      <w:r w:rsidR="00EE6712" w:rsidRPr="007D2A91">
        <w:rPr>
          <w:rFonts w:cs="Arial"/>
          <w:b/>
          <w:sz w:val="24"/>
          <w:szCs w:val="24"/>
          <w:lang w:val="en-GB"/>
        </w:rPr>
        <w:t xml:space="preserve"> of place</w:t>
      </w:r>
      <w:r w:rsidR="00B62D2F">
        <w:rPr>
          <w:rFonts w:cs="Arial"/>
          <w:b/>
          <w:sz w:val="24"/>
          <w:szCs w:val="24"/>
          <w:lang w:val="en-GB"/>
        </w:rPr>
        <w:t>:</w:t>
      </w:r>
      <w:r w:rsidR="00EE6712">
        <w:rPr>
          <w:rFonts w:cs="Arial"/>
          <w:b/>
          <w:sz w:val="24"/>
          <w:szCs w:val="24"/>
          <w:lang w:val="en-GB"/>
        </w:rPr>
        <w:t xml:space="preserve"> </w:t>
      </w:r>
      <w:r w:rsidR="00B62D2F">
        <w:rPr>
          <w:rFonts w:cs="Arial"/>
          <w:b/>
          <w:sz w:val="24"/>
          <w:szCs w:val="24"/>
          <w:lang w:val="en-GB"/>
        </w:rPr>
        <w:br/>
      </w:r>
      <w:r w:rsidR="00A21B63">
        <w:rPr>
          <w:rFonts w:cs="Arial"/>
          <w:b/>
          <w:i/>
          <w:iCs/>
          <w:sz w:val="24"/>
          <w:szCs w:val="24"/>
          <w:lang w:val="en-GB"/>
        </w:rPr>
        <w:t>on</w:t>
      </w:r>
      <w:r w:rsidR="00EE6712">
        <w:rPr>
          <w:rFonts w:cs="Arial"/>
          <w:b/>
          <w:sz w:val="24"/>
          <w:szCs w:val="24"/>
          <w:lang w:val="en-GB"/>
        </w:rPr>
        <w:t xml:space="preserve">; </w:t>
      </w:r>
      <w:r w:rsidR="00EE6712" w:rsidRPr="00EE6712">
        <w:rPr>
          <w:rFonts w:cs="Arial"/>
          <w:b/>
          <w:i/>
          <w:iCs/>
          <w:sz w:val="24"/>
          <w:szCs w:val="24"/>
          <w:lang w:val="en-GB"/>
        </w:rPr>
        <w:t>between</w:t>
      </w:r>
      <w:r w:rsidR="00EE6712">
        <w:rPr>
          <w:rFonts w:cs="Arial"/>
          <w:b/>
          <w:sz w:val="24"/>
          <w:szCs w:val="24"/>
          <w:lang w:val="en-GB"/>
        </w:rPr>
        <w:t xml:space="preserve">; </w:t>
      </w:r>
      <w:r w:rsidR="00EE6712" w:rsidRPr="00EE6712">
        <w:rPr>
          <w:rFonts w:cs="Arial"/>
          <w:b/>
          <w:i/>
          <w:iCs/>
          <w:sz w:val="24"/>
          <w:szCs w:val="24"/>
          <w:lang w:val="en-GB"/>
        </w:rPr>
        <w:t>next to</w:t>
      </w:r>
      <w:r w:rsidR="00EE6712">
        <w:rPr>
          <w:rFonts w:cs="Arial"/>
          <w:b/>
          <w:sz w:val="24"/>
          <w:szCs w:val="24"/>
          <w:lang w:val="en-GB"/>
        </w:rPr>
        <w:t>;</w:t>
      </w:r>
      <w:r w:rsidR="00EE6712" w:rsidRPr="00EE6712">
        <w:rPr>
          <w:rFonts w:cs="Arial"/>
          <w:b/>
          <w:sz w:val="24"/>
          <w:szCs w:val="24"/>
          <w:lang w:val="en-GB"/>
        </w:rPr>
        <w:t xml:space="preserve"> </w:t>
      </w:r>
      <w:r w:rsidR="00EE6712" w:rsidRPr="00EE6712">
        <w:rPr>
          <w:rFonts w:cs="Arial"/>
          <w:b/>
          <w:i/>
          <w:iCs/>
          <w:sz w:val="24"/>
          <w:szCs w:val="24"/>
          <w:lang w:val="en-GB"/>
        </w:rPr>
        <w:t>behind</w:t>
      </w:r>
      <w:r w:rsidR="00EE6712">
        <w:rPr>
          <w:rFonts w:cs="Arial"/>
          <w:b/>
          <w:sz w:val="24"/>
          <w:szCs w:val="24"/>
          <w:lang w:val="en-GB"/>
        </w:rPr>
        <w:t xml:space="preserve">; </w:t>
      </w:r>
      <w:r w:rsidR="00EE6712" w:rsidRPr="00EE6712">
        <w:rPr>
          <w:rFonts w:cs="Arial"/>
          <w:b/>
          <w:i/>
          <w:iCs/>
          <w:sz w:val="24"/>
          <w:szCs w:val="24"/>
          <w:lang w:val="en-GB"/>
        </w:rPr>
        <w:t>opposite</w:t>
      </w:r>
      <w:r w:rsidR="00EE6712" w:rsidRPr="007D2A91">
        <w:rPr>
          <w:rFonts w:cs="Arial"/>
          <w:b/>
          <w:sz w:val="24"/>
          <w:szCs w:val="24"/>
          <w:lang w:val="en-GB"/>
        </w:rPr>
        <w:t xml:space="preserve">. </w:t>
      </w:r>
    </w:p>
    <w:p w14:paraId="5EA263DF" w14:textId="7E844720" w:rsidR="005B47AA" w:rsidRDefault="005B47AA" w:rsidP="00474552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</w:p>
    <w:p w14:paraId="275C6D89" w14:textId="77777777" w:rsidR="00445725" w:rsidRDefault="00445725" w:rsidP="00474552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</w:p>
    <w:p w14:paraId="363A41C8" w14:textId="77777777" w:rsidR="00445725" w:rsidRDefault="00445725" w:rsidP="00474552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</w:p>
    <w:p w14:paraId="69019367" w14:textId="77777777" w:rsidR="00445725" w:rsidRDefault="00445725" w:rsidP="00474552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</w:p>
    <w:p w14:paraId="72A8869C" w14:textId="77777777" w:rsidR="00445725" w:rsidRPr="00EE6712" w:rsidRDefault="00445725" w:rsidP="00474552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16"/>
          <w:szCs w:val="16"/>
          <w:lang w:val="en-GB"/>
        </w:rPr>
      </w:pPr>
    </w:p>
    <w:p w14:paraId="445B2D5F" w14:textId="77777777" w:rsidR="00445725" w:rsidRPr="00EE6712" w:rsidRDefault="00445725" w:rsidP="00474552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8"/>
          <w:szCs w:val="8"/>
          <w:lang w:val="en-GB"/>
        </w:rPr>
      </w:pPr>
    </w:p>
    <w:p w14:paraId="05895DF4" w14:textId="77777777" w:rsidR="00445725" w:rsidRPr="007D2A91" w:rsidRDefault="00445725" w:rsidP="00474552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</w:p>
    <w:p w14:paraId="16DE5734" w14:textId="77777777" w:rsidR="005B47AA" w:rsidRPr="007D2A91" w:rsidRDefault="00EE6712">
      <w:pPr>
        <w:numPr>
          <w:ilvl w:val="0"/>
          <w:numId w:val="17"/>
        </w:numPr>
        <w:spacing w:after="0" w:line="360" w:lineRule="auto"/>
        <w:ind w:left="567"/>
        <w:jc w:val="both"/>
        <w:rPr>
          <w:bCs/>
          <w:color w:val="000000" w:themeColor="text1"/>
          <w:sz w:val="24"/>
          <w:szCs w:val="24"/>
          <w:lang w:val="en-GB"/>
        </w:rPr>
      </w:pPr>
      <w:r w:rsidRPr="007D2A91">
        <w:rPr>
          <w:bCs/>
          <w:color w:val="000000" w:themeColor="text1"/>
          <w:sz w:val="24"/>
          <w:szCs w:val="24"/>
          <w:lang w:val="en-GB"/>
        </w:rPr>
        <w:t xml:space="preserve">The library is ________ the bank. </w:t>
      </w:r>
    </w:p>
    <w:p w14:paraId="6AC41CA9" w14:textId="092715B6" w:rsidR="005B47AA" w:rsidRPr="007D2A91" w:rsidRDefault="00EE6712">
      <w:pPr>
        <w:numPr>
          <w:ilvl w:val="0"/>
          <w:numId w:val="17"/>
        </w:numPr>
        <w:spacing w:after="0" w:line="360" w:lineRule="auto"/>
        <w:ind w:left="567"/>
        <w:jc w:val="both"/>
        <w:rPr>
          <w:bCs/>
          <w:color w:val="000000" w:themeColor="text1"/>
          <w:sz w:val="24"/>
          <w:szCs w:val="24"/>
          <w:lang w:val="en-GB"/>
        </w:rPr>
      </w:pPr>
      <w:r w:rsidRPr="007D2A91">
        <w:rPr>
          <w:bCs/>
          <w:color w:val="000000" w:themeColor="text1"/>
          <w:sz w:val="24"/>
          <w:szCs w:val="24"/>
          <w:lang w:val="en-GB"/>
        </w:rPr>
        <w:t xml:space="preserve">The bank is __________ the library and the </w:t>
      </w:r>
      <w:r w:rsidR="00474552">
        <w:rPr>
          <w:bCs/>
          <w:color w:val="000000" w:themeColor="text1"/>
          <w:sz w:val="24"/>
          <w:szCs w:val="24"/>
          <w:lang w:val="en-GB"/>
        </w:rPr>
        <w:t>baker’s</w:t>
      </w:r>
      <w:r w:rsidRPr="007D2A91">
        <w:rPr>
          <w:bCs/>
          <w:color w:val="000000" w:themeColor="text1"/>
          <w:sz w:val="24"/>
          <w:szCs w:val="24"/>
          <w:lang w:val="en-GB"/>
        </w:rPr>
        <w:t xml:space="preserve">. </w:t>
      </w:r>
    </w:p>
    <w:p w14:paraId="008C7722" w14:textId="098C48D9" w:rsidR="005B47AA" w:rsidRPr="007D2A91" w:rsidRDefault="00EE6712">
      <w:pPr>
        <w:numPr>
          <w:ilvl w:val="0"/>
          <w:numId w:val="17"/>
        </w:numPr>
        <w:spacing w:after="0" w:line="360" w:lineRule="auto"/>
        <w:ind w:left="567"/>
        <w:jc w:val="both"/>
        <w:rPr>
          <w:bCs/>
          <w:color w:val="000000" w:themeColor="text1"/>
          <w:sz w:val="24"/>
          <w:szCs w:val="24"/>
          <w:lang w:val="en-GB"/>
        </w:rPr>
      </w:pPr>
      <w:r w:rsidRPr="007D2A91">
        <w:rPr>
          <w:bCs/>
          <w:color w:val="000000" w:themeColor="text1"/>
          <w:sz w:val="24"/>
          <w:szCs w:val="24"/>
          <w:lang w:val="en-GB"/>
        </w:rPr>
        <w:t xml:space="preserve">The hospital is ___________ the </w:t>
      </w:r>
      <w:r w:rsidR="00474552">
        <w:rPr>
          <w:bCs/>
          <w:color w:val="000000" w:themeColor="text1"/>
          <w:sz w:val="24"/>
          <w:szCs w:val="24"/>
          <w:lang w:val="en-GB"/>
        </w:rPr>
        <w:t>library</w:t>
      </w:r>
      <w:r w:rsidRPr="007D2A91">
        <w:rPr>
          <w:bCs/>
          <w:color w:val="000000" w:themeColor="text1"/>
          <w:sz w:val="24"/>
          <w:szCs w:val="24"/>
          <w:lang w:val="en-GB"/>
        </w:rPr>
        <w:t xml:space="preserve">. </w:t>
      </w:r>
    </w:p>
    <w:p w14:paraId="27C310DF" w14:textId="1236DE66" w:rsidR="005B47AA" w:rsidRPr="007D2A91" w:rsidRDefault="00A21B63">
      <w:pPr>
        <w:numPr>
          <w:ilvl w:val="0"/>
          <w:numId w:val="17"/>
        </w:numPr>
        <w:spacing w:after="0" w:line="360" w:lineRule="auto"/>
        <w:ind w:left="567"/>
        <w:jc w:val="both"/>
        <w:rPr>
          <w:bCs/>
          <w:color w:val="000000" w:themeColor="text1"/>
          <w:sz w:val="24"/>
          <w:szCs w:val="24"/>
          <w:lang w:val="en-GB"/>
        </w:rPr>
      </w:pPr>
      <w:r>
        <w:rPr>
          <w:bCs/>
          <w:color w:val="000000" w:themeColor="text1"/>
          <w:sz w:val="24"/>
          <w:szCs w:val="24"/>
          <w:lang w:val="en-GB"/>
        </w:rPr>
        <w:t>The</w:t>
      </w:r>
      <w:r w:rsidR="00474552">
        <w:rPr>
          <w:bCs/>
          <w:color w:val="000000" w:themeColor="text1"/>
          <w:sz w:val="24"/>
          <w:szCs w:val="24"/>
          <w:lang w:val="en-GB"/>
        </w:rPr>
        <w:t xml:space="preserve"> sign</w:t>
      </w:r>
      <w:r>
        <w:rPr>
          <w:bCs/>
          <w:color w:val="000000" w:themeColor="text1"/>
          <w:sz w:val="24"/>
          <w:szCs w:val="24"/>
          <w:lang w:val="en-GB"/>
        </w:rPr>
        <w:t xml:space="preserve"> is</w:t>
      </w:r>
      <w:r w:rsidR="00EE6712" w:rsidRPr="007D2A91">
        <w:rPr>
          <w:bCs/>
          <w:color w:val="000000" w:themeColor="text1"/>
          <w:sz w:val="24"/>
          <w:szCs w:val="24"/>
          <w:lang w:val="en-GB"/>
        </w:rPr>
        <w:t xml:space="preserve"> ________ </w:t>
      </w:r>
      <w:r>
        <w:rPr>
          <w:bCs/>
          <w:color w:val="000000" w:themeColor="text1"/>
          <w:sz w:val="24"/>
          <w:szCs w:val="24"/>
          <w:lang w:val="en-GB"/>
        </w:rPr>
        <w:t xml:space="preserve">the roof of </w:t>
      </w:r>
      <w:r w:rsidR="00EE6712" w:rsidRPr="007D2A91">
        <w:rPr>
          <w:bCs/>
          <w:color w:val="000000" w:themeColor="text1"/>
          <w:sz w:val="24"/>
          <w:szCs w:val="24"/>
          <w:lang w:val="en-GB"/>
        </w:rPr>
        <w:t xml:space="preserve">the </w:t>
      </w:r>
      <w:r w:rsidR="00474552">
        <w:rPr>
          <w:bCs/>
          <w:color w:val="000000" w:themeColor="text1"/>
          <w:sz w:val="24"/>
          <w:szCs w:val="24"/>
          <w:lang w:val="en-GB"/>
        </w:rPr>
        <w:t>hospital</w:t>
      </w:r>
      <w:r w:rsidR="00EE6712" w:rsidRPr="007D2A91">
        <w:rPr>
          <w:bCs/>
          <w:color w:val="000000" w:themeColor="text1"/>
          <w:sz w:val="24"/>
          <w:szCs w:val="24"/>
          <w:lang w:val="en-GB"/>
        </w:rPr>
        <w:t xml:space="preserve">. </w:t>
      </w:r>
    </w:p>
    <w:p w14:paraId="016AF35D" w14:textId="3DD099D6" w:rsidR="005B47AA" w:rsidRPr="007D2A91" w:rsidRDefault="00474552">
      <w:pPr>
        <w:numPr>
          <w:ilvl w:val="0"/>
          <w:numId w:val="17"/>
        </w:numPr>
        <w:spacing w:after="0" w:line="360" w:lineRule="auto"/>
        <w:ind w:left="567"/>
        <w:jc w:val="both"/>
        <w:rPr>
          <w:bCs/>
          <w:color w:val="000000" w:themeColor="text1"/>
          <w:sz w:val="24"/>
          <w:szCs w:val="24"/>
          <w:lang w:val="en-GB"/>
        </w:rPr>
      </w:pPr>
      <w:r>
        <w:rPr>
          <w:bCs/>
          <w:color w:val="000000" w:themeColor="text1"/>
          <w:sz w:val="24"/>
          <w:szCs w:val="24"/>
          <w:lang w:val="en-GB"/>
        </w:rPr>
        <w:t>There are grey buildings</w:t>
      </w:r>
      <w:r w:rsidR="00EE6712" w:rsidRPr="007D2A91">
        <w:rPr>
          <w:bCs/>
          <w:color w:val="000000" w:themeColor="text1"/>
          <w:sz w:val="24"/>
          <w:szCs w:val="24"/>
          <w:lang w:val="en-GB"/>
        </w:rPr>
        <w:t xml:space="preserve"> _________ the </w:t>
      </w:r>
      <w:r>
        <w:rPr>
          <w:bCs/>
          <w:color w:val="000000" w:themeColor="text1"/>
          <w:sz w:val="24"/>
          <w:szCs w:val="24"/>
          <w:lang w:val="en-GB"/>
        </w:rPr>
        <w:t>restaurant</w:t>
      </w:r>
      <w:r w:rsidR="00EE6712" w:rsidRPr="007D2A91">
        <w:rPr>
          <w:bCs/>
          <w:color w:val="000000" w:themeColor="text1"/>
          <w:sz w:val="24"/>
          <w:szCs w:val="24"/>
          <w:lang w:val="en-GB"/>
        </w:rPr>
        <w:t xml:space="preserve">. </w:t>
      </w:r>
    </w:p>
    <w:p w14:paraId="4A357304" w14:textId="550A43B8" w:rsidR="005B47AA" w:rsidRPr="007D2A91" w:rsidRDefault="00EE6712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>
        <w:rPr>
          <w:noProof/>
          <w:position w:val="-8"/>
          <w:sz w:val="24"/>
          <w:szCs w:val="24"/>
          <w:lang w:eastAsia="pt-PT"/>
        </w:rPr>
        <w:lastRenderedPageBreak/>
        <mc:AlternateContent>
          <mc:Choice Requires="wps">
            <w:drawing>
              <wp:inline distT="0" distB="0" distL="0" distR="0" wp14:anchorId="18DAD865" wp14:editId="1EAC63F9">
                <wp:extent cx="215900" cy="215900"/>
                <wp:effectExtent l="0" t="0" r="0" b="0"/>
                <wp:docPr id="190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8B30EF" w14:textId="77777777" w:rsidR="005B47AA" w:rsidRDefault="00EE671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8DAD865" 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" fillcolor="#f26c47" stroked="f" strokeweight="1pt">
                <v:textbox inset="0,0,0,0">
                  <w:txbxContent>
                    <w:p w14:paraId="4F8B30EF" w14:textId="77777777" w:rsidR="005B47AA" w:rsidRDefault="00EE671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ab/>
        <w:t>Choose the correct option</w:t>
      </w:r>
      <w:r w:rsidRPr="007D2A91">
        <w:rPr>
          <w:rFonts w:cs="Arial"/>
          <w:b/>
          <w:sz w:val="24"/>
          <w:szCs w:val="24"/>
          <w:lang w:val="en-GB"/>
        </w:rPr>
        <w:t xml:space="preserve">. </w:t>
      </w:r>
    </w:p>
    <w:p w14:paraId="7F8A2FE0" w14:textId="77777777" w:rsidR="005B47AA" w:rsidRPr="00856E92" w:rsidRDefault="005B47AA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"/>
          <w:szCs w:val="2"/>
          <w:lang w:val="en-US"/>
        </w:rPr>
      </w:pPr>
    </w:p>
    <w:p w14:paraId="735B92E4" w14:textId="255D32E7" w:rsidR="005B47AA" w:rsidRDefault="00856E92" w:rsidP="00856E92">
      <w:pPr>
        <w:pStyle w:val="ListParagraph"/>
        <w:tabs>
          <w:tab w:val="left" w:pos="448"/>
        </w:tabs>
        <w:spacing w:after="120" w:line="360" w:lineRule="auto"/>
        <w:ind w:left="560"/>
        <w:rPr>
          <w:rFonts w:cs="Arial"/>
          <w:b/>
          <w:sz w:val="24"/>
          <w:szCs w:val="24"/>
          <w:lang w:val="en-GB"/>
        </w:rPr>
      </w:pPr>
      <w:r w:rsidRPr="00856E92">
        <w:rPr>
          <w:rFonts w:cs="Arial"/>
          <w:b/>
          <w:bCs/>
          <w:sz w:val="24"/>
          <w:szCs w:val="24"/>
          <w:lang w:val="en-GB"/>
        </w:rPr>
        <w:t>1.</w:t>
      </w:r>
      <w:r>
        <w:rPr>
          <w:rFonts w:cs="Arial"/>
          <w:sz w:val="24"/>
          <w:szCs w:val="24"/>
          <w:lang w:val="en-GB"/>
        </w:rPr>
        <w:t xml:space="preserve"> </w:t>
      </w:r>
      <w:r w:rsidR="00EE6712" w:rsidRPr="007D2A91">
        <w:rPr>
          <w:rFonts w:cs="Arial"/>
          <w:sz w:val="24"/>
          <w:szCs w:val="24"/>
          <w:lang w:val="en-GB"/>
        </w:rPr>
        <w:t>Mr Jones</w:t>
      </w:r>
      <w:r w:rsidR="00EE6712">
        <w:rPr>
          <w:rFonts w:cs="Arial"/>
          <w:sz w:val="24"/>
          <w:szCs w:val="24"/>
          <w:lang w:val="en-GB"/>
        </w:rPr>
        <w:t xml:space="preserve"> </w:t>
      </w:r>
      <w:r w:rsidR="00EE6712" w:rsidRPr="00EE6712">
        <w:rPr>
          <w:rFonts w:cs="Arial"/>
          <w:b/>
          <w:bCs/>
          <w:sz w:val="24"/>
          <w:szCs w:val="24"/>
          <w:lang w:val="en-GB"/>
        </w:rPr>
        <w:t>wasn’t / weren’t</w:t>
      </w:r>
      <w:r w:rsidR="00EE6712" w:rsidRPr="007D2A91">
        <w:rPr>
          <w:rFonts w:cs="Arial"/>
          <w:sz w:val="24"/>
          <w:szCs w:val="24"/>
          <w:lang w:val="en-GB"/>
        </w:rPr>
        <w:t xml:space="preserve"> at home last night. </w:t>
      </w:r>
      <w:r w:rsidR="00EE6712" w:rsidRPr="00856E92">
        <w:rPr>
          <w:rFonts w:cs="Arial"/>
          <w:sz w:val="24"/>
          <w:szCs w:val="24"/>
          <w:lang w:val="en-GB"/>
        </w:rPr>
        <w:t xml:space="preserve">He </w:t>
      </w:r>
      <w:r w:rsidR="00EE6712" w:rsidRPr="00EE6712">
        <w:rPr>
          <w:rFonts w:cs="Arial"/>
          <w:b/>
          <w:bCs/>
          <w:sz w:val="24"/>
          <w:szCs w:val="24"/>
          <w:lang w:val="en-GB"/>
        </w:rPr>
        <w:t>was / were</w:t>
      </w:r>
      <w:r>
        <w:rPr>
          <w:rFonts w:cs="Arial"/>
          <w:sz w:val="24"/>
          <w:szCs w:val="24"/>
          <w:lang w:val="en-GB"/>
        </w:rPr>
        <w:t xml:space="preserve"> </w:t>
      </w:r>
      <w:r w:rsidR="00EE6712" w:rsidRPr="00856E92">
        <w:rPr>
          <w:rFonts w:cs="Arial"/>
          <w:sz w:val="24"/>
          <w:szCs w:val="24"/>
          <w:lang w:val="en-GB"/>
        </w:rPr>
        <w:t>at the cinema</w:t>
      </w:r>
      <w:r w:rsidR="00EE6712">
        <w:rPr>
          <w:rFonts w:cs="Arial"/>
          <w:sz w:val="24"/>
          <w:szCs w:val="24"/>
          <w:lang w:val="en-GB"/>
        </w:rPr>
        <w:t xml:space="preserve">. </w:t>
      </w:r>
    </w:p>
    <w:p w14:paraId="1B1F3209" w14:textId="19E60646" w:rsidR="005B47AA" w:rsidRDefault="00856E92" w:rsidP="00856E92">
      <w:pPr>
        <w:pStyle w:val="ListParagraph"/>
        <w:tabs>
          <w:tab w:val="left" w:pos="448"/>
        </w:tabs>
        <w:spacing w:after="120" w:line="360" w:lineRule="auto"/>
        <w:ind w:left="560"/>
        <w:rPr>
          <w:rFonts w:cs="Arial"/>
          <w:b/>
          <w:sz w:val="24"/>
          <w:szCs w:val="24"/>
          <w:lang w:val="en-GB"/>
        </w:rPr>
      </w:pPr>
      <w:r w:rsidRPr="00856E92">
        <w:rPr>
          <w:rFonts w:cs="Arial"/>
          <w:b/>
          <w:bCs/>
          <w:sz w:val="24"/>
          <w:szCs w:val="24"/>
          <w:lang w:val="en-GB"/>
        </w:rPr>
        <w:t>2.</w:t>
      </w:r>
      <w:r>
        <w:rPr>
          <w:rFonts w:cs="Arial"/>
          <w:sz w:val="24"/>
          <w:szCs w:val="24"/>
          <w:lang w:val="en-GB"/>
        </w:rPr>
        <w:t xml:space="preserve"> </w:t>
      </w:r>
      <w:r w:rsidR="00EE6712" w:rsidRPr="007D2A91">
        <w:rPr>
          <w:rFonts w:cs="Arial"/>
          <w:sz w:val="24"/>
          <w:szCs w:val="24"/>
          <w:lang w:val="en-GB"/>
        </w:rPr>
        <w:t>I</w:t>
      </w:r>
      <w:r>
        <w:rPr>
          <w:rFonts w:cs="Arial"/>
          <w:sz w:val="24"/>
          <w:szCs w:val="24"/>
          <w:lang w:val="en-GB"/>
        </w:rPr>
        <w:t xml:space="preserve"> </w:t>
      </w:r>
      <w:r w:rsidR="00EE6712" w:rsidRPr="00EE6712">
        <w:rPr>
          <w:rFonts w:cs="Arial"/>
          <w:b/>
          <w:bCs/>
          <w:sz w:val="24"/>
          <w:szCs w:val="24"/>
          <w:lang w:val="en-GB"/>
        </w:rPr>
        <w:t>wasn’t / weren’t</w:t>
      </w:r>
      <w:r w:rsidR="00EE6712" w:rsidRPr="007D2A91">
        <w:rPr>
          <w:rFonts w:cs="Arial"/>
          <w:sz w:val="24"/>
          <w:szCs w:val="24"/>
          <w:lang w:val="en-GB"/>
        </w:rPr>
        <w:t xml:space="preserve"> at school yesterday because I </w:t>
      </w:r>
      <w:r w:rsidR="00EE6712" w:rsidRPr="00EE6712">
        <w:rPr>
          <w:rFonts w:cs="Arial"/>
          <w:b/>
          <w:bCs/>
          <w:sz w:val="24"/>
          <w:szCs w:val="24"/>
          <w:lang w:val="en-GB"/>
        </w:rPr>
        <w:t>was / were</w:t>
      </w:r>
      <w:r w:rsidR="00EE6712">
        <w:rPr>
          <w:rFonts w:cs="Arial"/>
          <w:sz w:val="24"/>
          <w:szCs w:val="24"/>
          <w:lang w:val="en-GB"/>
        </w:rPr>
        <w:t xml:space="preserve"> </w:t>
      </w:r>
      <w:r w:rsidR="00EE6712" w:rsidRPr="007D2A91">
        <w:rPr>
          <w:rFonts w:cs="Arial"/>
          <w:sz w:val="24"/>
          <w:szCs w:val="24"/>
          <w:lang w:val="en-GB"/>
        </w:rPr>
        <w:t>ill.</w:t>
      </w:r>
    </w:p>
    <w:p w14:paraId="16CF4AD4" w14:textId="6A17E675" w:rsidR="005B47AA" w:rsidRDefault="00856E92" w:rsidP="00856E92">
      <w:pPr>
        <w:pStyle w:val="ListParagraph"/>
        <w:tabs>
          <w:tab w:val="left" w:pos="448"/>
        </w:tabs>
        <w:spacing w:after="120" w:line="360" w:lineRule="auto"/>
        <w:ind w:left="560"/>
        <w:rPr>
          <w:rFonts w:cs="Arial"/>
          <w:b/>
          <w:sz w:val="24"/>
          <w:szCs w:val="24"/>
          <w:lang w:val="en-GB"/>
        </w:rPr>
      </w:pPr>
      <w:r w:rsidRPr="00856E92">
        <w:rPr>
          <w:rFonts w:cs="Arial"/>
          <w:b/>
          <w:bCs/>
          <w:sz w:val="24"/>
          <w:szCs w:val="24"/>
          <w:lang w:val="en-GB"/>
        </w:rPr>
        <w:t>3.</w:t>
      </w:r>
      <w:r>
        <w:rPr>
          <w:rFonts w:cs="Arial"/>
          <w:sz w:val="24"/>
          <w:szCs w:val="24"/>
          <w:lang w:val="en-GB"/>
        </w:rPr>
        <w:t xml:space="preserve"> </w:t>
      </w:r>
      <w:r w:rsidR="00EE6712" w:rsidRPr="007D2A91">
        <w:rPr>
          <w:rFonts w:cs="Arial"/>
          <w:sz w:val="24"/>
          <w:szCs w:val="24"/>
          <w:lang w:val="en-GB"/>
        </w:rPr>
        <w:t xml:space="preserve">My parents </w:t>
      </w:r>
      <w:r w:rsidR="00EE6712" w:rsidRPr="00EE6712">
        <w:rPr>
          <w:rFonts w:cs="Arial"/>
          <w:b/>
          <w:bCs/>
          <w:sz w:val="24"/>
          <w:szCs w:val="24"/>
          <w:lang w:val="en-GB"/>
        </w:rPr>
        <w:t>wasn’t / weren’t</w:t>
      </w:r>
      <w:r w:rsidR="00EE6712" w:rsidRPr="007D2A91">
        <w:rPr>
          <w:rFonts w:cs="Arial"/>
          <w:sz w:val="24"/>
          <w:szCs w:val="24"/>
          <w:lang w:val="en-GB"/>
        </w:rPr>
        <w:t xml:space="preserve"> at home this morning. </w:t>
      </w:r>
      <w:r w:rsidR="00EE6712" w:rsidRPr="00856E92">
        <w:rPr>
          <w:rFonts w:cs="Arial"/>
          <w:sz w:val="24"/>
          <w:szCs w:val="24"/>
          <w:lang w:val="en-GB"/>
        </w:rPr>
        <w:t xml:space="preserve">They </w:t>
      </w:r>
      <w:r w:rsidR="00EE6712" w:rsidRPr="00EE6712">
        <w:rPr>
          <w:rFonts w:cs="Arial"/>
          <w:b/>
          <w:bCs/>
          <w:sz w:val="24"/>
          <w:szCs w:val="24"/>
          <w:lang w:val="en-GB"/>
        </w:rPr>
        <w:t>was / were</w:t>
      </w:r>
      <w:r w:rsidR="00EE6712">
        <w:rPr>
          <w:rFonts w:cs="Arial"/>
          <w:sz w:val="24"/>
          <w:szCs w:val="24"/>
          <w:lang w:val="en-GB"/>
        </w:rPr>
        <w:t xml:space="preserve"> </w:t>
      </w:r>
      <w:r w:rsidR="00EE6712" w:rsidRPr="00856E92">
        <w:rPr>
          <w:rFonts w:cs="Arial"/>
          <w:sz w:val="24"/>
          <w:szCs w:val="24"/>
          <w:lang w:val="en-GB"/>
        </w:rPr>
        <w:t>at the supermarket.</w:t>
      </w:r>
    </w:p>
    <w:p w14:paraId="29766C67" w14:textId="147B4B9A" w:rsidR="005B47AA" w:rsidRDefault="00856E92" w:rsidP="00856E92">
      <w:pPr>
        <w:pStyle w:val="ListParagraph"/>
        <w:tabs>
          <w:tab w:val="left" w:pos="448"/>
        </w:tabs>
        <w:spacing w:after="120" w:line="360" w:lineRule="auto"/>
        <w:ind w:left="560"/>
        <w:rPr>
          <w:rFonts w:cs="Arial"/>
          <w:b/>
          <w:sz w:val="24"/>
          <w:szCs w:val="24"/>
          <w:lang w:val="en-GB"/>
        </w:rPr>
      </w:pPr>
      <w:r w:rsidRPr="00856E92">
        <w:rPr>
          <w:rFonts w:cs="Arial"/>
          <w:b/>
          <w:bCs/>
          <w:sz w:val="24"/>
          <w:szCs w:val="24"/>
          <w:lang w:val="en-GB"/>
        </w:rPr>
        <w:t>4.</w:t>
      </w:r>
      <w:r>
        <w:rPr>
          <w:rFonts w:cs="Arial"/>
          <w:sz w:val="24"/>
          <w:szCs w:val="24"/>
          <w:lang w:val="en-GB"/>
        </w:rPr>
        <w:t xml:space="preserve"> “</w:t>
      </w:r>
      <w:r w:rsidR="00EE6712" w:rsidRPr="007D2A91">
        <w:rPr>
          <w:rFonts w:cs="Arial"/>
          <w:sz w:val="24"/>
          <w:szCs w:val="24"/>
          <w:lang w:val="en-GB"/>
        </w:rPr>
        <w:t xml:space="preserve">Where </w:t>
      </w:r>
      <w:r w:rsidR="00EE6712" w:rsidRPr="00EE6712">
        <w:rPr>
          <w:rFonts w:cs="Arial"/>
          <w:b/>
          <w:bCs/>
          <w:sz w:val="24"/>
          <w:szCs w:val="24"/>
          <w:lang w:val="en-GB"/>
        </w:rPr>
        <w:t>was / were</w:t>
      </w:r>
      <w:r w:rsidR="00EE6712">
        <w:rPr>
          <w:rFonts w:cs="Arial"/>
          <w:sz w:val="24"/>
          <w:szCs w:val="24"/>
          <w:lang w:val="en-GB"/>
        </w:rPr>
        <w:t xml:space="preserve"> </w:t>
      </w:r>
      <w:r w:rsidR="00EE6712" w:rsidRPr="007D2A91">
        <w:rPr>
          <w:rFonts w:cs="Arial"/>
          <w:sz w:val="24"/>
          <w:szCs w:val="24"/>
          <w:lang w:val="en-GB"/>
        </w:rPr>
        <w:t>you yesterday?</w:t>
      </w:r>
      <w:r>
        <w:rPr>
          <w:rFonts w:cs="Arial"/>
          <w:sz w:val="24"/>
          <w:szCs w:val="24"/>
          <w:lang w:val="en-GB"/>
        </w:rPr>
        <w:t>”</w:t>
      </w:r>
      <w:r w:rsidR="00EE6712" w:rsidRPr="007D2A91">
        <w:rPr>
          <w:rFonts w:cs="Arial"/>
          <w:sz w:val="24"/>
          <w:szCs w:val="24"/>
          <w:lang w:val="en-GB"/>
        </w:rPr>
        <w:t xml:space="preserve"> </w:t>
      </w:r>
      <w:r w:rsidR="00EE6712">
        <w:rPr>
          <w:rFonts w:cs="Arial"/>
          <w:sz w:val="24"/>
          <w:szCs w:val="24"/>
          <w:lang w:val="en-GB"/>
        </w:rPr>
        <w:t xml:space="preserve"> </w:t>
      </w:r>
      <w:r>
        <w:rPr>
          <w:rFonts w:cs="Arial"/>
          <w:sz w:val="24"/>
          <w:szCs w:val="24"/>
          <w:lang w:val="en-GB"/>
        </w:rPr>
        <w:t>“</w:t>
      </w:r>
      <w:r w:rsidR="00EE6712" w:rsidRPr="007D2A91">
        <w:rPr>
          <w:rFonts w:cs="Arial"/>
          <w:sz w:val="24"/>
          <w:szCs w:val="24"/>
          <w:lang w:val="en-GB"/>
        </w:rPr>
        <w:t xml:space="preserve">I </w:t>
      </w:r>
      <w:r w:rsidR="00EE6712" w:rsidRPr="00EE6712">
        <w:rPr>
          <w:rFonts w:cs="Arial"/>
          <w:b/>
          <w:bCs/>
          <w:sz w:val="24"/>
          <w:szCs w:val="24"/>
          <w:lang w:val="en-GB"/>
        </w:rPr>
        <w:t>was / were</w:t>
      </w:r>
      <w:r w:rsidR="00EE6712">
        <w:rPr>
          <w:rFonts w:cs="Arial"/>
          <w:sz w:val="24"/>
          <w:szCs w:val="24"/>
          <w:lang w:val="en-GB"/>
        </w:rPr>
        <w:t xml:space="preserve"> </w:t>
      </w:r>
      <w:r w:rsidR="00EE6712" w:rsidRPr="007D2A91">
        <w:rPr>
          <w:rFonts w:cs="Arial"/>
          <w:sz w:val="24"/>
          <w:szCs w:val="24"/>
          <w:lang w:val="en-GB"/>
        </w:rPr>
        <w:t>at my grandparents’ house.</w:t>
      </w:r>
      <w:r>
        <w:rPr>
          <w:rFonts w:cs="Arial"/>
          <w:sz w:val="24"/>
          <w:szCs w:val="24"/>
          <w:lang w:val="en-GB"/>
        </w:rPr>
        <w:t>”</w:t>
      </w:r>
    </w:p>
    <w:p w14:paraId="3F296689" w14:textId="73E87C6A" w:rsidR="005B47AA" w:rsidRDefault="00856E92" w:rsidP="00856E92">
      <w:pPr>
        <w:pStyle w:val="ListParagraph"/>
        <w:tabs>
          <w:tab w:val="left" w:pos="448"/>
        </w:tabs>
        <w:spacing w:after="120" w:line="360" w:lineRule="auto"/>
        <w:ind w:left="560"/>
        <w:rPr>
          <w:rFonts w:cs="Arial"/>
          <w:b/>
          <w:sz w:val="24"/>
          <w:szCs w:val="24"/>
          <w:lang w:val="en-GB"/>
        </w:rPr>
      </w:pPr>
      <w:r w:rsidRPr="00856E92">
        <w:rPr>
          <w:rFonts w:cs="Arial"/>
          <w:b/>
          <w:bCs/>
          <w:sz w:val="24"/>
          <w:szCs w:val="24"/>
          <w:lang w:val="en-GB"/>
        </w:rPr>
        <w:t>5.</w:t>
      </w:r>
      <w:r>
        <w:rPr>
          <w:rFonts w:cs="Arial"/>
          <w:sz w:val="24"/>
          <w:szCs w:val="24"/>
          <w:lang w:val="en-GB"/>
        </w:rPr>
        <w:t xml:space="preserve"> “</w:t>
      </w:r>
      <w:r w:rsidR="00EE6712">
        <w:rPr>
          <w:rFonts w:cs="Arial"/>
          <w:b/>
          <w:bCs/>
          <w:sz w:val="24"/>
          <w:szCs w:val="24"/>
          <w:lang w:val="en-GB"/>
        </w:rPr>
        <w:t>W</w:t>
      </w:r>
      <w:r w:rsidR="00EE6712" w:rsidRPr="00EE6712">
        <w:rPr>
          <w:rFonts w:cs="Arial"/>
          <w:b/>
          <w:bCs/>
          <w:sz w:val="24"/>
          <w:szCs w:val="24"/>
          <w:lang w:val="en-GB"/>
        </w:rPr>
        <w:t xml:space="preserve">as / </w:t>
      </w:r>
      <w:r w:rsidR="00EE6712">
        <w:rPr>
          <w:rFonts w:cs="Arial"/>
          <w:b/>
          <w:bCs/>
          <w:sz w:val="24"/>
          <w:szCs w:val="24"/>
          <w:lang w:val="en-GB"/>
        </w:rPr>
        <w:t>W</w:t>
      </w:r>
      <w:r w:rsidR="00EE6712" w:rsidRPr="00EE6712">
        <w:rPr>
          <w:rFonts w:cs="Arial"/>
          <w:b/>
          <w:bCs/>
          <w:sz w:val="24"/>
          <w:szCs w:val="24"/>
          <w:lang w:val="en-GB"/>
        </w:rPr>
        <w:t>ere</w:t>
      </w:r>
      <w:r w:rsidR="00EE6712">
        <w:rPr>
          <w:rFonts w:cs="Arial"/>
          <w:sz w:val="24"/>
          <w:szCs w:val="24"/>
          <w:lang w:val="en-GB"/>
        </w:rPr>
        <w:t xml:space="preserve"> </w:t>
      </w:r>
      <w:r w:rsidR="00EE6712" w:rsidRPr="007D2A91">
        <w:rPr>
          <w:rFonts w:cs="Arial"/>
          <w:sz w:val="24"/>
          <w:szCs w:val="24"/>
          <w:lang w:val="en-GB"/>
        </w:rPr>
        <w:t>Cathy at the park last Sunday?</w:t>
      </w:r>
      <w:r>
        <w:rPr>
          <w:rFonts w:cs="Arial"/>
          <w:sz w:val="24"/>
          <w:szCs w:val="24"/>
          <w:lang w:val="en-GB"/>
        </w:rPr>
        <w:t>”</w:t>
      </w:r>
      <w:r w:rsidR="00EE6712" w:rsidRPr="007D2A91">
        <w:rPr>
          <w:rFonts w:cs="Arial"/>
          <w:sz w:val="24"/>
          <w:szCs w:val="24"/>
          <w:lang w:val="en-GB"/>
        </w:rPr>
        <w:t xml:space="preserve"> </w:t>
      </w:r>
      <w:r>
        <w:rPr>
          <w:rFonts w:cs="Arial"/>
          <w:sz w:val="24"/>
          <w:szCs w:val="24"/>
          <w:lang w:val="en-GB"/>
        </w:rPr>
        <w:t xml:space="preserve"> “</w:t>
      </w:r>
      <w:r w:rsidR="00EE6712" w:rsidRPr="00856E92">
        <w:rPr>
          <w:rFonts w:cs="Arial"/>
          <w:sz w:val="24"/>
          <w:szCs w:val="24"/>
          <w:lang w:val="en-GB"/>
        </w:rPr>
        <w:t xml:space="preserve">No, she </w:t>
      </w:r>
      <w:r w:rsidR="00EE6712" w:rsidRPr="00EE6712">
        <w:rPr>
          <w:rFonts w:cs="Arial"/>
          <w:b/>
          <w:bCs/>
          <w:sz w:val="24"/>
          <w:szCs w:val="24"/>
          <w:lang w:val="en-GB"/>
        </w:rPr>
        <w:t>wasn’t / weren’t</w:t>
      </w:r>
      <w:r w:rsidR="00EE6712" w:rsidRPr="00856E92">
        <w:rPr>
          <w:rFonts w:cs="Arial"/>
          <w:sz w:val="24"/>
          <w:szCs w:val="24"/>
          <w:lang w:val="en-GB"/>
        </w:rPr>
        <w:t>.</w:t>
      </w:r>
      <w:r>
        <w:rPr>
          <w:rFonts w:cs="Arial"/>
          <w:sz w:val="24"/>
          <w:szCs w:val="24"/>
          <w:lang w:val="en-GB"/>
        </w:rPr>
        <w:t>”</w:t>
      </w:r>
      <w:r w:rsidR="00EE6712" w:rsidRPr="00856E92">
        <w:rPr>
          <w:rFonts w:cs="Arial"/>
          <w:sz w:val="24"/>
          <w:szCs w:val="24"/>
          <w:lang w:val="en-GB"/>
        </w:rPr>
        <w:t xml:space="preserve"> </w:t>
      </w:r>
      <w:r w:rsidR="00EE6712">
        <w:rPr>
          <w:rFonts w:cs="Arial"/>
          <w:sz w:val="24"/>
          <w:szCs w:val="24"/>
          <w:lang w:val="en-GB"/>
        </w:rPr>
        <w:t xml:space="preserve"> </w:t>
      </w:r>
    </w:p>
    <w:p w14:paraId="324F7BAC" w14:textId="77777777" w:rsidR="005B47AA" w:rsidRDefault="005B47AA">
      <w:pPr>
        <w:tabs>
          <w:tab w:val="left" w:pos="851"/>
          <w:tab w:val="right" w:leader="underscore" w:pos="9638"/>
        </w:tabs>
        <w:spacing w:after="120"/>
        <w:rPr>
          <w:sz w:val="18"/>
          <w:szCs w:val="24"/>
          <w:lang w:val="en-US"/>
        </w:rPr>
      </w:pPr>
    </w:p>
    <w:p w14:paraId="2E485086" w14:textId="77777777" w:rsidR="005B47AA" w:rsidRDefault="00EE6712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68413A8" wp14:editId="23F309D2">
                <wp:extent cx="215900" cy="215900"/>
                <wp:effectExtent l="0" t="0" r="0" b="0"/>
                <wp:docPr id="68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AEB316" w14:textId="77777777" w:rsidR="005B47AA" w:rsidRDefault="00EE671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68413A8" id="_x0000_s10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" fillcolor="#f26c47" stroked="f" strokeweight="1pt">
                <v:textbox inset="0,0,0,0">
                  <w:txbxContent>
                    <w:p w14:paraId="3CAEB316" w14:textId="77777777" w:rsidR="005B47AA" w:rsidRDefault="00EE671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ab/>
        <w:t xml:space="preserve">Put the words in order to write correct sentences. </w:t>
      </w:r>
    </w:p>
    <w:p w14:paraId="2745F2C2" w14:textId="6E9042EE" w:rsidR="005B47AA" w:rsidRDefault="00EE6712">
      <w:pPr>
        <w:tabs>
          <w:tab w:val="left" w:pos="851"/>
          <w:tab w:val="right" w:pos="7088"/>
        </w:tabs>
        <w:spacing w:before="60" w:after="60"/>
        <w:ind w:left="851" w:hanging="284"/>
        <w:rPr>
          <w:rFonts w:eastAsia="Times New Roman" w:cstheme="minorHAnsi"/>
          <w:color w:val="000000" w:themeColor="text1"/>
          <w:sz w:val="24"/>
          <w:szCs w:val="24"/>
          <w:lang w:val="en-US" w:eastAsia="en-GB"/>
        </w:rPr>
      </w:pPr>
      <w:r>
        <w:rPr>
          <w:rFonts w:cstheme="minorHAnsi"/>
          <w:b/>
          <w:sz w:val="24"/>
          <w:szCs w:val="24"/>
          <w:lang w:val="en-US"/>
        </w:rPr>
        <w:t>1.</w:t>
      </w:r>
      <w:r>
        <w:rPr>
          <w:rFonts w:cstheme="minorHAnsi"/>
          <w:b/>
          <w:sz w:val="24"/>
          <w:szCs w:val="24"/>
          <w:lang w:val="en-US"/>
        </w:rPr>
        <w:tab/>
      </w:r>
      <w:r w:rsidRPr="007D2A91">
        <w:rPr>
          <w:rFonts w:cstheme="minorHAnsi"/>
          <w:bCs/>
          <w:sz w:val="24"/>
          <w:szCs w:val="24"/>
          <w:lang w:val="en-GB"/>
        </w:rPr>
        <w:t>lots</w:t>
      </w:r>
      <w:r w:rsidR="00A21B63">
        <w:rPr>
          <w:rFonts w:cstheme="minorHAnsi"/>
          <w:bCs/>
          <w:sz w:val="24"/>
          <w:szCs w:val="24"/>
          <w:lang w:val="en-GB"/>
        </w:rPr>
        <w:t xml:space="preserve"> of</w:t>
      </w:r>
      <w:r>
        <w:rPr>
          <w:rFonts w:cs="Arial"/>
          <w:bCs/>
          <w:sz w:val="24"/>
          <w:szCs w:val="24"/>
          <w:lang w:val="en-US"/>
        </w:rPr>
        <w:t xml:space="preserve"> / </w:t>
      </w:r>
      <w:r w:rsidRPr="007D2A91">
        <w:rPr>
          <w:rFonts w:cs="Arial"/>
          <w:bCs/>
          <w:sz w:val="24"/>
          <w:szCs w:val="24"/>
          <w:lang w:val="en-GB"/>
        </w:rPr>
        <w:t>were</w:t>
      </w:r>
      <w:r>
        <w:rPr>
          <w:rFonts w:cs="Arial"/>
          <w:bCs/>
          <w:sz w:val="24"/>
          <w:szCs w:val="24"/>
          <w:lang w:val="en-US"/>
        </w:rPr>
        <w:t xml:space="preserve"> / </w:t>
      </w:r>
      <w:r w:rsidR="00A21B63">
        <w:rPr>
          <w:rFonts w:cs="Arial"/>
          <w:bCs/>
          <w:sz w:val="24"/>
          <w:szCs w:val="24"/>
          <w:lang w:val="en-US"/>
        </w:rPr>
        <w:t xml:space="preserve">at / </w:t>
      </w:r>
      <w:r w:rsidRPr="007D2A91">
        <w:rPr>
          <w:rFonts w:cs="Arial"/>
          <w:bCs/>
          <w:sz w:val="24"/>
          <w:szCs w:val="24"/>
          <w:lang w:val="en-GB"/>
        </w:rPr>
        <w:t>people</w:t>
      </w:r>
      <w:r>
        <w:rPr>
          <w:rFonts w:cs="Arial"/>
          <w:bCs/>
          <w:sz w:val="24"/>
          <w:szCs w:val="24"/>
          <w:lang w:val="en-US"/>
        </w:rPr>
        <w:t xml:space="preserve"> / </w:t>
      </w:r>
      <w:r w:rsidRPr="00A21B63">
        <w:rPr>
          <w:rFonts w:cs="Arial"/>
          <w:bCs/>
          <w:strike/>
          <w:sz w:val="24"/>
          <w:szCs w:val="24"/>
          <w:lang w:val="en-GB"/>
        </w:rPr>
        <w:t>There</w:t>
      </w:r>
      <w:r>
        <w:rPr>
          <w:rFonts w:cs="Arial"/>
          <w:bCs/>
          <w:sz w:val="24"/>
          <w:szCs w:val="24"/>
          <w:lang w:val="en-US"/>
        </w:rPr>
        <w:t xml:space="preserve"> / </w:t>
      </w:r>
      <w:r w:rsidR="00A21B63">
        <w:rPr>
          <w:rFonts w:cs="Arial"/>
          <w:bCs/>
          <w:sz w:val="24"/>
          <w:szCs w:val="24"/>
          <w:lang w:val="en-GB"/>
        </w:rPr>
        <w:t>the</w:t>
      </w:r>
      <w:r w:rsidRPr="007D2A91">
        <w:rPr>
          <w:rFonts w:cs="Arial"/>
          <w:bCs/>
          <w:sz w:val="24"/>
          <w:szCs w:val="24"/>
          <w:lang w:val="en-GB"/>
        </w:rPr>
        <w:t xml:space="preserve"> party /</w:t>
      </w:r>
      <w:r>
        <w:rPr>
          <w:rFonts w:cs="Arial"/>
          <w:bCs/>
          <w:sz w:val="24"/>
          <w:szCs w:val="24"/>
          <w:lang w:val="en-US"/>
        </w:rPr>
        <w:t>.</w:t>
      </w:r>
    </w:p>
    <w:p w14:paraId="417EBA4B" w14:textId="0287FED6" w:rsidR="005B47AA" w:rsidRPr="00EE6712" w:rsidRDefault="00EE6712">
      <w:pPr>
        <w:tabs>
          <w:tab w:val="right" w:leader="underscore" w:pos="9639"/>
        </w:tabs>
        <w:spacing w:before="40" w:after="0"/>
        <w:ind w:left="851"/>
        <w:rPr>
          <w:rFonts w:cstheme="minorHAnsi"/>
          <w:i/>
          <w:iCs/>
          <w:color w:val="808080" w:themeColor="background1" w:themeShade="80"/>
          <w:sz w:val="24"/>
          <w:szCs w:val="24"/>
          <w:lang w:val="en-US"/>
        </w:rPr>
      </w:pPr>
      <w:r w:rsidRPr="00EE6712">
        <w:rPr>
          <w:rFonts w:cstheme="minorHAnsi"/>
          <w:i/>
          <w:iCs/>
          <w:color w:val="808080" w:themeColor="background1" w:themeShade="80"/>
          <w:sz w:val="24"/>
          <w:szCs w:val="24"/>
          <w:lang w:val="en-US"/>
        </w:rPr>
        <w:t xml:space="preserve">There </w:t>
      </w:r>
      <w:r w:rsidRPr="00EE6712">
        <w:rPr>
          <w:rFonts w:cstheme="minorHAnsi"/>
          <w:i/>
          <w:iCs/>
          <w:color w:val="808080" w:themeColor="background1" w:themeShade="80"/>
          <w:sz w:val="24"/>
          <w:szCs w:val="24"/>
          <w:lang w:val="en-US"/>
        </w:rPr>
        <w:tab/>
      </w:r>
    </w:p>
    <w:p w14:paraId="35BDA377" w14:textId="2BE4E991" w:rsidR="005B47AA" w:rsidRDefault="00EE6712">
      <w:pPr>
        <w:tabs>
          <w:tab w:val="left" w:pos="851"/>
          <w:tab w:val="right" w:pos="7088"/>
        </w:tabs>
        <w:spacing w:before="60" w:after="60"/>
        <w:ind w:left="851" w:hanging="284"/>
        <w:rPr>
          <w:rFonts w:eastAsia="Times New Roman" w:cstheme="minorHAnsi"/>
          <w:color w:val="000000" w:themeColor="text1"/>
          <w:sz w:val="24"/>
          <w:szCs w:val="24"/>
          <w:lang w:val="en-US" w:eastAsia="en-GB"/>
        </w:rPr>
      </w:pPr>
      <w:r>
        <w:rPr>
          <w:rFonts w:cstheme="minorHAnsi"/>
          <w:b/>
          <w:sz w:val="24"/>
          <w:szCs w:val="24"/>
          <w:lang w:val="en-US"/>
        </w:rPr>
        <w:t>2.</w:t>
      </w:r>
      <w:r>
        <w:rPr>
          <w:rFonts w:cstheme="minorHAnsi"/>
          <w:b/>
          <w:sz w:val="24"/>
          <w:szCs w:val="24"/>
          <w:lang w:val="en-US"/>
        </w:rPr>
        <w:tab/>
      </w:r>
      <w:r w:rsidR="00A21B63">
        <w:rPr>
          <w:rFonts w:cstheme="minorHAnsi"/>
          <w:bCs/>
          <w:sz w:val="24"/>
          <w:szCs w:val="24"/>
          <w:lang w:val="en-GB"/>
        </w:rPr>
        <w:t>vegetable</w:t>
      </w:r>
      <w:r>
        <w:rPr>
          <w:rFonts w:cs="Arial"/>
          <w:bCs/>
          <w:sz w:val="24"/>
          <w:szCs w:val="24"/>
          <w:lang w:val="en-US"/>
        </w:rPr>
        <w:t xml:space="preserve"> /</w:t>
      </w:r>
      <w:r w:rsidRPr="007D2A91">
        <w:rPr>
          <w:rFonts w:cs="Arial"/>
          <w:bCs/>
          <w:sz w:val="24"/>
          <w:szCs w:val="24"/>
          <w:lang w:val="en-GB"/>
        </w:rPr>
        <w:t xml:space="preserve"> at /</w:t>
      </w:r>
      <w:r w:rsidR="00D45285">
        <w:rPr>
          <w:rFonts w:cs="Arial"/>
          <w:bCs/>
          <w:sz w:val="24"/>
          <w:szCs w:val="24"/>
          <w:lang w:val="en-GB"/>
        </w:rPr>
        <w:t xml:space="preserve"> </w:t>
      </w:r>
      <w:r w:rsidR="00A21B63">
        <w:rPr>
          <w:rFonts w:cs="Arial"/>
          <w:bCs/>
          <w:sz w:val="24"/>
          <w:szCs w:val="24"/>
          <w:lang w:val="en-US"/>
        </w:rPr>
        <w:t>wasn’t</w:t>
      </w:r>
      <w:r>
        <w:rPr>
          <w:rFonts w:cs="Arial"/>
          <w:bCs/>
          <w:sz w:val="24"/>
          <w:szCs w:val="24"/>
          <w:lang w:val="en-US"/>
        </w:rPr>
        <w:t xml:space="preserve"> / </w:t>
      </w:r>
      <w:r w:rsidR="00A21B63">
        <w:rPr>
          <w:rFonts w:cs="Arial"/>
          <w:bCs/>
          <w:sz w:val="24"/>
          <w:szCs w:val="24"/>
          <w:lang w:val="en-GB"/>
        </w:rPr>
        <w:t>soup</w:t>
      </w:r>
      <w:r>
        <w:rPr>
          <w:rFonts w:cs="Arial"/>
          <w:bCs/>
          <w:sz w:val="24"/>
          <w:szCs w:val="24"/>
          <w:lang w:val="en-US"/>
        </w:rPr>
        <w:t xml:space="preserve"> / </w:t>
      </w:r>
      <w:r w:rsidRPr="00A21B63">
        <w:rPr>
          <w:rFonts w:cs="Arial"/>
          <w:bCs/>
          <w:strike/>
          <w:sz w:val="24"/>
          <w:szCs w:val="24"/>
          <w:lang w:val="en-GB"/>
        </w:rPr>
        <w:t>There</w:t>
      </w:r>
      <w:r w:rsidR="00A21B63">
        <w:rPr>
          <w:rFonts w:cs="Arial"/>
          <w:bCs/>
          <w:sz w:val="24"/>
          <w:szCs w:val="24"/>
          <w:lang w:val="en-GB"/>
        </w:rPr>
        <w:t xml:space="preserve"> </w:t>
      </w:r>
      <w:r>
        <w:rPr>
          <w:rFonts w:cs="Arial"/>
          <w:bCs/>
          <w:sz w:val="24"/>
          <w:szCs w:val="24"/>
          <w:lang w:val="en-US"/>
        </w:rPr>
        <w:t xml:space="preserve">/ </w:t>
      </w:r>
      <w:r w:rsidR="00A21B63">
        <w:rPr>
          <w:rFonts w:cs="Arial"/>
          <w:bCs/>
          <w:sz w:val="24"/>
          <w:szCs w:val="24"/>
          <w:lang w:val="en-US"/>
        </w:rPr>
        <w:t xml:space="preserve">the </w:t>
      </w:r>
      <w:r w:rsidRPr="007D2A91">
        <w:rPr>
          <w:rFonts w:cs="Arial"/>
          <w:bCs/>
          <w:sz w:val="24"/>
          <w:szCs w:val="24"/>
          <w:lang w:val="en-GB"/>
        </w:rPr>
        <w:t>restaurant /</w:t>
      </w:r>
      <w:r>
        <w:rPr>
          <w:rFonts w:cs="Arial"/>
          <w:bCs/>
          <w:sz w:val="24"/>
          <w:szCs w:val="24"/>
          <w:lang w:val="en-US"/>
        </w:rPr>
        <w:t>.</w:t>
      </w:r>
    </w:p>
    <w:p w14:paraId="4734EC5D" w14:textId="6A105A69" w:rsidR="005B47AA" w:rsidRPr="00EE6712" w:rsidRDefault="00EE6712">
      <w:pPr>
        <w:tabs>
          <w:tab w:val="right" w:leader="underscore" w:pos="9639"/>
        </w:tabs>
        <w:spacing w:before="40" w:after="0"/>
        <w:ind w:left="851"/>
        <w:rPr>
          <w:rFonts w:cstheme="minorHAnsi"/>
          <w:i/>
          <w:iCs/>
          <w:color w:val="808080" w:themeColor="background1" w:themeShade="80"/>
          <w:sz w:val="24"/>
          <w:szCs w:val="24"/>
          <w:lang w:val="en-US"/>
        </w:rPr>
      </w:pPr>
      <w:r w:rsidRPr="00EE6712">
        <w:rPr>
          <w:rFonts w:cstheme="minorHAnsi"/>
          <w:i/>
          <w:iCs/>
          <w:color w:val="808080" w:themeColor="background1" w:themeShade="80"/>
          <w:sz w:val="24"/>
          <w:szCs w:val="24"/>
          <w:lang w:val="en-US"/>
        </w:rPr>
        <w:t xml:space="preserve">There </w:t>
      </w:r>
      <w:r w:rsidRPr="00EE6712">
        <w:rPr>
          <w:rFonts w:cstheme="minorHAnsi"/>
          <w:i/>
          <w:iCs/>
          <w:color w:val="808080" w:themeColor="background1" w:themeShade="80"/>
          <w:sz w:val="24"/>
          <w:szCs w:val="24"/>
          <w:lang w:val="en-US"/>
        </w:rPr>
        <w:tab/>
      </w:r>
    </w:p>
    <w:p w14:paraId="545C8759" w14:textId="62F43191" w:rsidR="005B47AA" w:rsidRDefault="00EE6712">
      <w:pPr>
        <w:tabs>
          <w:tab w:val="left" w:pos="851"/>
          <w:tab w:val="right" w:pos="7088"/>
        </w:tabs>
        <w:spacing w:before="60" w:after="60"/>
        <w:ind w:left="851" w:hanging="284"/>
        <w:rPr>
          <w:rFonts w:eastAsia="Times New Roman" w:cstheme="minorHAnsi"/>
          <w:color w:val="000000" w:themeColor="text1"/>
          <w:sz w:val="24"/>
          <w:szCs w:val="24"/>
          <w:lang w:val="en-US" w:eastAsia="en-GB"/>
        </w:rPr>
      </w:pPr>
      <w:r>
        <w:rPr>
          <w:rFonts w:cstheme="minorHAnsi"/>
          <w:b/>
          <w:sz w:val="24"/>
          <w:szCs w:val="24"/>
          <w:lang w:val="en-US"/>
        </w:rPr>
        <w:t>3.</w:t>
      </w:r>
      <w:r>
        <w:rPr>
          <w:rFonts w:cstheme="minorHAnsi"/>
          <w:b/>
          <w:sz w:val="24"/>
          <w:szCs w:val="24"/>
          <w:lang w:val="en-US"/>
        </w:rPr>
        <w:tab/>
      </w:r>
      <w:r w:rsidR="00A21B63" w:rsidRPr="00A21B63">
        <w:rPr>
          <w:rFonts w:cstheme="minorHAnsi"/>
          <w:bCs/>
          <w:sz w:val="24"/>
          <w:szCs w:val="24"/>
          <w:lang w:val="en-US"/>
        </w:rPr>
        <w:t>were</w:t>
      </w:r>
      <w:r w:rsidR="00A21B63">
        <w:rPr>
          <w:rFonts w:cstheme="minorHAnsi"/>
          <w:b/>
          <w:sz w:val="24"/>
          <w:szCs w:val="24"/>
          <w:lang w:val="en-US"/>
        </w:rPr>
        <w:t xml:space="preserve"> </w:t>
      </w:r>
      <w:r w:rsidRPr="007D2A91">
        <w:rPr>
          <w:rFonts w:cstheme="minorHAnsi"/>
          <w:sz w:val="24"/>
          <w:szCs w:val="24"/>
          <w:lang w:val="en-GB"/>
        </w:rPr>
        <w:t>there</w:t>
      </w:r>
      <w:r>
        <w:rPr>
          <w:rFonts w:cstheme="minorHAnsi"/>
          <w:sz w:val="24"/>
          <w:szCs w:val="24"/>
          <w:lang w:val="en-US"/>
        </w:rPr>
        <w:t xml:space="preserve"> / </w:t>
      </w:r>
      <w:r w:rsidRPr="00A21B63">
        <w:rPr>
          <w:rFonts w:cstheme="minorHAnsi"/>
          <w:strike/>
          <w:sz w:val="24"/>
          <w:szCs w:val="24"/>
          <w:lang w:val="en-GB"/>
        </w:rPr>
        <w:t>How</w:t>
      </w:r>
      <w:r w:rsidR="00A21B63">
        <w:rPr>
          <w:rFonts w:cstheme="minorHAnsi"/>
          <w:strike/>
          <w:sz w:val="24"/>
          <w:szCs w:val="24"/>
          <w:lang w:val="en-GB"/>
        </w:rPr>
        <w:t xml:space="preserve"> many</w:t>
      </w:r>
      <w:r>
        <w:rPr>
          <w:rFonts w:cstheme="minorHAnsi"/>
          <w:sz w:val="24"/>
          <w:szCs w:val="24"/>
          <w:lang w:val="en-US"/>
        </w:rPr>
        <w:t xml:space="preserve"> / </w:t>
      </w:r>
      <w:r w:rsidR="00A21B63">
        <w:rPr>
          <w:rFonts w:cstheme="minorHAnsi"/>
          <w:sz w:val="24"/>
          <w:szCs w:val="24"/>
          <w:lang w:val="en-US"/>
        </w:rPr>
        <w:t xml:space="preserve">the </w:t>
      </w:r>
      <w:r w:rsidRPr="007D2A91">
        <w:rPr>
          <w:rFonts w:cstheme="minorHAnsi"/>
          <w:sz w:val="24"/>
          <w:szCs w:val="24"/>
          <w:lang w:val="en-GB"/>
        </w:rPr>
        <w:t>park</w:t>
      </w:r>
      <w:r>
        <w:rPr>
          <w:rFonts w:cstheme="minorHAnsi"/>
          <w:sz w:val="24"/>
          <w:szCs w:val="24"/>
          <w:lang w:val="en-US"/>
        </w:rPr>
        <w:t xml:space="preserve"> / </w:t>
      </w:r>
      <w:r w:rsidRPr="007D2A91">
        <w:rPr>
          <w:rFonts w:cstheme="minorHAnsi"/>
          <w:sz w:val="24"/>
          <w:szCs w:val="24"/>
          <w:lang w:val="en-GB"/>
        </w:rPr>
        <w:t>people</w:t>
      </w:r>
      <w:r>
        <w:rPr>
          <w:rFonts w:cstheme="minorHAnsi"/>
          <w:sz w:val="24"/>
          <w:szCs w:val="24"/>
          <w:lang w:val="en-US"/>
        </w:rPr>
        <w:t xml:space="preserve"> </w:t>
      </w:r>
      <w:r w:rsidRPr="007D2A91">
        <w:rPr>
          <w:rFonts w:cstheme="minorHAnsi"/>
          <w:sz w:val="24"/>
          <w:szCs w:val="24"/>
          <w:lang w:val="en-GB"/>
        </w:rPr>
        <w:t xml:space="preserve">/ at / </w:t>
      </w:r>
      <w:r>
        <w:rPr>
          <w:rFonts w:cs="Arial"/>
          <w:bCs/>
          <w:sz w:val="24"/>
          <w:szCs w:val="24"/>
          <w:lang w:val="en-US"/>
        </w:rPr>
        <w:t>?</w:t>
      </w:r>
    </w:p>
    <w:p w14:paraId="7CC139D2" w14:textId="7F6FFE80" w:rsidR="005B47AA" w:rsidRPr="00EE6712" w:rsidRDefault="00EE6712">
      <w:pPr>
        <w:tabs>
          <w:tab w:val="right" w:leader="underscore" w:pos="9639"/>
        </w:tabs>
        <w:spacing w:before="40" w:after="0"/>
        <w:ind w:left="851"/>
        <w:rPr>
          <w:rFonts w:cstheme="minorHAnsi"/>
          <w:i/>
          <w:iCs/>
          <w:color w:val="808080" w:themeColor="background1" w:themeShade="80"/>
          <w:sz w:val="24"/>
          <w:szCs w:val="24"/>
          <w:lang w:val="en-US"/>
        </w:rPr>
      </w:pPr>
      <w:r w:rsidRPr="00EE6712">
        <w:rPr>
          <w:rFonts w:cstheme="minorHAnsi"/>
          <w:i/>
          <w:iCs/>
          <w:color w:val="808080" w:themeColor="background1" w:themeShade="80"/>
          <w:sz w:val="24"/>
          <w:szCs w:val="24"/>
          <w:lang w:val="en-US"/>
        </w:rPr>
        <w:t>How</w:t>
      </w:r>
      <w:r w:rsidR="00A21B63">
        <w:rPr>
          <w:rFonts w:cstheme="minorHAnsi"/>
          <w:i/>
          <w:iCs/>
          <w:color w:val="808080" w:themeColor="background1" w:themeShade="80"/>
          <w:sz w:val="24"/>
          <w:szCs w:val="24"/>
          <w:lang w:val="en-US"/>
        </w:rPr>
        <w:t xml:space="preserve"> many</w:t>
      </w:r>
      <w:r>
        <w:rPr>
          <w:rFonts w:cstheme="minorHAnsi"/>
          <w:i/>
          <w:iCs/>
          <w:color w:val="808080" w:themeColor="background1" w:themeShade="80"/>
          <w:sz w:val="24"/>
          <w:szCs w:val="24"/>
          <w:lang w:val="en-US"/>
        </w:rPr>
        <w:t xml:space="preserve"> </w:t>
      </w:r>
      <w:r w:rsidRPr="00EE6712">
        <w:rPr>
          <w:rFonts w:cstheme="minorHAnsi"/>
          <w:i/>
          <w:iCs/>
          <w:color w:val="808080" w:themeColor="background1" w:themeShade="80"/>
          <w:sz w:val="24"/>
          <w:szCs w:val="24"/>
          <w:lang w:val="en-US"/>
        </w:rPr>
        <w:tab/>
      </w:r>
    </w:p>
    <w:p w14:paraId="1BD41AFD" w14:textId="23B6CD1F" w:rsidR="005B47AA" w:rsidRPr="007D2A91" w:rsidRDefault="00EE6712">
      <w:pPr>
        <w:tabs>
          <w:tab w:val="left" w:pos="851"/>
          <w:tab w:val="right" w:pos="7088"/>
        </w:tabs>
        <w:spacing w:before="60" w:after="60"/>
        <w:ind w:left="851" w:hanging="284"/>
        <w:rPr>
          <w:rFonts w:eastAsia="Times New Roman" w:cstheme="minorHAnsi"/>
          <w:color w:val="000000" w:themeColor="text1"/>
          <w:sz w:val="24"/>
          <w:szCs w:val="24"/>
          <w:lang w:val="en-GB" w:eastAsia="en-GB"/>
        </w:rPr>
      </w:pPr>
      <w:r>
        <w:rPr>
          <w:rFonts w:cstheme="minorHAnsi"/>
          <w:b/>
          <w:sz w:val="24"/>
          <w:szCs w:val="24"/>
          <w:lang w:val="en-US"/>
        </w:rPr>
        <w:t>4.</w:t>
      </w:r>
      <w:r>
        <w:rPr>
          <w:rFonts w:cstheme="minorHAnsi"/>
          <w:sz w:val="24"/>
          <w:szCs w:val="24"/>
          <w:lang w:val="en-US"/>
        </w:rPr>
        <w:t xml:space="preserve"> </w:t>
      </w:r>
      <w:r w:rsidRPr="007D2A91">
        <w:rPr>
          <w:rFonts w:cstheme="minorHAnsi"/>
          <w:sz w:val="24"/>
          <w:szCs w:val="24"/>
          <w:lang w:val="en-GB"/>
        </w:rPr>
        <w:t>a</w:t>
      </w:r>
      <w:r>
        <w:rPr>
          <w:rFonts w:cstheme="minorHAnsi"/>
          <w:sz w:val="24"/>
          <w:szCs w:val="24"/>
          <w:lang w:val="en-US"/>
        </w:rPr>
        <w:t xml:space="preserve"> / </w:t>
      </w:r>
      <w:r w:rsidRPr="007D2A91">
        <w:rPr>
          <w:rFonts w:cstheme="minorHAnsi"/>
          <w:sz w:val="24"/>
          <w:szCs w:val="24"/>
          <w:lang w:val="en-GB"/>
        </w:rPr>
        <w:t xml:space="preserve">clown </w:t>
      </w:r>
      <w:r>
        <w:rPr>
          <w:rFonts w:cstheme="minorHAnsi"/>
          <w:sz w:val="24"/>
          <w:szCs w:val="24"/>
          <w:lang w:val="en-US"/>
        </w:rPr>
        <w:t xml:space="preserve">/ </w:t>
      </w:r>
      <w:r w:rsidRPr="00A21B63">
        <w:rPr>
          <w:rFonts w:cstheme="minorHAnsi"/>
          <w:strike/>
          <w:sz w:val="24"/>
          <w:szCs w:val="24"/>
          <w:lang w:val="en-GB"/>
        </w:rPr>
        <w:t>Was</w:t>
      </w:r>
      <w:r>
        <w:rPr>
          <w:rFonts w:cstheme="minorHAnsi"/>
          <w:sz w:val="24"/>
          <w:szCs w:val="24"/>
          <w:lang w:val="en-US"/>
        </w:rPr>
        <w:t xml:space="preserve"> / the</w:t>
      </w:r>
      <w:r w:rsidRPr="007D2A91">
        <w:rPr>
          <w:rFonts w:cstheme="minorHAnsi"/>
          <w:sz w:val="24"/>
          <w:szCs w:val="24"/>
          <w:lang w:val="en-GB"/>
        </w:rPr>
        <w:t>re</w:t>
      </w:r>
      <w:r>
        <w:rPr>
          <w:rFonts w:cstheme="minorHAnsi"/>
          <w:sz w:val="24"/>
          <w:szCs w:val="24"/>
          <w:lang w:val="en-US"/>
        </w:rPr>
        <w:t xml:space="preserve"> /</w:t>
      </w:r>
      <w:r>
        <w:rPr>
          <w:rFonts w:cs="Arial"/>
          <w:bCs/>
          <w:sz w:val="24"/>
          <w:szCs w:val="24"/>
          <w:lang w:val="en-US"/>
        </w:rPr>
        <w:t xml:space="preserve"> </w:t>
      </w:r>
      <w:r w:rsidRPr="007D2A91">
        <w:rPr>
          <w:rFonts w:cs="Arial"/>
          <w:bCs/>
          <w:sz w:val="24"/>
          <w:szCs w:val="24"/>
          <w:lang w:val="en-GB"/>
        </w:rPr>
        <w:t>?</w:t>
      </w:r>
    </w:p>
    <w:p w14:paraId="331C0C64" w14:textId="5C125584" w:rsidR="005B47AA" w:rsidRPr="00EE6712" w:rsidRDefault="00EE6712">
      <w:pPr>
        <w:tabs>
          <w:tab w:val="right" w:leader="underscore" w:pos="9639"/>
        </w:tabs>
        <w:spacing w:before="40" w:after="0"/>
        <w:ind w:left="851"/>
        <w:rPr>
          <w:rFonts w:cstheme="minorHAnsi"/>
          <w:i/>
          <w:iCs/>
          <w:color w:val="808080" w:themeColor="background1" w:themeShade="80"/>
          <w:sz w:val="24"/>
          <w:szCs w:val="24"/>
          <w:lang w:val="en-US"/>
        </w:rPr>
      </w:pPr>
      <w:r w:rsidRPr="00EE6712">
        <w:rPr>
          <w:rFonts w:cstheme="minorHAnsi"/>
          <w:i/>
          <w:iCs/>
          <w:color w:val="808080" w:themeColor="background1" w:themeShade="80"/>
          <w:sz w:val="24"/>
          <w:szCs w:val="24"/>
          <w:lang w:val="en-US"/>
        </w:rPr>
        <w:t>Was</w:t>
      </w:r>
      <w:r w:rsidRPr="00EE6712">
        <w:rPr>
          <w:rFonts w:cstheme="minorHAnsi"/>
          <w:i/>
          <w:iCs/>
          <w:color w:val="808080" w:themeColor="background1" w:themeShade="80"/>
          <w:sz w:val="24"/>
          <w:szCs w:val="24"/>
          <w:lang w:val="en-US"/>
        </w:rPr>
        <w:tab/>
      </w:r>
    </w:p>
    <w:p w14:paraId="56141FCF" w14:textId="059BFA50" w:rsidR="005B47AA" w:rsidRPr="007D2A91" w:rsidRDefault="00EE6712">
      <w:pPr>
        <w:tabs>
          <w:tab w:val="left" w:pos="851"/>
          <w:tab w:val="right" w:pos="7088"/>
        </w:tabs>
        <w:spacing w:before="60" w:after="60"/>
        <w:ind w:left="851" w:hanging="284"/>
        <w:rPr>
          <w:rFonts w:eastAsia="Times New Roman" w:cstheme="minorHAnsi"/>
          <w:color w:val="000000" w:themeColor="text1"/>
          <w:sz w:val="24"/>
          <w:szCs w:val="24"/>
          <w:lang w:val="en-GB" w:eastAsia="en-GB"/>
        </w:rPr>
      </w:pPr>
      <w:r>
        <w:rPr>
          <w:rFonts w:cstheme="minorHAnsi"/>
          <w:b/>
          <w:sz w:val="24"/>
          <w:szCs w:val="24"/>
          <w:lang w:val="en-US"/>
        </w:rPr>
        <w:t>5.</w:t>
      </w:r>
      <w:r>
        <w:rPr>
          <w:rFonts w:cstheme="minorHAnsi"/>
          <w:b/>
          <w:sz w:val="24"/>
          <w:szCs w:val="24"/>
          <w:lang w:val="en-US"/>
        </w:rPr>
        <w:tab/>
      </w:r>
      <w:r w:rsidRPr="007D2A91">
        <w:rPr>
          <w:rFonts w:cstheme="minorHAnsi"/>
          <w:bCs/>
          <w:sz w:val="24"/>
          <w:szCs w:val="24"/>
          <w:lang w:val="en-GB"/>
        </w:rPr>
        <w:t>weren’t</w:t>
      </w:r>
      <w:r>
        <w:rPr>
          <w:rFonts w:cs="Arial"/>
          <w:bCs/>
          <w:sz w:val="24"/>
          <w:szCs w:val="24"/>
          <w:lang w:val="en-US"/>
        </w:rPr>
        <w:t xml:space="preserve"> / </w:t>
      </w:r>
      <w:r w:rsidRPr="007D2A91">
        <w:rPr>
          <w:rFonts w:cs="Arial"/>
          <w:bCs/>
          <w:sz w:val="24"/>
          <w:szCs w:val="24"/>
          <w:lang w:val="en-GB"/>
        </w:rPr>
        <w:t>at</w:t>
      </w:r>
      <w:r>
        <w:rPr>
          <w:rFonts w:cs="Arial"/>
          <w:bCs/>
          <w:sz w:val="24"/>
          <w:szCs w:val="24"/>
          <w:lang w:val="en-US"/>
        </w:rPr>
        <w:t xml:space="preserve"> / </w:t>
      </w:r>
      <w:r w:rsidRPr="00A21B63">
        <w:rPr>
          <w:rFonts w:cs="Arial"/>
          <w:bCs/>
          <w:strike/>
          <w:sz w:val="24"/>
          <w:szCs w:val="24"/>
          <w:lang w:val="en-GB"/>
        </w:rPr>
        <w:t>There</w:t>
      </w:r>
      <w:r w:rsidRPr="007D2A91">
        <w:rPr>
          <w:rFonts w:cs="Arial"/>
          <w:bCs/>
          <w:sz w:val="24"/>
          <w:szCs w:val="24"/>
          <w:lang w:val="en-GB"/>
        </w:rPr>
        <w:t xml:space="preserve"> </w:t>
      </w:r>
      <w:r>
        <w:rPr>
          <w:rFonts w:cs="Arial"/>
          <w:bCs/>
          <w:sz w:val="24"/>
          <w:szCs w:val="24"/>
          <w:lang w:val="en-US"/>
        </w:rPr>
        <w:t>/</w:t>
      </w:r>
      <w:r w:rsidRPr="007D2A91">
        <w:rPr>
          <w:rFonts w:cs="Arial"/>
          <w:bCs/>
          <w:sz w:val="24"/>
          <w:szCs w:val="24"/>
          <w:lang w:val="en-GB"/>
        </w:rPr>
        <w:t xml:space="preserve"> any</w:t>
      </w:r>
      <w:r>
        <w:rPr>
          <w:rFonts w:cs="Arial"/>
          <w:bCs/>
          <w:sz w:val="24"/>
          <w:szCs w:val="24"/>
          <w:lang w:val="en-US"/>
        </w:rPr>
        <w:t xml:space="preserve"> </w:t>
      </w:r>
      <w:r w:rsidR="00D45285">
        <w:rPr>
          <w:rFonts w:cs="Arial"/>
          <w:bCs/>
          <w:sz w:val="24"/>
          <w:szCs w:val="24"/>
          <w:lang w:val="en-GB"/>
        </w:rPr>
        <w:t>magicians</w:t>
      </w:r>
      <w:r w:rsidRPr="007D2A91">
        <w:rPr>
          <w:rFonts w:cs="Arial"/>
          <w:bCs/>
          <w:sz w:val="24"/>
          <w:szCs w:val="24"/>
          <w:lang w:val="en-GB"/>
        </w:rPr>
        <w:t xml:space="preserve"> </w:t>
      </w:r>
      <w:r>
        <w:rPr>
          <w:rFonts w:cs="Arial"/>
          <w:bCs/>
          <w:sz w:val="24"/>
          <w:szCs w:val="24"/>
          <w:lang w:val="en-US"/>
        </w:rPr>
        <w:t>/</w:t>
      </w:r>
      <w:r w:rsidR="00A21B63">
        <w:rPr>
          <w:rFonts w:cs="Arial"/>
          <w:bCs/>
          <w:sz w:val="24"/>
          <w:szCs w:val="24"/>
          <w:lang w:val="en-US"/>
        </w:rPr>
        <w:t xml:space="preserve"> the</w:t>
      </w:r>
      <w:r>
        <w:rPr>
          <w:rFonts w:cs="Arial"/>
          <w:bCs/>
          <w:sz w:val="24"/>
          <w:szCs w:val="24"/>
          <w:lang w:val="en-US"/>
        </w:rPr>
        <w:t xml:space="preserve"> </w:t>
      </w:r>
      <w:r w:rsidRPr="007D2A91">
        <w:rPr>
          <w:rFonts w:cs="Arial"/>
          <w:bCs/>
          <w:sz w:val="24"/>
          <w:szCs w:val="24"/>
          <w:lang w:val="en-GB"/>
        </w:rPr>
        <w:t xml:space="preserve">party /. </w:t>
      </w:r>
    </w:p>
    <w:p w14:paraId="5D152CFA" w14:textId="057F47B8" w:rsidR="005B47AA" w:rsidRPr="00EE6712" w:rsidRDefault="00EE6712">
      <w:pPr>
        <w:tabs>
          <w:tab w:val="right" w:leader="underscore" w:pos="9639"/>
        </w:tabs>
        <w:spacing w:before="40" w:after="0"/>
        <w:ind w:left="851"/>
        <w:rPr>
          <w:rFonts w:cstheme="minorHAnsi"/>
          <w:i/>
          <w:iCs/>
          <w:color w:val="808080" w:themeColor="background1" w:themeShade="80"/>
          <w:sz w:val="24"/>
          <w:szCs w:val="24"/>
          <w:lang w:val="en-US"/>
        </w:rPr>
      </w:pPr>
      <w:r w:rsidRPr="00EE6712">
        <w:rPr>
          <w:rFonts w:cstheme="minorHAnsi"/>
          <w:i/>
          <w:iCs/>
          <w:color w:val="808080" w:themeColor="background1" w:themeShade="80"/>
          <w:sz w:val="24"/>
          <w:szCs w:val="24"/>
          <w:lang w:val="en-US"/>
        </w:rPr>
        <w:t>There</w:t>
      </w:r>
      <w:r>
        <w:rPr>
          <w:rFonts w:cstheme="minorHAnsi"/>
          <w:i/>
          <w:iCs/>
          <w:color w:val="808080" w:themeColor="background1" w:themeShade="80"/>
          <w:sz w:val="24"/>
          <w:szCs w:val="24"/>
          <w:lang w:val="en-US"/>
        </w:rPr>
        <w:t xml:space="preserve"> </w:t>
      </w:r>
      <w:r w:rsidRPr="00EE6712">
        <w:rPr>
          <w:rFonts w:cstheme="minorHAnsi"/>
          <w:i/>
          <w:iCs/>
          <w:color w:val="808080" w:themeColor="background1" w:themeShade="80"/>
          <w:sz w:val="24"/>
          <w:szCs w:val="24"/>
          <w:lang w:val="en-US"/>
        </w:rPr>
        <w:tab/>
      </w:r>
    </w:p>
    <w:p w14:paraId="106B586D" w14:textId="77777777" w:rsidR="005B47AA" w:rsidRDefault="005B47AA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</w:p>
    <w:p w14:paraId="012C0CC4" w14:textId="02511A14" w:rsidR="005B47AA" w:rsidRDefault="00EE6712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DCC8572" wp14:editId="6A283D2E">
                <wp:extent cx="215900" cy="215900"/>
                <wp:effectExtent l="0" t="0" r="0" b="0"/>
                <wp:docPr id="68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5EA123" w14:textId="77777777" w:rsidR="005B47AA" w:rsidRDefault="00EE671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DCC8572" 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" fillcolor="#f26c47" stroked="f" strokeweight="1pt">
                <v:textbox inset="0,0,0,0">
                  <w:txbxContent>
                    <w:p w14:paraId="7E5EA123" w14:textId="77777777" w:rsidR="005B47AA" w:rsidRDefault="00EE671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ab/>
        <w:t xml:space="preserve">Complete the </w:t>
      </w:r>
      <w:r w:rsidRPr="007D2A91">
        <w:rPr>
          <w:rFonts w:cs="Arial"/>
          <w:b/>
          <w:sz w:val="24"/>
          <w:szCs w:val="24"/>
          <w:lang w:val="en-GB"/>
        </w:rPr>
        <w:t>table</w:t>
      </w:r>
      <w:r>
        <w:rPr>
          <w:rFonts w:cs="Arial"/>
          <w:b/>
          <w:sz w:val="24"/>
          <w:szCs w:val="24"/>
          <w:lang w:val="en-US"/>
        </w:rPr>
        <w:t xml:space="preserve"> with </w:t>
      </w:r>
      <w:r w:rsidRPr="007D2A91">
        <w:rPr>
          <w:rFonts w:cs="Arial"/>
          <w:b/>
          <w:sz w:val="24"/>
          <w:szCs w:val="24"/>
          <w:lang w:val="en-GB"/>
        </w:rPr>
        <w:t>adverbs of manner</w:t>
      </w:r>
      <w:r>
        <w:rPr>
          <w:rFonts w:cs="Arial"/>
          <w:b/>
          <w:sz w:val="24"/>
          <w:szCs w:val="24"/>
          <w:lang w:val="en-US"/>
        </w:rPr>
        <w:t>. Follow the example</w:t>
      </w:r>
      <w:r w:rsidR="00375E04">
        <w:rPr>
          <w:rFonts w:cs="Arial"/>
          <w:b/>
          <w:sz w:val="24"/>
          <w:szCs w:val="24"/>
          <w:lang w:val="en-US"/>
        </w:rPr>
        <w:t>.</w:t>
      </w:r>
    </w:p>
    <w:tbl>
      <w:tblPr>
        <w:tblStyle w:val="TableGrid"/>
        <w:tblW w:w="0" w:type="auto"/>
        <w:tblInd w:w="642" w:type="dxa"/>
        <w:tblLook w:val="04A0" w:firstRow="1" w:lastRow="0" w:firstColumn="1" w:lastColumn="0" w:noHBand="0" w:noVBand="1"/>
      </w:tblPr>
      <w:tblGrid>
        <w:gridCol w:w="1770"/>
        <w:gridCol w:w="2490"/>
      </w:tblGrid>
      <w:tr w:rsidR="005B47AA" w14:paraId="060A041C" w14:textId="77777777" w:rsidTr="00856E92">
        <w:tc>
          <w:tcPr>
            <w:tcW w:w="1770" w:type="dxa"/>
            <w:shd w:val="clear" w:color="auto" w:fill="D9D9D9" w:themeFill="background1" w:themeFillShade="D9"/>
          </w:tcPr>
          <w:p w14:paraId="11F27367" w14:textId="77777777" w:rsidR="005B47AA" w:rsidRDefault="00EE6712">
            <w:pPr>
              <w:tabs>
                <w:tab w:val="left" w:pos="851"/>
                <w:tab w:val="right" w:leader="underscore" w:pos="9638"/>
              </w:tabs>
              <w:spacing w:after="12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Adjective</w:t>
            </w:r>
          </w:p>
        </w:tc>
        <w:tc>
          <w:tcPr>
            <w:tcW w:w="2490" w:type="dxa"/>
            <w:shd w:val="clear" w:color="auto" w:fill="D9D9D9" w:themeFill="background1" w:themeFillShade="D9"/>
          </w:tcPr>
          <w:p w14:paraId="1D41F2BD" w14:textId="77777777" w:rsidR="005B47AA" w:rsidRDefault="00EE6712">
            <w:pPr>
              <w:tabs>
                <w:tab w:val="left" w:pos="851"/>
                <w:tab w:val="right" w:leader="underscore" w:pos="9638"/>
              </w:tabs>
              <w:spacing w:after="12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Adverbs of manner</w:t>
            </w:r>
          </w:p>
        </w:tc>
      </w:tr>
      <w:tr w:rsidR="00EE6712" w14:paraId="1D550AA7" w14:textId="77777777" w:rsidTr="00856E92">
        <w:tc>
          <w:tcPr>
            <w:tcW w:w="1770" w:type="dxa"/>
          </w:tcPr>
          <w:p w14:paraId="721E705F" w14:textId="3F5069A9" w:rsidR="00EE6712" w:rsidRDefault="00B62D2F">
            <w:pPr>
              <w:tabs>
                <w:tab w:val="left" w:pos="851"/>
                <w:tab w:val="right" w:leader="underscore" w:pos="9638"/>
              </w:tabs>
              <w:spacing w:after="120"/>
              <w:rPr>
                <w:sz w:val="24"/>
                <w:szCs w:val="24"/>
              </w:rPr>
            </w:pPr>
            <w:r w:rsidRPr="00B62D2F">
              <w:rPr>
                <w:rFonts w:cstheme="minorHAnsi"/>
                <w:b/>
                <w:bCs/>
                <w:sz w:val="24"/>
                <w:szCs w:val="24"/>
              </w:rPr>
              <w:t>&gt;</w:t>
            </w:r>
            <w:r>
              <w:rPr>
                <w:sz w:val="24"/>
                <w:szCs w:val="24"/>
              </w:rPr>
              <w:t xml:space="preserve"> </w:t>
            </w:r>
            <w:r w:rsidR="00EE6712">
              <w:rPr>
                <w:sz w:val="24"/>
                <w:szCs w:val="24"/>
              </w:rPr>
              <w:t>noisy</w:t>
            </w:r>
          </w:p>
        </w:tc>
        <w:tc>
          <w:tcPr>
            <w:tcW w:w="2490" w:type="dxa"/>
          </w:tcPr>
          <w:p w14:paraId="14C9D09E" w14:textId="7540B319" w:rsidR="00EE6712" w:rsidRPr="00EE6712" w:rsidRDefault="00EE6712">
            <w:pPr>
              <w:tabs>
                <w:tab w:val="left" w:pos="851"/>
                <w:tab w:val="right" w:leader="underscore" w:pos="9638"/>
              </w:tabs>
              <w:spacing w:after="120"/>
              <w:rPr>
                <w:i/>
                <w:iCs/>
                <w:sz w:val="24"/>
                <w:szCs w:val="24"/>
                <w:lang w:val="en-US"/>
              </w:rPr>
            </w:pPr>
            <w:r w:rsidRPr="00EE6712">
              <w:rPr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noisily</w:t>
            </w:r>
          </w:p>
        </w:tc>
      </w:tr>
      <w:tr w:rsidR="00D45285" w14:paraId="77C4C248" w14:textId="77777777" w:rsidTr="00856E92">
        <w:tc>
          <w:tcPr>
            <w:tcW w:w="1770" w:type="dxa"/>
          </w:tcPr>
          <w:p w14:paraId="494C4DEC" w14:textId="3756A88D" w:rsidR="00D45285" w:rsidRDefault="00D45285" w:rsidP="00D45285">
            <w:pPr>
              <w:tabs>
                <w:tab w:val="left" w:pos="851"/>
                <w:tab w:val="right" w:leader="underscore" w:pos="9638"/>
              </w:tabs>
              <w:spacing w:after="120"/>
              <w:rPr>
                <w:sz w:val="24"/>
                <w:szCs w:val="24"/>
              </w:rPr>
            </w:pPr>
            <w:r w:rsidRPr="00697325">
              <w:rPr>
                <w:b/>
                <w:bCs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easy</w:t>
            </w:r>
          </w:p>
        </w:tc>
        <w:tc>
          <w:tcPr>
            <w:tcW w:w="2490" w:type="dxa"/>
          </w:tcPr>
          <w:p w14:paraId="0F562B38" w14:textId="3528C060" w:rsidR="00D45285" w:rsidRDefault="00D45285" w:rsidP="00D45285">
            <w:pPr>
              <w:tabs>
                <w:tab w:val="left" w:pos="851"/>
                <w:tab w:val="right" w:leader="underscore" w:pos="9638"/>
              </w:tabs>
              <w:spacing w:after="120"/>
              <w:rPr>
                <w:sz w:val="24"/>
                <w:szCs w:val="24"/>
                <w:lang w:val="en-US"/>
              </w:rPr>
            </w:pPr>
          </w:p>
        </w:tc>
      </w:tr>
      <w:tr w:rsidR="00D45285" w14:paraId="5B8DAC98" w14:textId="77777777" w:rsidTr="00856E92">
        <w:tc>
          <w:tcPr>
            <w:tcW w:w="1770" w:type="dxa"/>
          </w:tcPr>
          <w:p w14:paraId="525E342C" w14:textId="4784856E" w:rsidR="00D45285" w:rsidRDefault="00D45285" w:rsidP="00D45285">
            <w:pPr>
              <w:tabs>
                <w:tab w:val="left" w:pos="851"/>
                <w:tab w:val="right" w:leader="underscore" w:pos="9638"/>
              </w:tabs>
              <w:spacing w:after="120"/>
              <w:rPr>
                <w:sz w:val="24"/>
                <w:szCs w:val="24"/>
              </w:rPr>
            </w:pPr>
            <w:r w:rsidRPr="00697325">
              <w:rPr>
                <w:b/>
                <w:bCs/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 xml:space="preserve"> quick</w:t>
            </w:r>
          </w:p>
        </w:tc>
        <w:tc>
          <w:tcPr>
            <w:tcW w:w="2490" w:type="dxa"/>
          </w:tcPr>
          <w:p w14:paraId="03046B1B" w14:textId="7768EBDA" w:rsidR="00D45285" w:rsidRDefault="00D45285" w:rsidP="00D45285">
            <w:pPr>
              <w:tabs>
                <w:tab w:val="left" w:pos="851"/>
                <w:tab w:val="right" w:leader="underscore" w:pos="9638"/>
              </w:tabs>
              <w:spacing w:after="120"/>
              <w:rPr>
                <w:sz w:val="24"/>
                <w:szCs w:val="24"/>
                <w:lang w:val="en-US"/>
              </w:rPr>
            </w:pPr>
          </w:p>
        </w:tc>
      </w:tr>
      <w:tr w:rsidR="00D45285" w14:paraId="1F27AA0E" w14:textId="77777777" w:rsidTr="00856E92">
        <w:tc>
          <w:tcPr>
            <w:tcW w:w="1770" w:type="dxa"/>
          </w:tcPr>
          <w:p w14:paraId="65232F7E" w14:textId="0A60B91C" w:rsidR="00D45285" w:rsidRDefault="00D45285" w:rsidP="00D45285">
            <w:pPr>
              <w:tabs>
                <w:tab w:val="left" w:pos="851"/>
                <w:tab w:val="right" w:leader="underscore" w:pos="9638"/>
              </w:tabs>
              <w:spacing w:after="120"/>
              <w:rPr>
                <w:sz w:val="24"/>
                <w:szCs w:val="24"/>
              </w:rPr>
            </w:pPr>
            <w:r w:rsidRPr="00697325">
              <w:rPr>
                <w:b/>
                <w:bCs/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 xml:space="preserve"> comfortable</w:t>
            </w:r>
          </w:p>
        </w:tc>
        <w:tc>
          <w:tcPr>
            <w:tcW w:w="2490" w:type="dxa"/>
          </w:tcPr>
          <w:p w14:paraId="11E1D150" w14:textId="0F2D0741" w:rsidR="00D45285" w:rsidRDefault="00D45285" w:rsidP="00D45285">
            <w:pPr>
              <w:tabs>
                <w:tab w:val="left" w:pos="851"/>
                <w:tab w:val="right" w:leader="underscore" w:pos="9638"/>
              </w:tabs>
              <w:spacing w:after="120"/>
              <w:rPr>
                <w:sz w:val="24"/>
                <w:szCs w:val="24"/>
                <w:lang w:val="en-US"/>
              </w:rPr>
            </w:pPr>
          </w:p>
        </w:tc>
      </w:tr>
      <w:tr w:rsidR="00D45285" w14:paraId="5C8D7128" w14:textId="77777777" w:rsidTr="00856E92">
        <w:tc>
          <w:tcPr>
            <w:tcW w:w="1770" w:type="dxa"/>
          </w:tcPr>
          <w:p w14:paraId="4FB39335" w14:textId="08FDD646" w:rsidR="00D45285" w:rsidRDefault="00D45285" w:rsidP="00D45285">
            <w:pPr>
              <w:tabs>
                <w:tab w:val="left" w:pos="851"/>
                <w:tab w:val="right" w:leader="underscore" w:pos="9638"/>
              </w:tabs>
              <w:spacing w:after="120"/>
              <w:rPr>
                <w:sz w:val="24"/>
                <w:szCs w:val="24"/>
              </w:rPr>
            </w:pPr>
            <w:r w:rsidRPr="00697325">
              <w:rPr>
                <w:b/>
                <w:bCs/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 xml:space="preserve"> slow</w:t>
            </w:r>
          </w:p>
        </w:tc>
        <w:tc>
          <w:tcPr>
            <w:tcW w:w="2490" w:type="dxa"/>
          </w:tcPr>
          <w:p w14:paraId="372333F8" w14:textId="4D7C023C" w:rsidR="00D45285" w:rsidRDefault="00D45285" w:rsidP="00D45285">
            <w:pPr>
              <w:tabs>
                <w:tab w:val="left" w:pos="851"/>
                <w:tab w:val="right" w:leader="underscore" w:pos="9638"/>
              </w:tabs>
              <w:spacing w:after="120"/>
              <w:rPr>
                <w:sz w:val="24"/>
                <w:szCs w:val="24"/>
                <w:lang w:val="en-US"/>
              </w:rPr>
            </w:pPr>
          </w:p>
        </w:tc>
      </w:tr>
      <w:tr w:rsidR="00D45285" w14:paraId="01ECE485" w14:textId="77777777" w:rsidTr="00856E92">
        <w:tc>
          <w:tcPr>
            <w:tcW w:w="1770" w:type="dxa"/>
          </w:tcPr>
          <w:p w14:paraId="393AF0FC" w14:textId="01BCA657" w:rsidR="00D45285" w:rsidRDefault="00D45285" w:rsidP="00D45285">
            <w:pPr>
              <w:tabs>
                <w:tab w:val="left" w:pos="851"/>
                <w:tab w:val="right" w:leader="underscore" w:pos="9638"/>
              </w:tabs>
              <w:spacing w:after="120"/>
              <w:rPr>
                <w:sz w:val="24"/>
                <w:szCs w:val="24"/>
              </w:rPr>
            </w:pPr>
            <w:r w:rsidRPr="00697325">
              <w:rPr>
                <w:b/>
                <w:bCs/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 xml:space="preserve"> real</w:t>
            </w:r>
          </w:p>
        </w:tc>
        <w:tc>
          <w:tcPr>
            <w:tcW w:w="2490" w:type="dxa"/>
          </w:tcPr>
          <w:p w14:paraId="253BCB24" w14:textId="296E856D" w:rsidR="00D45285" w:rsidRDefault="00D45285" w:rsidP="00D45285">
            <w:pPr>
              <w:tabs>
                <w:tab w:val="left" w:pos="851"/>
                <w:tab w:val="right" w:leader="underscore" w:pos="9638"/>
              </w:tabs>
              <w:spacing w:after="120"/>
              <w:rPr>
                <w:sz w:val="24"/>
                <w:szCs w:val="24"/>
                <w:lang w:val="en-US"/>
              </w:rPr>
            </w:pPr>
          </w:p>
        </w:tc>
      </w:tr>
    </w:tbl>
    <w:p w14:paraId="78077DE2" w14:textId="77777777" w:rsidR="005B47AA" w:rsidRDefault="005B47AA">
      <w:pPr>
        <w:tabs>
          <w:tab w:val="left" w:pos="851"/>
          <w:tab w:val="right" w:leader="underscore" w:pos="9638"/>
        </w:tabs>
        <w:spacing w:after="120"/>
        <w:ind w:left="851" w:hanging="284"/>
        <w:rPr>
          <w:sz w:val="24"/>
          <w:szCs w:val="24"/>
          <w:lang w:val="en-US"/>
        </w:rPr>
      </w:pPr>
    </w:p>
    <w:p w14:paraId="52753074" w14:textId="77777777" w:rsidR="005B47AA" w:rsidRDefault="005B47AA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74D0AB87" w14:textId="77777777" w:rsidR="005B47AA" w:rsidRDefault="005B47AA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14B3CE4A" w14:textId="77777777" w:rsidR="005B47AA" w:rsidRDefault="005B47AA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50FDA767" w14:textId="77777777" w:rsidR="005B47AA" w:rsidRDefault="005B47AA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7851F354" w14:textId="77777777" w:rsidR="00856E92" w:rsidRDefault="00856E92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2E0BEEF0" w14:textId="77777777" w:rsidR="005B47AA" w:rsidRDefault="005B47AA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1ADA42D5" w14:textId="77777777" w:rsidR="005B47AA" w:rsidRDefault="005B47AA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4242B075" w14:textId="02B09224" w:rsidR="005B47AA" w:rsidRDefault="00856E92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24BFF497" wp14:editId="4A5F7288">
                <wp:simplePos x="0" y="0"/>
                <wp:positionH relativeFrom="column">
                  <wp:posOffset>-296545</wp:posOffset>
                </wp:positionH>
                <wp:positionV relativeFrom="paragraph">
                  <wp:posOffset>-553085</wp:posOffset>
                </wp:positionV>
                <wp:extent cx="3455035" cy="627380"/>
                <wp:effectExtent l="0" t="0" r="0" b="1270"/>
                <wp:wrapNone/>
                <wp:docPr id="19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BD764FA" w14:textId="4C47594B" w:rsidR="005B47AA" w:rsidRDefault="00EE6712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Writing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 xml:space="preserve">Progress Test </w:t>
                            </w:r>
                            <w:r w:rsidR="0000723F"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t>B</w:t>
                            </w:r>
                          </w:p>
                          <w:p w14:paraId="7149AF12" w14:textId="77777777" w:rsidR="005B47AA" w:rsidRDefault="005B47AA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BFF497" id="_x0000_s1067" type="#_x0000_t202" style="position:absolute;left:0;text-align:left;margin-left:-23.35pt;margin-top:-43.55pt;width:272.05pt;height:49.4pt;z-index:251599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" filled="f" stroked="f">
                <v:textbox inset="2mm,0,2mm,0">
                  <w:txbxContent>
                    <w:p w14:paraId="5BD764FA" w14:textId="4C47594B" w:rsidR="005B47AA" w:rsidRDefault="00EE6712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Writing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 xml:space="preserve">Progress Test </w:t>
                      </w:r>
                      <w:r w:rsidR="0000723F"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t>B</w:t>
                      </w:r>
                    </w:p>
                    <w:p w14:paraId="7149AF12" w14:textId="77777777" w:rsidR="005B47AA" w:rsidRDefault="005B47AA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 wp14:anchorId="55836C8E" wp14:editId="5938D8CB">
                <wp:simplePos x="0" y="0"/>
                <wp:positionH relativeFrom="column">
                  <wp:posOffset>-761365</wp:posOffset>
                </wp:positionH>
                <wp:positionV relativeFrom="paragraph">
                  <wp:posOffset>-762000</wp:posOffset>
                </wp:positionV>
                <wp:extent cx="3599815" cy="1094105"/>
                <wp:effectExtent l="38100" t="38100" r="95885" b="86995"/>
                <wp:wrapNone/>
                <wp:docPr id="190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13A5DD" id="Rectangle 6" o:spid="_x0000_s1026" style="position:absolute;margin-left:-59.95pt;margin-top:-60pt;width:283.45pt;height:86.15pt;z-index:25159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horzAnchor="page" w:tblpX="697" w:tblpY="227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856E92" w14:paraId="12971AE4" w14:textId="77777777" w:rsidTr="00856E92">
        <w:tc>
          <w:tcPr>
            <w:tcW w:w="6426" w:type="dxa"/>
            <w:gridSpan w:val="2"/>
          </w:tcPr>
          <w:p w14:paraId="61146684" w14:textId="77777777" w:rsidR="00856E92" w:rsidRDefault="00856E92" w:rsidP="00856E9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66ADCEE3" w14:textId="77777777" w:rsidR="00856E92" w:rsidRDefault="00856E92" w:rsidP="00856E9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34E6BAC0" w14:textId="77777777" w:rsidR="00856E92" w:rsidRDefault="00856E92" w:rsidP="00856E9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Class</w:t>
            </w:r>
          </w:p>
        </w:tc>
      </w:tr>
      <w:tr w:rsidR="00856E92" w14:paraId="70B8A33E" w14:textId="77777777" w:rsidTr="00856E92">
        <w:tc>
          <w:tcPr>
            <w:tcW w:w="3213" w:type="dxa"/>
          </w:tcPr>
          <w:p w14:paraId="49EF46B6" w14:textId="77777777" w:rsidR="00856E92" w:rsidRDefault="00856E92" w:rsidP="00856E9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B78A28F" w14:textId="77777777" w:rsidR="00856E92" w:rsidRDefault="00856E92" w:rsidP="00856E9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5E013E1C" w14:textId="77777777" w:rsidR="00856E92" w:rsidRDefault="00856E92" w:rsidP="00856E9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Teacher</w:t>
            </w:r>
          </w:p>
        </w:tc>
      </w:tr>
    </w:tbl>
    <w:p w14:paraId="1378527F" w14:textId="77777777" w:rsidR="005B47AA" w:rsidRDefault="005B47AA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0A018B63" w14:textId="77777777" w:rsidR="005B47AA" w:rsidRDefault="005B47AA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20DB1608" w14:textId="57844E29" w:rsidR="005B47AA" w:rsidRPr="00856E92" w:rsidRDefault="00EE6712">
      <w:pPr>
        <w:tabs>
          <w:tab w:val="left" w:pos="567"/>
        </w:tabs>
        <w:spacing w:before="120" w:after="0" w:line="240" w:lineRule="auto"/>
        <w:ind w:left="567" w:hanging="567"/>
        <w:rPr>
          <w:b/>
          <w:bCs/>
          <w:color w:val="000000" w:themeColor="text1"/>
          <w:szCs w:val="24"/>
          <w:lang w:val="en-GB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89F55E3" wp14:editId="23AEC227">
                <wp:extent cx="215900" cy="215900"/>
                <wp:effectExtent l="0" t="0" r="0" b="0"/>
                <wp:docPr id="19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8A1972" w14:textId="77777777" w:rsidR="005B47AA" w:rsidRDefault="00EE671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89F55E3" 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" fillcolor="#f26c47" stroked="f" strokeweight="1pt">
                <v:textbox inset="0,0,0,0">
                  <w:txbxContent>
                    <w:p w14:paraId="2E8A1972" w14:textId="77777777" w:rsidR="005B47AA" w:rsidRDefault="00EE671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ab/>
        <w:t xml:space="preserve">Imagine </w:t>
      </w:r>
      <w:r w:rsidRPr="007D2A91">
        <w:rPr>
          <w:rFonts w:cs="Arial"/>
          <w:b/>
          <w:sz w:val="24"/>
          <w:szCs w:val="24"/>
          <w:lang w:val="en-GB"/>
        </w:rPr>
        <w:t xml:space="preserve">you are telling a friend about a great restaurant you were </w:t>
      </w:r>
      <w:r w:rsidR="00856E92">
        <w:rPr>
          <w:rFonts w:cs="Arial"/>
          <w:b/>
          <w:sz w:val="24"/>
          <w:szCs w:val="24"/>
          <w:lang w:val="en-GB"/>
        </w:rPr>
        <w:t xml:space="preserve">at </w:t>
      </w:r>
      <w:r w:rsidRPr="007D2A91">
        <w:rPr>
          <w:rFonts w:cs="Arial"/>
          <w:b/>
          <w:sz w:val="24"/>
          <w:szCs w:val="24"/>
          <w:lang w:val="en-GB"/>
        </w:rPr>
        <w:t xml:space="preserve">last evening. </w:t>
      </w:r>
      <w:r w:rsidRPr="00856E92">
        <w:rPr>
          <w:rFonts w:cs="Arial"/>
          <w:b/>
          <w:sz w:val="24"/>
          <w:szCs w:val="24"/>
          <w:lang w:val="en-GB"/>
        </w:rPr>
        <w:t xml:space="preserve">Use the information in the box. </w:t>
      </w:r>
    </w:p>
    <w:p w14:paraId="0FE8E6EF" w14:textId="4EBEDEF7" w:rsidR="005B47AA" w:rsidRDefault="00185E50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rFonts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45720" distB="45720" distL="114300" distR="114300" simplePos="0" relativeHeight="251736064" behindDoc="0" locked="0" layoutInCell="1" allowOverlap="1" wp14:anchorId="017E82F7" wp14:editId="1DF1E4FE">
                <wp:simplePos x="0" y="0"/>
                <wp:positionH relativeFrom="margin">
                  <wp:posOffset>-3810</wp:posOffset>
                </wp:positionH>
                <wp:positionV relativeFrom="paragraph">
                  <wp:posOffset>197485</wp:posOffset>
                </wp:positionV>
                <wp:extent cx="2171700" cy="3977640"/>
                <wp:effectExtent l="0" t="0" r="19050" b="22860"/>
                <wp:wrapSquare wrapText="bothSides"/>
                <wp:docPr id="6492346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397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6A9FD90" w14:textId="3EFD6F45" w:rsidR="00185E50" w:rsidRPr="00902195" w:rsidRDefault="00185E50" w:rsidP="00185E50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284"/>
                              </w:tabs>
                              <w:spacing w:after="0"/>
                              <w:ind w:left="426"/>
                              <w:rPr>
                                <w:lang w:val="en-GB"/>
                              </w:rPr>
                            </w:pPr>
                            <w:r w:rsidRPr="00BE228D">
                              <w:rPr>
                                <w:color w:val="000000" w:themeColor="text1"/>
                                <w:szCs w:val="24"/>
                                <w:lang w:val="en-GB" w:eastAsia="pt-PT"/>
                              </w:rPr>
                              <w:t>be / Italian restaurant</w:t>
                            </w:r>
                          </w:p>
                          <w:p w14:paraId="62714265" w14:textId="77777777" w:rsidR="00185E50" w:rsidRPr="00185E50" w:rsidRDefault="00185E50" w:rsidP="00185E50">
                            <w:pPr>
                              <w:pStyle w:val="ListParagraph"/>
                              <w:tabs>
                                <w:tab w:val="left" w:pos="284"/>
                              </w:tabs>
                              <w:spacing w:after="0"/>
                              <w:ind w:left="426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35DBA953" w14:textId="77777777" w:rsidR="00185E50" w:rsidRPr="00185E50" w:rsidRDefault="00185E50" w:rsidP="00185E50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284"/>
                              </w:tabs>
                              <w:spacing w:after="0"/>
                              <w:ind w:left="426"/>
                              <w:rPr>
                                <w:lang w:val="en-GB"/>
                              </w:rPr>
                            </w:pPr>
                            <w:r w:rsidRPr="00942EAC">
                              <w:rPr>
                                <w:color w:val="000000" w:themeColor="text1"/>
                                <w:szCs w:val="24"/>
                                <w:lang w:val="en-GB" w:eastAsia="pt-PT"/>
                              </w:rPr>
                              <w:t>be / Giorgio’s</w:t>
                            </w:r>
                          </w:p>
                          <w:p w14:paraId="46FB9DC2" w14:textId="77777777" w:rsidR="00185E50" w:rsidRPr="00185E50" w:rsidRDefault="00185E50" w:rsidP="00185E50">
                            <w:pPr>
                              <w:pStyle w:val="ListParagraph"/>
                              <w:rPr>
                                <w:color w:val="000000" w:themeColor="text1"/>
                                <w:sz w:val="20"/>
                                <w:lang w:val="en-GB" w:eastAsia="pt-PT"/>
                              </w:rPr>
                            </w:pPr>
                          </w:p>
                          <w:p w14:paraId="5058BAC1" w14:textId="77777777" w:rsidR="00185E50" w:rsidRPr="00185E50" w:rsidRDefault="00185E50" w:rsidP="00185E50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284"/>
                              </w:tabs>
                              <w:spacing w:after="0"/>
                              <w:ind w:left="426"/>
                              <w:rPr>
                                <w:lang w:val="en-GB"/>
                              </w:rPr>
                            </w:pPr>
                            <w:r w:rsidRPr="00185E50">
                              <w:rPr>
                                <w:color w:val="000000" w:themeColor="text1"/>
                                <w:szCs w:val="24"/>
                                <w:lang w:val="en-GB" w:eastAsia="pt-PT"/>
                              </w:rPr>
                              <w:t xml:space="preserve">be / London / next to  </w:t>
                            </w:r>
                          </w:p>
                          <w:p w14:paraId="770164B0" w14:textId="77777777" w:rsidR="00185E50" w:rsidRPr="00185E50" w:rsidRDefault="00185E50" w:rsidP="00185E50">
                            <w:pPr>
                              <w:pStyle w:val="ListParagraph"/>
                              <w:rPr>
                                <w:sz w:val="40"/>
                                <w:szCs w:val="40"/>
                                <w:lang w:val="en-GB"/>
                              </w:rPr>
                            </w:pPr>
                          </w:p>
                          <w:p w14:paraId="2F4AF9D0" w14:textId="77777777" w:rsidR="00185E50" w:rsidRDefault="00185E50" w:rsidP="00185E50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284"/>
                              </w:tabs>
                              <w:spacing w:after="0"/>
                              <w:ind w:left="426"/>
                              <w:rPr>
                                <w:lang w:val="en-GB"/>
                              </w:rPr>
                            </w:pPr>
                            <w:r w:rsidRPr="00185E50">
                              <w:rPr>
                                <w:lang w:val="en-GB"/>
                              </w:rPr>
                              <w:t>there to be / a lot of people</w:t>
                            </w:r>
                          </w:p>
                          <w:p w14:paraId="6A5E712F" w14:textId="77777777" w:rsidR="00185E50" w:rsidRPr="00185E50" w:rsidRDefault="00185E50" w:rsidP="00185E50">
                            <w:pPr>
                              <w:pStyle w:val="ListParagraph"/>
                              <w:rPr>
                                <w:color w:val="000000" w:themeColor="text1"/>
                                <w:sz w:val="20"/>
                                <w:lang w:val="en-GB" w:eastAsia="pt-PT"/>
                              </w:rPr>
                            </w:pPr>
                          </w:p>
                          <w:p w14:paraId="544B1162" w14:textId="77777777" w:rsidR="00185E50" w:rsidRPr="00185E50" w:rsidRDefault="00185E50" w:rsidP="00185E50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284"/>
                              </w:tabs>
                              <w:spacing w:after="0"/>
                              <w:ind w:left="426"/>
                              <w:rPr>
                                <w:lang w:val="en-GB"/>
                              </w:rPr>
                            </w:pPr>
                            <w:r w:rsidRPr="00185E50">
                              <w:rPr>
                                <w:color w:val="000000" w:themeColor="text1"/>
                                <w:szCs w:val="24"/>
                                <w:lang w:val="en-GB" w:eastAsia="pt-PT"/>
                              </w:rPr>
                              <w:t xml:space="preserve">It / be / a special day / </w:t>
                            </w:r>
                          </w:p>
                          <w:p w14:paraId="5EE6CA72" w14:textId="77777777" w:rsidR="00185E50" w:rsidRPr="00185E50" w:rsidRDefault="00185E50" w:rsidP="00185E50">
                            <w:pPr>
                              <w:pStyle w:val="ListParagraph"/>
                              <w:rPr>
                                <w:color w:val="000000" w:themeColor="text1"/>
                                <w:sz w:val="20"/>
                                <w:lang w:val="en-GB" w:eastAsia="pt-PT"/>
                              </w:rPr>
                            </w:pPr>
                          </w:p>
                          <w:p w14:paraId="4F29DC47" w14:textId="1BA2743F" w:rsidR="00185E50" w:rsidRPr="00185E50" w:rsidRDefault="00185E50" w:rsidP="00185E50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284"/>
                              </w:tabs>
                              <w:spacing w:after="0"/>
                              <w:ind w:left="426"/>
                              <w:rPr>
                                <w:lang w:val="en-GB"/>
                              </w:rPr>
                            </w:pPr>
                            <w:r w:rsidRPr="00185E50">
                              <w:rPr>
                                <w:color w:val="000000" w:themeColor="text1"/>
                                <w:szCs w:val="24"/>
                                <w:lang w:val="en-GB" w:eastAsia="pt-PT"/>
                              </w:rPr>
                              <w:t>be /</w:t>
                            </w:r>
                            <w:r w:rsidR="00B62D2F">
                              <w:rPr>
                                <w:color w:val="000000" w:themeColor="text1"/>
                                <w:szCs w:val="24"/>
                                <w:lang w:val="en-GB" w:eastAsia="pt-PT"/>
                              </w:rPr>
                              <w:t xml:space="preserve"> </w:t>
                            </w:r>
                            <w:r w:rsidRPr="00185E50">
                              <w:rPr>
                                <w:color w:val="000000" w:themeColor="text1"/>
                                <w:szCs w:val="24"/>
                                <w:lang w:val="en-GB" w:eastAsia="pt-PT"/>
                              </w:rPr>
                              <w:t>my brother’s birthday</w:t>
                            </w:r>
                          </w:p>
                          <w:p w14:paraId="13F4746D" w14:textId="77777777" w:rsidR="00185E50" w:rsidRPr="00185E50" w:rsidRDefault="00185E50" w:rsidP="00185E50">
                            <w:pPr>
                              <w:pStyle w:val="ListParagraph"/>
                              <w:rPr>
                                <w:color w:val="000000" w:themeColor="text1"/>
                                <w:sz w:val="16"/>
                                <w:szCs w:val="18"/>
                                <w:lang w:val="en-GB" w:eastAsia="pt-PT"/>
                              </w:rPr>
                            </w:pPr>
                          </w:p>
                          <w:p w14:paraId="05EFE479" w14:textId="0ACE6B49" w:rsidR="00185E50" w:rsidRPr="00185E50" w:rsidRDefault="00185E50" w:rsidP="00185E50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284"/>
                              </w:tabs>
                              <w:spacing w:after="0"/>
                              <w:ind w:left="426"/>
                              <w:rPr>
                                <w:lang w:val="en-GB"/>
                              </w:rPr>
                            </w:pPr>
                            <w:r w:rsidRPr="00185E50">
                              <w:rPr>
                                <w:color w:val="000000" w:themeColor="text1"/>
                                <w:szCs w:val="24"/>
                                <w:lang w:val="en-GB" w:eastAsia="pt-PT"/>
                              </w:rPr>
                              <w:t xml:space="preserve">be / </w:t>
                            </w:r>
                            <w:r w:rsidR="00914F84">
                              <w:rPr>
                                <w:color w:val="000000" w:themeColor="text1"/>
                                <w:szCs w:val="24"/>
                                <w:lang w:val="en-GB" w:eastAsia="pt-PT"/>
                              </w:rPr>
                              <w:t>s</w:t>
                            </w:r>
                            <w:r w:rsidRPr="00185E50">
                              <w:rPr>
                                <w:color w:val="000000" w:themeColor="text1"/>
                                <w:szCs w:val="24"/>
                                <w:lang w:val="en-GB" w:eastAsia="pt-PT"/>
                              </w:rPr>
                              <w:t>paghetti carbonara</w:t>
                            </w:r>
                          </w:p>
                          <w:p w14:paraId="5F1CAF0D" w14:textId="77777777" w:rsidR="00185E50" w:rsidRPr="00185E50" w:rsidRDefault="00185E50" w:rsidP="00185E50">
                            <w:pPr>
                              <w:pStyle w:val="ListParagraph"/>
                              <w:rPr>
                                <w:color w:val="000000" w:themeColor="text1"/>
                                <w:sz w:val="20"/>
                                <w:lang w:val="en-GB" w:eastAsia="pt-PT"/>
                              </w:rPr>
                            </w:pPr>
                          </w:p>
                          <w:p w14:paraId="3E8193E2" w14:textId="4C162BCC" w:rsidR="00185E50" w:rsidRPr="00185E50" w:rsidRDefault="00185E50" w:rsidP="00185E50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284"/>
                              </w:tabs>
                              <w:spacing w:after="0"/>
                              <w:ind w:left="426"/>
                              <w:rPr>
                                <w:lang w:val="en-GB"/>
                              </w:rPr>
                            </w:pPr>
                            <w:r w:rsidRPr="00185E50">
                              <w:rPr>
                                <w:color w:val="000000" w:themeColor="text1"/>
                                <w:szCs w:val="24"/>
                                <w:lang w:val="en-GB" w:eastAsia="pt-PT"/>
                              </w:rPr>
                              <w:t xml:space="preserve">be / </w:t>
                            </w:r>
                            <w:r w:rsidR="00914F84">
                              <w:rPr>
                                <w:color w:val="000000" w:themeColor="text1"/>
                                <w:szCs w:val="24"/>
                                <w:lang w:val="en-GB" w:eastAsia="pt-PT"/>
                              </w:rPr>
                              <w:t>t</w:t>
                            </w:r>
                            <w:r w:rsidRPr="00185E50">
                              <w:rPr>
                                <w:color w:val="000000" w:themeColor="text1"/>
                                <w:szCs w:val="24"/>
                                <w:lang w:val="en-GB" w:eastAsia="pt-PT"/>
                              </w:rPr>
                              <w:t>iramis</w:t>
                            </w:r>
                            <w:r w:rsidR="00BD1FE5">
                              <w:rPr>
                                <w:color w:val="000000" w:themeColor="text1"/>
                                <w:szCs w:val="24"/>
                                <w:lang w:val="en-GB" w:eastAsia="pt-PT"/>
                              </w:rPr>
                              <w:t>u</w:t>
                            </w:r>
                          </w:p>
                          <w:p w14:paraId="0C132311" w14:textId="77777777" w:rsidR="00185E50" w:rsidRPr="00185E50" w:rsidRDefault="00185E50" w:rsidP="00185E50">
                            <w:pPr>
                              <w:pStyle w:val="ListParagraph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1C6402E0" w14:textId="77777777" w:rsidR="00185E50" w:rsidRDefault="00185E50" w:rsidP="00185E50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284"/>
                              </w:tabs>
                              <w:spacing w:after="0"/>
                              <w:ind w:left="426"/>
                              <w:rPr>
                                <w:lang w:val="en-GB"/>
                              </w:rPr>
                            </w:pPr>
                            <w:r w:rsidRPr="00185E50">
                              <w:rPr>
                                <w:lang w:val="en-GB"/>
                              </w:rPr>
                              <w:t>be / great</w:t>
                            </w:r>
                          </w:p>
                          <w:p w14:paraId="43CF10AF" w14:textId="77777777" w:rsidR="00185E50" w:rsidRPr="00185E50" w:rsidRDefault="00185E50" w:rsidP="00185E50">
                            <w:pPr>
                              <w:pStyle w:val="ListParagraph"/>
                              <w:rPr>
                                <w:color w:val="000000" w:themeColor="text1"/>
                                <w:sz w:val="16"/>
                                <w:szCs w:val="18"/>
                                <w:lang w:val="en-GB" w:eastAsia="pt-PT"/>
                              </w:rPr>
                            </w:pPr>
                          </w:p>
                          <w:p w14:paraId="00098177" w14:textId="70C3F65B" w:rsidR="00185E50" w:rsidRPr="00185E50" w:rsidRDefault="00185E50" w:rsidP="00185E50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284"/>
                              </w:tabs>
                              <w:spacing w:after="0"/>
                              <w:ind w:left="426"/>
                              <w:rPr>
                                <w:lang w:val="en-GB"/>
                              </w:rPr>
                            </w:pPr>
                            <w:r w:rsidRPr="00185E50">
                              <w:rPr>
                                <w:color w:val="000000" w:themeColor="text1"/>
                                <w:szCs w:val="24"/>
                                <w:lang w:val="en-GB" w:eastAsia="pt-PT"/>
                              </w:rPr>
                              <w:t>be / beautiful, traditional,</w:t>
                            </w:r>
                            <w:r w:rsidRPr="00185E50">
                              <w:rPr>
                                <w:b/>
                                <w:bCs/>
                                <w:color w:val="000000" w:themeColor="text1"/>
                                <w:szCs w:val="24"/>
                                <w:lang w:val="en-GB" w:eastAsia="pt-PT"/>
                              </w:rPr>
                              <w:t xml:space="preserve"> </w:t>
                            </w:r>
                            <w:r w:rsidRPr="00185E50">
                              <w:rPr>
                                <w:color w:val="000000" w:themeColor="text1"/>
                                <w:szCs w:val="24"/>
                                <w:lang w:val="en-GB" w:eastAsia="pt-PT"/>
                              </w:rPr>
                              <w:t>cosy</w:t>
                            </w:r>
                          </w:p>
                          <w:p w14:paraId="07B860B1" w14:textId="77777777" w:rsidR="00185E50" w:rsidRPr="00623049" w:rsidRDefault="00185E50" w:rsidP="00185E50">
                            <w:pPr>
                              <w:pStyle w:val="ListParagraph"/>
                              <w:spacing w:before="240"/>
                              <w:ind w:left="426"/>
                              <w:rPr>
                                <w:lang w:val="en-GB"/>
                              </w:rPr>
                            </w:pPr>
                          </w:p>
                          <w:p w14:paraId="47620B18" w14:textId="77777777" w:rsidR="00185E50" w:rsidRPr="00C55DD3" w:rsidRDefault="00185E50" w:rsidP="00185E50">
                            <w:pPr>
                              <w:spacing w:before="240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E82F7" id="Caixa de Texto 2" o:spid="_x0000_s1069" type="#_x0000_t202" style="position:absolute;left:0;text-align:left;margin-left:-.3pt;margin-top:15.55pt;width:171pt;height:313.2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">
                <v:textbox>
                  <w:txbxContent>
                    <w:p w14:paraId="26A9FD90" w14:textId="3EFD6F45" w:rsidR="00185E50" w:rsidRPr="00902195" w:rsidRDefault="00185E50" w:rsidP="00185E50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tabs>
                          <w:tab w:val="left" w:pos="284"/>
                        </w:tabs>
                        <w:spacing w:after="0"/>
                        <w:ind w:left="426"/>
                        <w:rPr>
                          <w:lang w:val="en-GB"/>
                        </w:rPr>
                      </w:pPr>
                      <w:r w:rsidRPr="00BE228D">
                        <w:rPr>
                          <w:color w:val="000000" w:themeColor="text1"/>
                          <w:szCs w:val="24"/>
                          <w:lang w:val="en-GB" w:eastAsia="pt-PT"/>
                        </w:rPr>
                        <w:t>be / Italian restaurant</w:t>
                      </w:r>
                    </w:p>
                    <w:p w14:paraId="62714265" w14:textId="77777777" w:rsidR="00185E50" w:rsidRPr="00185E50" w:rsidRDefault="00185E50" w:rsidP="00185E50">
                      <w:pPr>
                        <w:pStyle w:val="ListParagraph"/>
                        <w:tabs>
                          <w:tab w:val="left" w:pos="284"/>
                        </w:tabs>
                        <w:spacing w:after="0"/>
                        <w:ind w:left="426"/>
                        <w:rPr>
                          <w:sz w:val="20"/>
                          <w:szCs w:val="20"/>
                          <w:lang w:val="en-GB"/>
                        </w:rPr>
                      </w:pPr>
                    </w:p>
                    <w:p w14:paraId="35DBA953" w14:textId="77777777" w:rsidR="00185E50" w:rsidRPr="00185E50" w:rsidRDefault="00185E50" w:rsidP="00185E50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tabs>
                          <w:tab w:val="left" w:pos="284"/>
                        </w:tabs>
                        <w:spacing w:after="0"/>
                        <w:ind w:left="426"/>
                        <w:rPr>
                          <w:lang w:val="en-GB"/>
                        </w:rPr>
                      </w:pPr>
                      <w:r w:rsidRPr="00942EAC">
                        <w:rPr>
                          <w:color w:val="000000" w:themeColor="text1"/>
                          <w:szCs w:val="24"/>
                          <w:lang w:val="en-GB" w:eastAsia="pt-PT"/>
                        </w:rPr>
                        <w:t>be / Giorgio’s</w:t>
                      </w:r>
                    </w:p>
                    <w:p w14:paraId="46FB9DC2" w14:textId="77777777" w:rsidR="00185E50" w:rsidRPr="00185E50" w:rsidRDefault="00185E50" w:rsidP="00185E50">
                      <w:pPr>
                        <w:pStyle w:val="ListParagraph"/>
                        <w:rPr>
                          <w:color w:val="000000" w:themeColor="text1"/>
                          <w:sz w:val="20"/>
                          <w:lang w:val="en-GB" w:eastAsia="pt-PT"/>
                        </w:rPr>
                      </w:pPr>
                    </w:p>
                    <w:p w14:paraId="5058BAC1" w14:textId="77777777" w:rsidR="00185E50" w:rsidRPr="00185E50" w:rsidRDefault="00185E50" w:rsidP="00185E50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tabs>
                          <w:tab w:val="left" w:pos="284"/>
                        </w:tabs>
                        <w:spacing w:after="0"/>
                        <w:ind w:left="426"/>
                        <w:rPr>
                          <w:lang w:val="en-GB"/>
                        </w:rPr>
                      </w:pPr>
                      <w:r w:rsidRPr="00185E50">
                        <w:rPr>
                          <w:color w:val="000000" w:themeColor="text1"/>
                          <w:szCs w:val="24"/>
                          <w:lang w:val="en-GB" w:eastAsia="pt-PT"/>
                        </w:rPr>
                        <w:t xml:space="preserve">be / London / next to  </w:t>
                      </w:r>
                    </w:p>
                    <w:p w14:paraId="770164B0" w14:textId="77777777" w:rsidR="00185E50" w:rsidRPr="00185E50" w:rsidRDefault="00185E50" w:rsidP="00185E50">
                      <w:pPr>
                        <w:pStyle w:val="ListParagraph"/>
                        <w:rPr>
                          <w:sz w:val="40"/>
                          <w:szCs w:val="40"/>
                          <w:lang w:val="en-GB"/>
                        </w:rPr>
                      </w:pPr>
                    </w:p>
                    <w:p w14:paraId="2F4AF9D0" w14:textId="77777777" w:rsidR="00185E50" w:rsidRDefault="00185E50" w:rsidP="00185E50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tabs>
                          <w:tab w:val="left" w:pos="284"/>
                        </w:tabs>
                        <w:spacing w:after="0"/>
                        <w:ind w:left="426"/>
                        <w:rPr>
                          <w:lang w:val="en-GB"/>
                        </w:rPr>
                      </w:pPr>
                      <w:r w:rsidRPr="00185E50">
                        <w:rPr>
                          <w:lang w:val="en-GB"/>
                        </w:rPr>
                        <w:t>there to be / a lot of people</w:t>
                      </w:r>
                    </w:p>
                    <w:p w14:paraId="6A5E712F" w14:textId="77777777" w:rsidR="00185E50" w:rsidRPr="00185E50" w:rsidRDefault="00185E50" w:rsidP="00185E50">
                      <w:pPr>
                        <w:pStyle w:val="ListParagraph"/>
                        <w:rPr>
                          <w:color w:val="000000" w:themeColor="text1"/>
                          <w:sz w:val="20"/>
                          <w:lang w:val="en-GB" w:eastAsia="pt-PT"/>
                        </w:rPr>
                      </w:pPr>
                    </w:p>
                    <w:p w14:paraId="544B1162" w14:textId="77777777" w:rsidR="00185E50" w:rsidRPr="00185E50" w:rsidRDefault="00185E50" w:rsidP="00185E50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tabs>
                          <w:tab w:val="left" w:pos="284"/>
                        </w:tabs>
                        <w:spacing w:after="0"/>
                        <w:ind w:left="426"/>
                        <w:rPr>
                          <w:lang w:val="en-GB"/>
                        </w:rPr>
                      </w:pPr>
                      <w:r w:rsidRPr="00185E50">
                        <w:rPr>
                          <w:color w:val="000000" w:themeColor="text1"/>
                          <w:szCs w:val="24"/>
                          <w:lang w:val="en-GB" w:eastAsia="pt-PT"/>
                        </w:rPr>
                        <w:t xml:space="preserve">It / be / a special day / </w:t>
                      </w:r>
                    </w:p>
                    <w:p w14:paraId="5EE6CA72" w14:textId="77777777" w:rsidR="00185E50" w:rsidRPr="00185E50" w:rsidRDefault="00185E50" w:rsidP="00185E50">
                      <w:pPr>
                        <w:pStyle w:val="ListParagraph"/>
                        <w:rPr>
                          <w:color w:val="000000" w:themeColor="text1"/>
                          <w:sz w:val="20"/>
                          <w:lang w:val="en-GB" w:eastAsia="pt-PT"/>
                        </w:rPr>
                      </w:pPr>
                    </w:p>
                    <w:p w14:paraId="4F29DC47" w14:textId="1BA2743F" w:rsidR="00185E50" w:rsidRPr="00185E50" w:rsidRDefault="00185E50" w:rsidP="00185E50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tabs>
                          <w:tab w:val="left" w:pos="284"/>
                        </w:tabs>
                        <w:spacing w:after="0"/>
                        <w:ind w:left="426"/>
                        <w:rPr>
                          <w:lang w:val="en-GB"/>
                        </w:rPr>
                      </w:pPr>
                      <w:r w:rsidRPr="00185E50">
                        <w:rPr>
                          <w:color w:val="000000" w:themeColor="text1"/>
                          <w:szCs w:val="24"/>
                          <w:lang w:val="en-GB" w:eastAsia="pt-PT"/>
                        </w:rPr>
                        <w:t>be /</w:t>
                      </w:r>
                      <w:r w:rsidR="00B62D2F">
                        <w:rPr>
                          <w:color w:val="000000" w:themeColor="text1"/>
                          <w:szCs w:val="24"/>
                          <w:lang w:val="en-GB" w:eastAsia="pt-PT"/>
                        </w:rPr>
                        <w:t xml:space="preserve"> </w:t>
                      </w:r>
                      <w:r w:rsidRPr="00185E50">
                        <w:rPr>
                          <w:color w:val="000000" w:themeColor="text1"/>
                          <w:szCs w:val="24"/>
                          <w:lang w:val="en-GB" w:eastAsia="pt-PT"/>
                        </w:rPr>
                        <w:t>my brother’s birthday</w:t>
                      </w:r>
                    </w:p>
                    <w:p w14:paraId="13F4746D" w14:textId="77777777" w:rsidR="00185E50" w:rsidRPr="00185E50" w:rsidRDefault="00185E50" w:rsidP="00185E50">
                      <w:pPr>
                        <w:pStyle w:val="ListParagraph"/>
                        <w:rPr>
                          <w:color w:val="000000" w:themeColor="text1"/>
                          <w:sz w:val="16"/>
                          <w:szCs w:val="18"/>
                          <w:lang w:val="en-GB" w:eastAsia="pt-PT"/>
                        </w:rPr>
                      </w:pPr>
                    </w:p>
                    <w:p w14:paraId="05EFE479" w14:textId="0ACE6B49" w:rsidR="00185E50" w:rsidRPr="00185E50" w:rsidRDefault="00185E50" w:rsidP="00185E50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tabs>
                          <w:tab w:val="left" w:pos="284"/>
                        </w:tabs>
                        <w:spacing w:after="0"/>
                        <w:ind w:left="426"/>
                        <w:rPr>
                          <w:lang w:val="en-GB"/>
                        </w:rPr>
                      </w:pPr>
                      <w:r w:rsidRPr="00185E50">
                        <w:rPr>
                          <w:color w:val="000000" w:themeColor="text1"/>
                          <w:szCs w:val="24"/>
                          <w:lang w:val="en-GB" w:eastAsia="pt-PT"/>
                        </w:rPr>
                        <w:t xml:space="preserve">be / </w:t>
                      </w:r>
                      <w:r w:rsidR="00914F84">
                        <w:rPr>
                          <w:color w:val="000000" w:themeColor="text1"/>
                          <w:szCs w:val="24"/>
                          <w:lang w:val="en-GB" w:eastAsia="pt-PT"/>
                        </w:rPr>
                        <w:t>s</w:t>
                      </w:r>
                      <w:r w:rsidRPr="00185E50">
                        <w:rPr>
                          <w:color w:val="000000" w:themeColor="text1"/>
                          <w:szCs w:val="24"/>
                          <w:lang w:val="en-GB" w:eastAsia="pt-PT"/>
                        </w:rPr>
                        <w:t>paghetti carbonara</w:t>
                      </w:r>
                    </w:p>
                    <w:p w14:paraId="5F1CAF0D" w14:textId="77777777" w:rsidR="00185E50" w:rsidRPr="00185E50" w:rsidRDefault="00185E50" w:rsidP="00185E50">
                      <w:pPr>
                        <w:pStyle w:val="ListParagraph"/>
                        <w:rPr>
                          <w:color w:val="000000" w:themeColor="text1"/>
                          <w:sz w:val="20"/>
                          <w:lang w:val="en-GB" w:eastAsia="pt-PT"/>
                        </w:rPr>
                      </w:pPr>
                    </w:p>
                    <w:p w14:paraId="3E8193E2" w14:textId="4C162BCC" w:rsidR="00185E50" w:rsidRPr="00185E50" w:rsidRDefault="00185E50" w:rsidP="00185E50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tabs>
                          <w:tab w:val="left" w:pos="284"/>
                        </w:tabs>
                        <w:spacing w:after="0"/>
                        <w:ind w:left="426"/>
                        <w:rPr>
                          <w:lang w:val="en-GB"/>
                        </w:rPr>
                      </w:pPr>
                      <w:r w:rsidRPr="00185E50">
                        <w:rPr>
                          <w:color w:val="000000" w:themeColor="text1"/>
                          <w:szCs w:val="24"/>
                          <w:lang w:val="en-GB" w:eastAsia="pt-PT"/>
                        </w:rPr>
                        <w:t xml:space="preserve">be / </w:t>
                      </w:r>
                      <w:r w:rsidR="00914F84">
                        <w:rPr>
                          <w:color w:val="000000" w:themeColor="text1"/>
                          <w:szCs w:val="24"/>
                          <w:lang w:val="en-GB" w:eastAsia="pt-PT"/>
                        </w:rPr>
                        <w:t>t</w:t>
                      </w:r>
                      <w:r w:rsidRPr="00185E50">
                        <w:rPr>
                          <w:color w:val="000000" w:themeColor="text1"/>
                          <w:szCs w:val="24"/>
                          <w:lang w:val="en-GB" w:eastAsia="pt-PT"/>
                        </w:rPr>
                        <w:t>iramis</w:t>
                      </w:r>
                      <w:r w:rsidR="00BD1FE5">
                        <w:rPr>
                          <w:color w:val="000000" w:themeColor="text1"/>
                          <w:szCs w:val="24"/>
                          <w:lang w:val="en-GB" w:eastAsia="pt-PT"/>
                        </w:rPr>
                        <w:t>u</w:t>
                      </w:r>
                    </w:p>
                    <w:p w14:paraId="0C132311" w14:textId="77777777" w:rsidR="00185E50" w:rsidRPr="00185E50" w:rsidRDefault="00185E50" w:rsidP="00185E50">
                      <w:pPr>
                        <w:pStyle w:val="ListParagraph"/>
                        <w:rPr>
                          <w:sz w:val="18"/>
                          <w:szCs w:val="18"/>
                          <w:lang w:val="en-GB"/>
                        </w:rPr>
                      </w:pPr>
                    </w:p>
                    <w:p w14:paraId="1C6402E0" w14:textId="77777777" w:rsidR="00185E50" w:rsidRDefault="00185E50" w:rsidP="00185E50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tabs>
                          <w:tab w:val="left" w:pos="284"/>
                        </w:tabs>
                        <w:spacing w:after="0"/>
                        <w:ind w:left="426"/>
                        <w:rPr>
                          <w:lang w:val="en-GB"/>
                        </w:rPr>
                      </w:pPr>
                      <w:r w:rsidRPr="00185E50">
                        <w:rPr>
                          <w:lang w:val="en-GB"/>
                        </w:rPr>
                        <w:t>be / great</w:t>
                      </w:r>
                    </w:p>
                    <w:p w14:paraId="43CF10AF" w14:textId="77777777" w:rsidR="00185E50" w:rsidRPr="00185E50" w:rsidRDefault="00185E50" w:rsidP="00185E50">
                      <w:pPr>
                        <w:pStyle w:val="ListParagraph"/>
                        <w:rPr>
                          <w:color w:val="000000" w:themeColor="text1"/>
                          <w:sz w:val="16"/>
                          <w:szCs w:val="18"/>
                          <w:lang w:val="en-GB" w:eastAsia="pt-PT"/>
                        </w:rPr>
                      </w:pPr>
                    </w:p>
                    <w:p w14:paraId="00098177" w14:textId="70C3F65B" w:rsidR="00185E50" w:rsidRPr="00185E50" w:rsidRDefault="00185E50" w:rsidP="00185E50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tabs>
                          <w:tab w:val="left" w:pos="284"/>
                        </w:tabs>
                        <w:spacing w:after="0"/>
                        <w:ind w:left="426"/>
                        <w:rPr>
                          <w:lang w:val="en-GB"/>
                        </w:rPr>
                      </w:pPr>
                      <w:r w:rsidRPr="00185E50">
                        <w:rPr>
                          <w:color w:val="000000" w:themeColor="text1"/>
                          <w:szCs w:val="24"/>
                          <w:lang w:val="en-GB" w:eastAsia="pt-PT"/>
                        </w:rPr>
                        <w:t>be / beautiful, traditional,</w:t>
                      </w:r>
                      <w:r w:rsidRPr="00185E50">
                        <w:rPr>
                          <w:b/>
                          <w:bCs/>
                          <w:color w:val="000000" w:themeColor="text1"/>
                          <w:szCs w:val="24"/>
                          <w:lang w:val="en-GB" w:eastAsia="pt-PT"/>
                        </w:rPr>
                        <w:t xml:space="preserve"> </w:t>
                      </w:r>
                      <w:r w:rsidRPr="00185E50">
                        <w:rPr>
                          <w:color w:val="000000" w:themeColor="text1"/>
                          <w:szCs w:val="24"/>
                          <w:lang w:val="en-GB" w:eastAsia="pt-PT"/>
                        </w:rPr>
                        <w:t>cosy</w:t>
                      </w:r>
                    </w:p>
                    <w:p w14:paraId="07B860B1" w14:textId="77777777" w:rsidR="00185E50" w:rsidRPr="00623049" w:rsidRDefault="00185E50" w:rsidP="00185E50">
                      <w:pPr>
                        <w:pStyle w:val="ListParagraph"/>
                        <w:spacing w:before="240"/>
                        <w:ind w:left="426"/>
                        <w:rPr>
                          <w:lang w:val="en-GB"/>
                        </w:rPr>
                      </w:pPr>
                    </w:p>
                    <w:p w14:paraId="47620B18" w14:textId="77777777" w:rsidR="00185E50" w:rsidRPr="00C55DD3" w:rsidRDefault="00185E50" w:rsidP="00185E50">
                      <w:pPr>
                        <w:spacing w:before="240"/>
                        <w:rPr>
                          <w:lang w:val="en-GB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0B0A106" wp14:editId="3DDDD321">
                <wp:simplePos x="0" y="0"/>
                <wp:positionH relativeFrom="column">
                  <wp:posOffset>2266950</wp:posOffset>
                </wp:positionH>
                <wp:positionV relativeFrom="paragraph">
                  <wp:posOffset>197485</wp:posOffset>
                </wp:positionV>
                <wp:extent cx="3985260" cy="3977640"/>
                <wp:effectExtent l="0" t="0" r="15240" b="22860"/>
                <wp:wrapSquare wrapText="bothSides"/>
                <wp:docPr id="228214703" name="Text Box 6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5260" cy="39776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>
                              <a:lumMod val="85000"/>
                            </a:sysClr>
                          </a:solidFill>
                        </a:ln>
                        <a:effectLst/>
                      </wps:spPr>
                      <wps:txbx>
                        <w:txbxContent>
                          <w:p w14:paraId="3DD69F58" w14:textId="3FE4B336" w:rsidR="00185E50" w:rsidRPr="003844EA" w:rsidRDefault="00185E50" w:rsidP="00185E50">
                            <w:pPr>
                              <w:tabs>
                                <w:tab w:val="right" w:leader="underscore" w:pos="9639"/>
                              </w:tabs>
                              <w:spacing w:after="0" w:line="480" w:lineRule="auto"/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3844EA"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 xml:space="preserve">Yesterday, I </w:t>
                            </w:r>
                            <w:r w:rsidR="00B62D2F" w:rsidRPr="00B62D2F"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1.</w:t>
                            </w:r>
                            <w:r w:rsidR="00B62D2F" w:rsidRPr="00B62D2F">
                              <w:rPr>
                                <w:rFonts w:cs="Arial"/>
                                <w:i/>
                                <w:iCs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Pr="003844EA"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____________</w:t>
                            </w:r>
                            <w:r w:rsidR="00914F84"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_______</w:t>
                            </w:r>
                            <w:r w:rsidRPr="003844EA"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___</w:t>
                            </w:r>
                            <w:r w:rsidR="00914F84"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_______</w:t>
                            </w:r>
                            <w:r w:rsidRPr="003844EA"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 xml:space="preserve">_______. </w:t>
                            </w:r>
                          </w:p>
                          <w:p w14:paraId="6DABC490" w14:textId="0F03E090" w:rsidR="00185E50" w:rsidRPr="003844EA" w:rsidRDefault="00185E50" w:rsidP="00185E50">
                            <w:pPr>
                              <w:tabs>
                                <w:tab w:val="right" w:leader="underscore" w:pos="9639"/>
                              </w:tabs>
                              <w:spacing w:after="0" w:line="480" w:lineRule="auto"/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Its name</w:t>
                            </w:r>
                            <w:r w:rsidRPr="003844EA"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B62D2F"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2</w:t>
                            </w:r>
                            <w:r w:rsidR="00B62D2F" w:rsidRPr="00B62D2F"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  <w:r w:rsidR="00B62D2F" w:rsidRPr="00B62D2F">
                              <w:rPr>
                                <w:rFonts w:cs="Arial"/>
                                <w:i/>
                                <w:iCs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Pr="003844EA"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________</w:t>
                            </w:r>
                            <w:r w:rsidRPr="003844EA"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______________</w:t>
                            </w:r>
                            <w:r w:rsidR="00B62D2F"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__</w:t>
                            </w:r>
                            <w:r w:rsidRPr="003844EA"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 xml:space="preserve">_____. </w:t>
                            </w:r>
                          </w:p>
                          <w:p w14:paraId="71A0C118" w14:textId="53263FEB" w:rsidR="00185E50" w:rsidRDefault="00185E50" w:rsidP="00185E50">
                            <w:pPr>
                              <w:tabs>
                                <w:tab w:val="right" w:leader="underscore" w:pos="9639"/>
                              </w:tabs>
                              <w:spacing w:after="0" w:line="360" w:lineRule="auto"/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The restaurant</w:t>
                            </w:r>
                            <w:r w:rsidR="00914F84"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B62D2F"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3</w:t>
                            </w:r>
                            <w:r w:rsidR="00B62D2F" w:rsidRPr="00B62D2F"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  <w:r w:rsidR="00B62D2F" w:rsidRPr="00B62D2F">
                              <w:rPr>
                                <w:rFonts w:cs="Arial"/>
                                <w:i/>
                                <w:iCs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 xml:space="preserve">__________________________________ </w:t>
                            </w:r>
                            <w:r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br/>
                              <w:t>a hospital.</w:t>
                            </w:r>
                          </w:p>
                          <w:p w14:paraId="3F1CAE6E" w14:textId="2775AC71" w:rsidR="00185E50" w:rsidRDefault="00B62D2F" w:rsidP="00185E50">
                            <w:pPr>
                              <w:tabs>
                                <w:tab w:val="right" w:leader="underscore" w:pos="9639"/>
                              </w:tabs>
                              <w:spacing w:after="0" w:line="480" w:lineRule="auto"/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4</w:t>
                            </w:r>
                            <w:r w:rsidRPr="00B62D2F"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  <w:r w:rsidRPr="00B62D2F">
                              <w:rPr>
                                <w:rFonts w:cs="Arial"/>
                                <w:i/>
                                <w:iCs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185E50"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_____________________________ at the restaurant.</w:t>
                            </w:r>
                          </w:p>
                          <w:p w14:paraId="4A5C7D6A" w14:textId="0E5BC429" w:rsidR="00185E50" w:rsidRDefault="00B62D2F" w:rsidP="00185E50">
                            <w:pPr>
                              <w:tabs>
                                <w:tab w:val="right" w:leader="underscore" w:pos="9639"/>
                              </w:tabs>
                              <w:spacing w:after="0" w:line="480" w:lineRule="auto"/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5</w:t>
                            </w:r>
                            <w:r w:rsidRPr="00B62D2F"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  <w:r w:rsidRPr="00B62D2F">
                              <w:rPr>
                                <w:rFonts w:cs="Arial"/>
                                <w:i/>
                                <w:iCs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185E50"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_____________________________________ because it</w:t>
                            </w:r>
                          </w:p>
                          <w:p w14:paraId="594421F9" w14:textId="55DE27AC" w:rsidR="00185E50" w:rsidRDefault="00B62D2F" w:rsidP="00185E50">
                            <w:pPr>
                              <w:tabs>
                                <w:tab w:val="right" w:leader="underscore" w:pos="9639"/>
                              </w:tabs>
                              <w:spacing w:after="0" w:line="480" w:lineRule="auto"/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6</w:t>
                            </w:r>
                            <w:r w:rsidRPr="00B62D2F"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  <w:r w:rsidRPr="00B62D2F">
                              <w:rPr>
                                <w:rFonts w:cs="Arial"/>
                                <w:i/>
                                <w:iCs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185E50"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__________________________________</w:t>
                            </w:r>
                            <w:r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__</w:t>
                            </w:r>
                            <w:r w:rsidR="00185E50"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_________.</w:t>
                            </w:r>
                          </w:p>
                          <w:p w14:paraId="25D83ED3" w14:textId="3B863BE9" w:rsidR="00185E50" w:rsidRDefault="00185E50" w:rsidP="00185E50">
                            <w:pPr>
                              <w:tabs>
                                <w:tab w:val="right" w:leader="underscore" w:pos="9639"/>
                              </w:tabs>
                              <w:spacing w:after="0" w:line="480" w:lineRule="auto"/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F62BAF"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My favourite dish</w:t>
                            </w:r>
                            <w:r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B62D2F"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7</w:t>
                            </w:r>
                            <w:r w:rsidR="00B62D2F" w:rsidRPr="00B62D2F"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  <w:r w:rsidR="00B62D2F" w:rsidRPr="00B62D2F">
                              <w:rPr>
                                <w:rFonts w:cs="Arial"/>
                                <w:i/>
                                <w:iCs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______________________________.</w:t>
                            </w:r>
                          </w:p>
                          <w:p w14:paraId="73EEF7AC" w14:textId="27B52FE4" w:rsidR="00185E50" w:rsidRDefault="00185E50" w:rsidP="00185E50">
                            <w:pPr>
                              <w:tabs>
                                <w:tab w:val="right" w:leader="underscore" w:pos="9639"/>
                              </w:tabs>
                              <w:spacing w:after="0" w:line="480" w:lineRule="auto"/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F62BAF"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 xml:space="preserve">My favourite dessert </w:t>
                            </w:r>
                            <w:r w:rsidR="00B62D2F"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8</w:t>
                            </w:r>
                            <w:r w:rsidR="00B62D2F" w:rsidRPr="00B62D2F"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  <w:r w:rsidR="00B62D2F" w:rsidRPr="00B62D2F">
                              <w:rPr>
                                <w:rFonts w:cs="Arial"/>
                                <w:i/>
                                <w:iCs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__________________</w:t>
                            </w:r>
                            <w:r w:rsidR="00B62D2F"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_________.</w:t>
                            </w:r>
                          </w:p>
                          <w:p w14:paraId="31A06537" w14:textId="4DD5135D" w:rsidR="00185E50" w:rsidRDefault="00185E50" w:rsidP="00185E50">
                            <w:pPr>
                              <w:tabs>
                                <w:tab w:val="right" w:leader="underscore" w:pos="9639"/>
                              </w:tabs>
                              <w:spacing w:after="0" w:line="480" w:lineRule="auto"/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785DF9"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The restaurant</w:t>
                            </w:r>
                            <w:r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B62D2F"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9</w:t>
                            </w:r>
                            <w:r w:rsidR="00B62D2F" w:rsidRPr="00B62D2F"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  <w:r w:rsidR="00B62D2F" w:rsidRPr="00B62D2F">
                              <w:rPr>
                                <w:rFonts w:cs="Arial"/>
                                <w:i/>
                                <w:iCs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______________________</w:t>
                            </w:r>
                            <w:r w:rsidR="00B62D2F"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 xml:space="preserve">_______. </w:t>
                            </w:r>
                          </w:p>
                          <w:p w14:paraId="7157BFD3" w14:textId="0254B92C" w:rsidR="00185E50" w:rsidRPr="00C55DD3" w:rsidRDefault="00185E50" w:rsidP="00185E50">
                            <w:pPr>
                              <w:tabs>
                                <w:tab w:val="right" w:leader="underscore" w:pos="9639"/>
                              </w:tabs>
                              <w:spacing w:after="0" w:line="480" w:lineRule="auto"/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 xml:space="preserve">It </w:t>
                            </w:r>
                            <w:r w:rsidR="00B62D2F" w:rsidRPr="00B62D2F"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1</w:t>
                            </w:r>
                            <w:r w:rsidR="00B62D2F"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0</w:t>
                            </w:r>
                            <w:r w:rsidR="00B62D2F" w:rsidRPr="00B62D2F"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  <w:r w:rsidR="00B62D2F" w:rsidRPr="00B62D2F">
                              <w:rPr>
                                <w:rFonts w:cs="Arial"/>
                                <w:i/>
                                <w:iCs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________________________________</w:t>
                            </w:r>
                            <w:r w:rsidR="00B62D2F"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="Arial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_________.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0A106" id="Text Box 676" o:spid="_x0000_s1070" type="#_x0000_t202" style="position:absolute;left:0;text-align:left;margin-left:178.5pt;margin-top:15.55pt;width:313.8pt;height:313.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" filled="f" strokecolor="#d9d9d9" strokeweight=".5pt">
                <v:textbox>
                  <w:txbxContent>
                    <w:p w14:paraId="3DD69F58" w14:textId="3FE4B336" w:rsidR="00185E50" w:rsidRPr="003844EA" w:rsidRDefault="00185E50" w:rsidP="00185E50">
                      <w:pPr>
                        <w:tabs>
                          <w:tab w:val="right" w:leader="underscore" w:pos="9639"/>
                        </w:tabs>
                        <w:spacing w:after="0" w:line="480" w:lineRule="auto"/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</w:pPr>
                      <w:r w:rsidRPr="003844EA"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 xml:space="preserve">Yesterday, I </w:t>
                      </w:r>
                      <w:r w:rsidR="00B62D2F" w:rsidRPr="00B62D2F">
                        <w:rPr>
                          <w:rFonts w:cs="Arial"/>
                          <w:b/>
                          <w:bCs/>
                          <w:sz w:val="24"/>
                          <w:szCs w:val="24"/>
                          <w:lang w:val="en-GB"/>
                        </w:rPr>
                        <w:t>1.</w:t>
                      </w:r>
                      <w:r w:rsidR="00B62D2F" w:rsidRPr="00B62D2F">
                        <w:rPr>
                          <w:rFonts w:cs="Arial"/>
                          <w:i/>
                          <w:iCs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Pr="003844EA"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____________</w:t>
                      </w:r>
                      <w:r w:rsidR="00914F84"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_______</w:t>
                      </w:r>
                      <w:r w:rsidRPr="003844EA"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___</w:t>
                      </w:r>
                      <w:r w:rsidR="00914F84"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_______</w:t>
                      </w:r>
                      <w:r w:rsidRPr="003844EA"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 xml:space="preserve">_______. </w:t>
                      </w:r>
                    </w:p>
                    <w:p w14:paraId="6DABC490" w14:textId="0F03E090" w:rsidR="00185E50" w:rsidRPr="003844EA" w:rsidRDefault="00185E50" w:rsidP="00185E50">
                      <w:pPr>
                        <w:tabs>
                          <w:tab w:val="right" w:leader="underscore" w:pos="9639"/>
                        </w:tabs>
                        <w:spacing w:after="0" w:line="480" w:lineRule="auto"/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Its name</w:t>
                      </w:r>
                      <w:r w:rsidRPr="003844EA"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B62D2F">
                        <w:rPr>
                          <w:rFonts w:cs="Arial"/>
                          <w:b/>
                          <w:bCs/>
                          <w:sz w:val="24"/>
                          <w:szCs w:val="24"/>
                          <w:lang w:val="en-GB"/>
                        </w:rPr>
                        <w:t>2</w:t>
                      </w:r>
                      <w:r w:rsidR="00B62D2F" w:rsidRPr="00B62D2F">
                        <w:rPr>
                          <w:rFonts w:cs="Arial"/>
                          <w:b/>
                          <w:bCs/>
                          <w:sz w:val="24"/>
                          <w:szCs w:val="24"/>
                          <w:lang w:val="en-GB"/>
                        </w:rPr>
                        <w:t>.</w:t>
                      </w:r>
                      <w:r w:rsidR="00B62D2F" w:rsidRPr="00B62D2F">
                        <w:rPr>
                          <w:rFonts w:cs="Arial"/>
                          <w:i/>
                          <w:iCs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Pr="003844EA"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_________</w:t>
                      </w:r>
                      <w:r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________</w:t>
                      </w:r>
                      <w:r w:rsidRPr="003844EA"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______________</w:t>
                      </w:r>
                      <w:r w:rsidR="00B62D2F"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__</w:t>
                      </w:r>
                      <w:r w:rsidRPr="003844EA"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 xml:space="preserve">_____. </w:t>
                      </w:r>
                    </w:p>
                    <w:p w14:paraId="71A0C118" w14:textId="53263FEB" w:rsidR="00185E50" w:rsidRDefault="00185E50" w:rsidP="00185E50">
                      <w:pPr>
                        <w:tabs>
                          <w:tab w:val="right" w:leader="underscore" w:pos="9639"/>
                        </w:tabs>
                        <w:spacing w:after="0" w:line="360" w:lineRule="auto"/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The restaurant</w:t>
                      </w:r>
                      <w:r w:rsidR="00914F84"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B62D2F">
                        <w:rPr>
                          <w:rFonts w:cs="Arial"/>
                          <w:b/>
                          <w:bCs/>
                          <w:sz w:val="24"/>
                          <w:szCs w:val="24"/>
                          <w:lang w:val="en-GB"/>
                        </w:rPr>
                        <w:t>3</w:t>
                      </w:r>
                      <w:r w:rsidR="00B62D2F" w:rsidRPr="00B62D2F">
                        <w:rPr>
                          <w:rFonts w:cs="Arial"/>
                          <w:b/>
                          <w:bCs/>
                          <w:sz w:val="24"/>
                          <w:szCs w:val="24"/>
                          <w:lang w:val="en-GB"/>
                        </w:rPr>
                        <w:t>.</w:t>
                      </w:r>
                      <w:r w:rsidR="00B62D2F" w:rsidRPr="00B62D2F">
                        <w:rPr>
                          <w:rFonts w:cs="Arial"/>
                          <w:i/>
                          <w:iCs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 xml:space="preserve">__________________________________ </w:t>
                      </w:r>
                      <w:r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br/>
                        <w:t>a hospital.</w:t>
                      </w:r>
                    </w:p>
                    <w:p w14:paraId="3F1CAE6E" w14:textId="2775AC71" w:rsidR="00185E50" w:rsidRDefault="00B62D2F" w:rsidP="00185E50">
                      <w:pPr>
                        <w:tabs>
                          <w:tab w:val="right" w:leader="underscore" w:pos="9639"/>
                        </w:tabs>
                        <w:spacing w:after="0" w:line="480" w:lineRule="auto"/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cs="Arial"/>
                          <w:b/>
                          <w:bCs/>
                          <w:sz w:val="24"/>
                          <w:szCs w:val="24"/>
                          <w:lang w:val="en-GB"/>
                        </w:rPr>
                        <w:t>4</w:t>
                      </w:r>
                      <w:r w:rsidRPr="00B62D2F">
                        <w:rPr>
                          <w:rFonts w:cs="Arial"/>
                          <w:b/>
                          <w:bCs/>
                          <w:sz w:val="24"/>
                          <w:szCs w:val="24"/>
                          <w:lang w:val="en-GB"/>
                        </w:rPr>
                        <w:t>.</w:t>
                      </w:r>
                      <w:r w:rsidRPr="00B62D2F">
                        <w:rPr>
                          <w:rFonts w:cs="Arial"/>
                          <w:i/>
                          <w:iCs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185E50"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_____________________________ at the restaurant.</w:t>
                      </w:r>
                    </w:p>
                    <w:p w14:paraId="4A5C7D6A" w14:textId="0E5BC429" w:rsidR="00185E50" w:rsidRDefault="00B62D2F" w:rsidP="00185E50">
                      <w:pPr>
                        <w:tabs>
                          <w:tab w:val="right" w:leader="underscore" w:pos="9639"/>
                        </w:tabs>
                        <w:spacing w:after="0" w:line="480" w:lineRule="auto"/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cs="Arial"/>
                          <w:b/>
                          <w:bCs/>
                          <w:sz w:val="24"/>
                          <w:szCs w:val="24"/>
                          <w:lang w:val="en-GB"/>
                        </w:rPr>
                        <w:t>5</w:t>
                      </w:r>
                      <w:r w:rsidRPr="00B62D2F">
                        <w:rPr>
                          <w:rFonts w:cs="Arial"/>
                          <w:b/>
                          <w:bCs/>
                          <w:sz w:val="24"/>
                          <w:szCs w:val="24"/>
                          <w:lang w:val="en-GB"/>
                        </w:rPr>
                        <w:t>.</w:t>
                      </w:r>
                      <w:r w:rsidRPr="00B62D2F">
                        <w:rPr>
                          <w:rFonts w:cs="Arial"/>
                          <w:i/>
                          <w:iCs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185E50"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_____________________________________ because it</w:t>
                      </w:r>
                    </w:p>
                    <w:p w14:paraId="594421F9" w14:textId="55DE27AC" w:rsidR="00185E50" w:rsidRDefault="00B62D2F" w:rsidP="00185E50">
                      <w:pPr>
                        <w:tabs>
                          <w:tab w:val="right" w:leader="underscore" w:pos="9639"/>
                        </w:tabs>
                        <w:spacing w:after="0" w:line="480" w:lineRule="auto"/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cs="Arial"/>
                          <w:b/>
                          <w:bCs/>
                          <w:sz w:val="24"/>
                          <w:szCs w:val="24"/>
                          <w:lang w:val="en-GB"/>
                        </w:rPr>
                        <w:t>6</w:t>
                      </w:r>
                      <w:r w:rsidRPr="00B62D2F">
                        <w:rPr>
                          <w:rFonts w:cs="Arial"/>
                          <w:b/>
                          <w:bCs/>
                          <w:sz w:val="24"/>
                          <w:szCs w:val="24"/>
                          <w:lang w:val="en-GB"/>
                        </w:rPr>
                        <w:t>.</w:t>
                      </w:r>
                      <w:r w:rsidRPr="00B62D2F">
                        <w:rPr>
                          <w:rFonts w:cs="Arial"/>
                          <w:i/>
                          <w:iCs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185E50"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__________________________________</w:t>
                      </w:r>
                      <w:r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__</w:t>
                      </w:r>
                      <w:r w:rsidR="00185E50"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_________.</w:t>
                      </w:r>
                    </w:p>
                    <w:p w14:paraId="25D83ED3" w14:textId="3B863BE9" w:rsidR="00185E50" w:rsidRDefault="00185E50" w:rsidP="00185E50">
                      <w:pPr>
                        <w:tabs>
                          <w:tab w:val="right" w:leader="underscore" w:pos="9639"/>
                        </w:tabs>
                        <w:spacing w:after="0" w:line="480" w:lineRule="auto"/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</w:pPr>
                      <w:r w:rsidRPr="00F62BAF"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My favourite dish</w:t>
                      </w:r>
                      <w:r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B62D2F">
                        <w:rPr>
                          <w:rFonts w:cs="Arial"/>
                          <w:b/>
                          <w:bCs/>
                          <w:sz w:val="24"/>
                          <w:szCs w:val="24"/>
                          <w:lang w:val="en-GB"/>
                        </w:rPr>
                        <w:t>7</w:t>
                      </w:r>
                      <w:r w:rsidR="00B62D2F" w:rsidRPr="00B62D2F">
                        <w:rPr>
                          <w:rFonts w:cs="Arial"/>
                          <w:b/>
                          <w:bCs/>
                          <w:sz w:val="24"/>
                          <w:szCs w:val="24"/>
                          <w:lang w:val="en-GB"/>
                        </w:rPr>
                        <w:t>.</w:t>
                      </w:r>
                      <w:r w:rsidR="00B62D2F" w:rsidRPr="00B62D2F">
                        <w:rPr>
                          <w:rFonts w:cs="Arial"/>
                          <w:i/>
                          <w:iCs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______________________________.</w:t>
                      </w:r>
                    </w:p>
                    <w:p w14:paraId="73EEF7AC" w14:textId="27B52FE4" w:rsidR="00185E50" w:rsidRDefault="00185E50" w:rsidP="00185E50">
                      <w:pPr>
                        <w:tabs>
                          <w:tab w:val="right" w:leader="underscore" w:pos="9639"/>
                        </w:tabs>
                        <w:spacing w:after="0" w:line="480" w:lineRule="auto"/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</w:pPr>
                      <w:r w:rsidRPr="00F62BAF"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 xml:space="preserve">My favourite dessert </w:t>
                      </w:r>
                      <w:r w:rsidR="00B62D2F">
                        <w:rPr>
                          <w:rFonts w:cs="Arial"/>
                          <w:b/>
                          <w:bCs/>
                          <w:sz w:val="24"/>
                          <w:szCs w:val="24"/>
                          <w:lang w:val="en-GB"/>
                        </w:rPr>
                        <w:t>8</w:t>
                      </w:r>
                      <w:r w:rsidR="00B62D2F" w:rsidRPr="00B62D2F">
                        <w:rPr>
                          <w:rFonts w:cs="Arial"/>
                          <w:b/>
                          <w:bCs/>
                          <w:sz w:val="24"/>
                          <w:szCs w:val="24"/>
                          <w:lang w:val="en-GB"/>
                        </w:rPr>
                        <w:t>.</w:t>
                      </w:r>
                      <w:r w:rsidR="00B62D2F" w:rsidRPr="00B62D2F">
                        <w:rPr>
                          <w:rFonts w:cs="Arial"/>
                          <w:i/>
                          <w:iCs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__________________</w:t>
                      </w:r>
                      <w:r w:rsidR="00B62D2F"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</w:t>
                      </w:r>
                      <w:r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_________.</w:t>
                      </w:r>
                    </w:p>
                    <w:p w14:paraId="31A06537" w14:textId="4DD5135D" w:rsidR="00185E50" w:rsidRDefault="00185E50" w:rsidP="00185E50">
                      <w:pPr>
                        <w:tabs>
                          <w:tab w:val="right" w:leader="underscore" w:pos="9639"/>
                        </w:tabs>
                        <w:spacing w:after="0" w:line="480" w:lineRule="auto"/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</w:pPr>
                      <w:r w:rsidRPr="00785DF9"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The restaurant</w:t>
                      </w:r>
                      <w:r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B62D2F">
                        <w:rPr>
                          <w:rFonts w:cs="Arial"/>
                          <w:b/>
                          <w:bCs/>
                          <w:sz w:val="24"/>
                          <w:szCs w:val="24"/>
                          <w:lang w:val="en-GB"/>
                        </w:rPr>
                        <w:t>9</w:t>
                      </w:r>
                      <w:r w:rsidR="00B62D2F" w:rsidRPr="00B62D2F">
                        <w:rPr>
                          <w:rFonts w:cs="Arial"/>
                          <w:b/>
                          <w:bCs/>
                          <w:sz w:val="24"/>
                          <w:szCs w:val="24"/>
                          <w:lang w:val="en-GB"/>
                        </w:rPr>
                        <w:t>.</w:t>
                      </w:r>
                      <w:r w:rsidR="00B62D2F" w:rsidRPr="00B62D2F">
                        <w:rPr>
                          <w:rFonts w:cs="Arial"/>
                          <w:i/>
                          <w:iCs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______________________</w:t>
                      </w:r>
                      <w:r w:rsidR="00B62D2F"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___</w:t>
                      </w:r>
                      <w:r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 xml:space="preserve">_______. </w:t>
                      </w:r>
                    </w:p>
                    <w:p w14:paraId="7157BFD3" w14:textId="0254B92C" w:rsidR="00185E50" w:rsidRPr="00C55DD3" w:rsidRDefault="00185E50" w:rsidP="00185E50">
                      <w:pPr>
                        <w:tabs>
                          <w:tab w:val="right" w:leader="underscore" w:pos="9639"/>
                        </w:tabs>
                        <w:spacing w:after="0" w:line="480" w:lineRule="auto"/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 xml:space="preserve">It </w:t>
                      </w:r>
                      <w:r w:rsidR="00B62D2F" w:rsidRPr="00B62D2F">
                        <w:rPr>
                          <w:rFonts w:cs="Arial"/>
                          <w:b/>
                          <w:bCs/>
                          <w:sz w:val="24"/>
                          <w:szCs w:val="24"/>
                          <w:lang w:val="en-GB"/>
                        </w:rPr>
                        <w:t>1</w:t>
                      </w:r>
                      <w:r w:rsidR="00B62D2F">
                        <w:rPr>
                          <w:rFonts w:cs="Arial"/>
                          <w:b/>
                          <w:bCs/>
                          <w:sz w:val="24"/>
                          <w:szCs w:val="24"/>
                          <w:lang w:val="en-GB"/>
                        </w:rPr>
                        <w:t>0</w:t>
                      </w:r>
                      <w:r w:rsidR="00B62D2F" w:rsidRPr="00B62D2F">
                        <w:rPr>
                          <w:rFonts w:cs="Arial"/>
                          <w:b/>
                          <w:bCs/>
                          <w:sz w:val="24"/>
                          <w:szCs w:val="24"/>
                          <w:lang w:val="en-GB"/>
                        </w:rPr>
                        <w:t>.</w:t>
                      </w:r>
                      <w:r w:rsidR="00B62D2F" w:rsidRPr="00B62D2F">
                        <w:rPr>
                          <w:rFonts w:cs="Arial"/>
                          <w:i/>
                          <w:iCs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________________________________</w:t>
                      </w:r>
                      <w:r w:rsidR="00B62D2F"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</w:t>
                      </w:r>
                      <w:r>
                        <w:rPr>
                          <w:rFonts w:cs="Arial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_________.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E6712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52479ED4" wp14:editId="40D17086">
                <wp:simplePos x="0" y="0"/>
                <wp:positionH relativeFrom="page">
                  <wp:posOffset>-36195</wp:posOffset>
                </wp:positionH>
                <wp:positionV relativeFrom="page">
                  <wp:posOffset>17780</wp:posOffset>
                </wp:positionV>
                <wp:extent cx="7919720" cy="1583690"/>
                <wp:effectExtent l="0" t="0" r="5080" b="0"/>
                <wp:wrapNone/>
                <wp:docPr id="1907" name="Rectangle 1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D2A738" w14:textId="77777777" w:rsidR="005B47AA" w:rsidRDefault="005B47AA">
                            <w:pPr>
                              <w:tabs>
                                <w:tab w:val="left" w:pos="142"/>
                              </w:tabs>
                              <w:spacing w:before="40" w:after="40" w:line="240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215D4324" w14:textId="77777777" w:rsidR="005B47AA" w:rsidRDefault="005B47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479ED4" id="Rectangle 1907" o:spid="_x0000_s1071" style="position:absolute;left:0;text-align:left;margin-left:-2.85pt;margin-top:1.4pt;width:623.6pt;height:124.7pt;z-index:-251660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" fillcolor="#f26c47" stroked="f" strokeweight="2pt">
                <v:fill opacity="16191f"/>
                <v:textbox>
                  <w:txbxContent>
                    <w:p w14:paraId="08D2A738" w14:textId="77777777" w:rsidR="005B47AA" w:rsidRDefault="005B47AA">
                      <w:pPr>
                        <w:tabs>
                          <w:tab w:val="left" w:pos="142"/>
                        </w:tabs>
                        <w:spacing w:before="40" w:after="40" w:line="240" w:lineRule="auto"/>
                        <w:rPr>
                          <w:color w:val="000000" w:themeColor="text1"/>
                          <w:sz w:val="20"/>
                        </w:rPr>
                      </w:pPr>
                    </w:p>
                    <w:p w14:paraId="215D4324" w14:textId="77777777" w:rsidR="005B47AA" w:rsidRDefault="005B47AA"/>
                  </w:txbxContent>
                </v:textbox>
                <w10:wrap anchorx="page" anchory="page"/>
              </v:rect>
            </w:pict>
          </mc:Fallback>
        </mc:AlternateContent>
      </w:r>
      <w:r w:rsidR="00EE6712">
        <w:rPr>
          <w:b/>
          <w:bCs/>
          <w:color w:val="000000" w:themeColor="text1"/>
          <w:szCs w:val="24"/>
          <w:lang w:val="en-US"/>
        </w:rPr>
        <w:t xml:space="preserve">        </w:t>
      </w:r>
      <w:r w:rsidR="00EE6712" w:rsidRPr="00856E92">
        <w:rPr>
          <w:b/>
          <w:bCs/>
          <w:color w:val="000000" w:themeColor="text1"/>
          <w:szCs w:val="24"/>
          <w:lang w:val="en-GB" w:eastAsia="pt-PT"/>
        </w:rPr>
        <w:t xml:space="preserve"> </w:t>
      </w:r>
    </w:p>
    <w:sectPr w:rsidR="005B47AA">
      <w:type w:val="continuous"/>
      <w:pgSz w:w="11906" w:h="16838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3BE20" w14:textId="77777777" w:rsidR="005B47AA" w:rsidRDefault="00EE6712">
      <w:pPr>
        <w:spacing w:line="240" w:lineRule="auto"/>
      </w:pPr>
      <w:r>
        <w:separator/>
      </w:r>
    </w:p>
  </w:endnote>
  <w:endnote w:type="continuationSeparator" w:id="0">
    <w:p w14:paraId="66BF51FC" w14:textId="77777777" w:rsidR="005B47AA" w:rsidRDefault="00EE67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EC832" w14:textId="77777777" w:rsidR="005B47AA" w:rsidRDefault="00EE6712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6</w:t>
    </w:r>
    <w:r>
      <w:rPr>
        <w:b/>
        <w:color w:val="000000" w:themeColor="text1"/>
        <w:sz w:val="20"/>
      </w:rPr>
      <w:fldChar w:fldCharType="end"/>
    </w:r>
  </w:p>
  <w:p w14:paraId="1DD31848" w14:textId="77777777" w:rsidR="005B47AA" w:rsidRDefault="005B47AA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D4F3C" w14:textId="77777777" w:rsidR="005B47AA" w:rsidRDefault="00EE6712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5</w:t>
    </w:r>
    <w:r>
      <w:rPr>
        <w:b/>
        <w:color w:val="000000" w:themeColor="text1"/>
        <w:sz w:val="20"/>
      </w:rPr>
      <w:fldChar w:fldCharType="end"/>
    </w:r>
  </w:p>
  <w:p w14:paraId="7CB58550" w14:textId="77777777" w:rsidR="005B47AA" w:rsidRDefault="005B47AA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CC178" w14:textId="77777777" w:rsidR="005B47AA" w:rsidRDefault="00EE6712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1</w:t>
    </w:r>
    <w:r>
      <w:rPr>
        <w:b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61E72" w14:textId="77777777" w:rsidR="005B47AA" w:rsidRDefault="00EE6712">
      <w:pPr>
        <w:spacing w:after="0"/>
      </w:pPr>
      <w:r>
        <w:separator/>
      </w:r>
    </w:p>
  </w:footnote>
  <w:footnote w:type="continuationSeparator" w:id="0">
    <w:p w14:paraId="1DD01182" w14:textId="77777777" w:rsidR="005B47AA" w:rsidRDefault="00EE671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E5FB1" w14:textId="77777777" w:rsidR="005B47AA" w:rsidRDefault="00EE6712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3600" behindDoc="0" locked="0" layoutInCell="1" hidden="1" allowOverlap="1" wp14:anchorId="7E2A32A4" wp14:editId="33E5BD98">
              <wp:simplePos x="0" y="0"/>
              <wp:positionH relativeFrom="margin">
                <wp:posOffset>-10160</wp:posOffset>
              </wp:positionH>
              <wp:positionV relativeFrom="page">
                <wp:posOffset>122555</wp:posOffset>
              </wp:positionV>
              <wp:extent cx="3991610" cy="924560"/>
              <wp:effectExtent l="0" t="0" r="0" b="9525"/>
              <wp:wrapNone/>
              <wp:docPr id="452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B7F95BE" w14:textId="77777777" w:rsidR="005B47AA" w:rsidRDefault="00EE671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BDAB5DF" w14:textId="77777777" w:rsidR="005B47AA" w:rsidRDefault="00EE6712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1.1 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E2A32A4" id="Group 1980" o:spid="_x0000_s1072" style="position:absolute;margin-left:-.8pt;margin-top:9.65pt;width:314.3pt;height:72.8pt;z-index:251673600;visibility:hidden;mso-position-horizontal-relative:margin;mso-position-vertical-relative:page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3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<v:textbox inset="0,0,0,0">
                  <w:txbxContent>
                    <w:p w14:paraId="1B7F95BE" w14:textId="77777777" w:rsidR="005B47AA" w:rsidRDefault="00EE6712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74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" filled="f" stroked="f">
                <v:textbox inset="2mm,0,2mm,0">
                  <w:txbxContent>
                    <w:p w14:paraId="0BDAB5DF" w14:textId="77777777" w:rsidR="005B47AA" w:rsidRDefault="00EE6712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1.1 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D9D7C60"/>
    <w:multiLevelType w:val="singleLevel"/>
    <w:tmpl w:val="BF9C3F0E"/>
    <w:lvl w:ilvl="0">
      <w:start w:val="4"/>
      <w:numFmt w:val="decimal"/>
      <w:suff w:val="space"/>
      <w:lvlText w:val="%1."/>
      <w:lvlJc w:val="left"/>
      <w:pPr>
        <w:ind w:left="271" w:firstLine="0"/>
      </w:pPr>
      <w:rPr>
        <w:b/>
        <w:bCs/>
      </w:rPr>
    </w:lvl>
  </w:abstractNum>
  <w:abstractNum w:abstractNumId="1" w15:restartNumberingAfterBreak="0">
    <w:nsid w:val="FFFFFF7C"/>
    <w:multiLevelType w:val="singleLevel"/>
    <w:tmpl w:val="FFFFFF7C"/>
    <w:lvl w:ilvl="0">
      <w:start w:val="1"/>
      <w:numFmt w:val="decimal"/>
      <w:pStyle w:val="ListNumber5"/>
      <w:lvlText w:val="%1."/>
      <w:lvlJc w:val="left"/>
      <w:pPr>
        <w:tabs>
          <w:tab w:val="left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FFFFFF7D"/>
    <w:lvl w:ilvl="0">
      <w:start w:val="1"/>
      <w:numFmt w:val="decimal"/>
      <w:pStyle w:val="ListNumber4"/>
      <w:lvlText w:val="%1."/>
      <w:lvlJc w:val="left"/>
      <w:pPr>
        <w:tabs>
          <w:tab w:val="left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FFFFF80"/>
    <w:lvl w:ilvl="0">
      <w:start w:val="1"/>
      <w:numFmt w:val="bullet"/>
      <w:pStyle w:val="ListBullet5"/>
      <w:lvlText w:val=""/>
      <w:lvlJc w:val="left"/>
      <w:pPr>
        <w:tabs>
          <w:tab w:val="left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FFFFFF81"/>
    <w:lvl w:ilvl="0">
      <w:start w:val="1"/>
      <w:numFmt w:val="bullet"/>
      <w:pStyle w:val="ListBullet4"/>
      <w:lvlText w:val=""/>
      <w:lvlJc w:val="left"/>
      <w:pPr>
        <w:tabs>
          <w:tab w:val="left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2C1C56"/>
    <w:multiLevelType w:val="multilevel"/>
    <w:tmpl w:val="012C1C56"/>
    <w:lvl w:ilvl="0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0769BB"/>
    <w:multiLevelType w:val="multilevel"/>
    <w:tmpl w:val="020769BB"/>
    <w:lvl w:ilvl="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032ACA"/>
    <w:multiLevelType w:val="multilevel"/>
    <w:tmpl w:val="1A032ACA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371D78"/>
    <w:multiLevelType w:val="multilevel"/>
    <w:tmpl w:val="24371D78"/>
    <w:lvl w:ilvl="0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A037EC"/>
    <w:multiLevelType w:val="hybridMultilevel"/>
    <w:tmpl w:val="899E1512"/>
    <w:lvl w:ilvl="0" w:tplc="08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45FC166D"/>
    <w:multiLevelType w:val="multilevel"/>
    <w:tmpl w:val="45FC166D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662911"/>
    <w:multiLevelType w:val="multilevel"/>
    <w:tmpl w:val="4C662911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938" w:hanging="360"/>
      </w:pPr>
    </w:lvl>
    <w:lvl w:ilvl="2">
      <w:start w:val="1"/>
      <w:numFmt w:val="lowerRoman"/>
      <w:lvlText w:val="%3."/>
      <w:lvlJc w:val="right"/>
      <w:pPr>
        <w:ind w:left="1658" w:hanging="180"/>
      </w:pPr>
    </w:lvl>
    <w:lvl w:ilvl="3">
      <w:start w:val="1"/>
      <w:numFmt w:val="decimal"/>
      <w:lvlText w:val="%4."/>
      <w:lvlJc w:val="left"/>
      <w:pPr>
        <w:ind w:left="2378" w:hanging="360"/>
      </w:pPr>
    </w:lvl>
    <w:lvl w:ilvl="4">
      <w:start w:val="1"/>
      <w:numFmt w:val="lowerLetter"/>
      <w:lvlText w:val="%5."/>
      <w:lvlJc w:val="left"/>
      <w:pPr>
        <w:ind w:left="3098" w:hanging="360"/>
      </w:pPr>
    </w:lvl>
    <w:lvl w:ilvl="5">
      <w:start w:val="1"/>
      <w:numFmt w:val="lowerRoman"/>
      <w:lvlText w:val="%6."/>
      <w:lvlJc w:val="right"/>
      <w:pPr>
        <w:ind w:left="3818" w:hanging="180"/>
      </w:pPr>
    </w:lvl>
    <w:lvl w:ilvl="6">
      <w:start w:val="1"/>
      <w:numFmt w:val="decimal"/>
      <w:lvlText w:val="%7."/>
      <w:lvlJc w:val="left"/>
      <w:pPr>
        <w:ind w:left="4538" w:hanging="360"/>
      </w:pPr>
    </w:lvl>
    <w:lvl w:ilvl="7">
      <w:start w:val="1"/>
      <w:numFmt w:val="lowerLetter"/>
      <w:lvlText w:val="%8."/>
      <w:lvlJc w:val="left"/>
      <w:pPr>
        <w:ind w:left="5258" w:hanging="360"/>
      </w:pPr>
    </w:lvl>
    <w:lvl w:ilvl="8">
      <w:start w:val="1"/>
      <w:numFmt w:val="lowerRoman"/>
      <w:lvlText w:val="%9."/>
      <w:lvlJc w:val="right"/>
      <w:pPr>
        <w:ind w:left="5978" w:hanging="180"/>
      </w:pPr>
    </w:lvl>
  </w:abstractNum>
  <w:abstractNum w:abstractNumId="18" w15:restartNumberingAfterBreak="0">
    <w:nsid w:val="7BB4F7F3"/>
    <w:multiLevelType w:val="singleLevel"/>
    <w:tmpl w:val="8160CD50"/>
    <w:lvl w:ilvl="0">
      <w:start w:val="1"/>
      <w:numFmt w:val="decimal"/>
      <w:suff w:val="space"/>
      <w:lvlText w:val="%1."/>
      <w:lvlJc w:val="left"/>
      <w:rPr>
        <w:b/>
        <w:bCs w:val="0"/>
      </w:rPr>
    </w:lvl>
  </w:abstractNum>
  <w:num w:numId="1" w16cid:durableId="442578073">
    <w:abstractNumId w:val="10"/>
  </w:num>
  <w:num w:numId="2" w16cid:durableId="1473936719">
    <w:abstractNumId w:val="8"/>
  </w:num>
  <w:num w:numId="3" w16cid:durableId="184246710">
    <w:abstractNumId w:val="7"/>
  </w:num>
  <w:num w:numId="4" w16cid:durableId="1751348631">
    <w:abstractNumId w:val="6"/>
  </w:num>
  <w:num w:numId="5" w16cid:durableId="476343456">
    <w:abstractNumId w:val="5"/>
  </w:num>
  <w:num w:numId="6" w16cid:durableId="713580071">
    <w:abstractNumId w:val="9"/>
  </w:num>
  <w:num w:numId="7" w16cid:durableId="103578473">
    <w:abstractNumId w:val="4"/>
  </w:num>
  <w:num w:numId="8" w16cid:durableId="1544176148">
    <w:abstractNumId w:val="3"/>
  </w:num>
  <w:num w:numId="9" w16cid:durableId="153451081">
    <w:abstractNumId w:val="2"/>
  </w:num>
  <w:num w:numId="10" w16cid:durableId="291836841">
    <w:abstractNumId w:val="1"/>
  </w:num>
  <w:num w:numId="11" w16cid:durableId="1809979425">
    <w:abstractNumId w:val="17"/>
  </w:num>
  <w:num w:numId="12" w16cid:durableId="217060379">
    <w:abstractNumId w:val="16"/>
  </w:num>
  <w:num w:numId="13" w16cid:durableId="1979532133">
    <w:abstractNumId w:val="14"/>
  </w:num>
  <w:num w:numId="14" w16cid:durableId="762460923">
    <w:abstractNumId w:val="12"/>
  </w:num>
  <w:num w:numId="15" w16cid:durableId="328750799">
    <w:abstractNumId w:val="11"/>
  </w:num>
  <w:num w:numId="16" w16cid:durableId="399836941">
    <w:abstractNumId w:val="0"/>
  </w:num>
  <w:num w:numId="17" w16cid:durableId="240915425">
    <w:abstractNumId w:val="18"/>
  </w:num>
  <w:num w:numId="18" w16cid:durableId="1980380446">
    <w:abstractNumId w:val="13"/>
  </w:num>
  <w:num w:numId="19" w16cid:durableId="72498737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9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C0F"/>
    <w:rsid w:val="0000291F"/>
    <w:rsid w:val="00004282"/>
    <w:rsid w:val="000068AF"/>
    <w:rsid w:val="0000723F"/>
    <w:rsid w:val="0001150A"/>
    <w:rsid w:val="00012CE4"/>
    <w:rsid w:val="00013A0E"/>
    <w:rsid w:val="00017262"/>
    <w:rsid w:val="00024029"/>
    <w:rsid w:val="00026E88"/>
    <w:rsid w:val="000330A2"/>
    <w:rsid w:val="000358CC"/>
    <w:rsid w:val="00036BAE"/>
    <w:rsid w:val="00043A4B"/>
    <w:rsid w:val="00046348"/>
    <w:rsid w:val="00046E75"/>
    <w:rsid w:val="0005555F"/>
    <w:rsid w:val="00056FD5"/>
    <w:rsid w:val="000603C6"/>
    <w:rsid w:val="00062405"/>
    <w:rsid w:val="00063EAA"/>
    <w:rsid w:val="000640F5"/>
    <w:rsid w:val="00067CB3"/>
    <w:rsid w:val="0007184B"/>
    <w:rsid w:val="000865EA"/>
    <w:rsid w:val="00090E25"/>
    <w:rsid w:val="00094920"/>
    <w:rsid w:val="000A3D11"/>
    <w:rsid w:val="000A679C"/>
    <w:rsid w:val="000A6E45"/>
    <w:rsid w:val="000B0F7F"/>
    <w:rsid w:val="000B1EEE"/>
    <w:rsid w:val="000B1FD5"/>
    <w:rsid w:val="000B3194"/>
    <w:rsid w:val="000B4718"/>
    <w:rsid w:val="000C0DF1"/>
    <w:rsid w:val="000C482E"/>
    <w:rsid w:val="000C5127"/>
    <w:rsid w:val="000D15E0"/>
    <w:rsid w:val="000D3A41"/>
    <w:rsid w:val="000E0888"/>
    <w:rsid w:val="000E693F"/>
    <w:rsid w:val="000E6F82"/>
    <w:rsid w:val="000E7499"/>
    <w:rsid w:val="001028AA"/>
    <w:rsid w:val="00103413"/>
    <w:rsid w:val="001052FF"/>
    <w:rsid w:val="001066CD"/>
    <w:rsid w:val="00106E5E"/>
    <w:rsid w:val="001108D7"/>
    <w:rsid w:val="001174A2"/>
    <w:rsid w:val="001232DA"/>
    <w:rsid w:val="00123632"/>
    <w:rsid w:val="00132FDF"/>
    <w:rsid w:val="00142206"/>
    <w:rsid w:val="001436FA"/>
    <w:rsid w:val="00147D76"/>
    <w:rsid w:val="001504B1"/>
    <w:rsid w:val="00153BE8"/>
    <w:rsid w:val="0015512B"/>
    <w:rsid w:val="00156050"/>
    <w:rsid w:val="0016228F"/>
    <w:rsid w:val="00163954"/>
    <w:rsid w:val="001706A4"/>
    <w:rsid w:val="0017084D"/>
    <w:rsid w:val="00171C59"/>
    <w:rsid w:val="0018326A"/>
    <w:rsid w:val="00185E50"/>
    <w:rsid w:val="00192737"/>
    <w:rsid w:val="00192C8A"/>
    <w:rsid w:val="0019497E"/>
    <w:rsid w:val="00194FEA"/>
    <w:rsid w:val="00197451"/>
    <w:rsid w:val="001A7A15"/>
    <w:rsid w:val="001A7F61"/>
    <w:rsid w:val="001B011D"/>
    <w:rsid w:val="001B2241"/>
    <w:rsid w:val="001B3B13"/>
    <w:rsid w:val="001B5B1D"/>
    <w:rsid w:val="001C28A6"/>
    <w:rsid w:val="001D4B97"/>
    <w:rsid w:val="001D5787"/>
    <w:rsid w:val="001E2298"/>
    <w:rsid w:val="001E50C2"/>
    <w:rsid w:val="001E6378"/>
    <w:rsid w:val="001E6461"/>
    <w:rsid w:val="001F38EB"/>
    <w:rsid w:val="001F51A1"/>
    <w:rsid w:val="001F5453"/>
    <w:rsid w:val="00200D17"/>
    <w:rsid w:val="00201266"/>
    <w:rsid w:val="00203A3B"/>
    <w:rsid w:val="00206EA3"/>
    <w:rsid w:val="0022024C"/>
    <w:rsid w:val="00226833"/>
    <w:rsid w:val="00226E82"/>
    <w:rsid w:val="002278F1"/>
    <w:rsid w:val="0023045C"/>
    <w:rsid w:val="0023270F"/>
    <w:rsid w:val="0024109D"/>
    <w:rsid w:val="00242EDF"/>
    <w:rsid w:val="0024475F"/>
    <w:rsid w:val="002566AB"/>
    <w:rsid w:val="002677E4"/>
    <w:rsid w:val="00270A1D"/>
    <w:rsid w:val="00272578"/>
    <w:rsid w:val="002749CF"/>
    <w:rsid w:val="00276879"/>
    <w:rsid w:val="00277AD5"/>
    <w:rsid w:val="0028210F"/>
    <w:rsid w:val="00284C88"/>
    <w:rsid w:val="00286C43"/>
    <w:rsid w:val="00292882"/>
    <w:rsid w:val="0029293D"/>
    <w:rsid w:val="002958A9"/>
    <w:rsid w:val="002A1F20"/>
    <w:rsid w:val="002A2FBA"/>
    <w:rsid w:val="002A3DFF"/>
    <w:rsid w:val="002B41F7"/>
    <w:rsid w:val="002B7861"/>
    <w:rsid w:val="002D075C"/>
    <w:rsid w:val="002D07BF"/>
    <w:rsid w:val="002D2CC3"/>
    <w:rsid w:val="002D399C"/>
    <w:rsid w:val="002D3C1D"/>
    <w:rsid w:val="002D4D1A"/>
    <w:rsid w:val="002D7607"/>
    <w:rsid w:val="002E22B6"/>
    <w:rsid w:val="002E7180"/>
    <w:rsid w:val="002E7660"/>
    <w:rsid w:val="002F02F4"/>
    <w:rsid w:val="002F06F5"/>
    <w:rsid w:val="002F3BB8"/>
    <w:rsid w:val="002F6537"/>
    <w:rsid w:val="002F76C3"/>
    <w:rsid w:val="00302437"/>
    <w:rsid w:val="00304DF7"/>
    <w:rsid w:val="00311774"/>
    <w:rsid w:val="00316300"/>
    <w:rsid w:val="00316CD3"/>
    <w:rsid w:val="00326F0B"/>
    <w:rsid w:val="0033054C"/>
    <w:rsid w:val="00330DB6"/>
    <w:rsid w:val="00331D29"/>
    <w:rsid w:val="00332143"/>
    <w:rsid w:val="00343040"/>
    <w:rsid w:val="00344D4E"/>
    <w:rsid w:val="00350B64"/>
    <w:rsid w:val="00351D35"/>
    <w:rsid w:val="00354822"/>
    <w:rsid w:val="003571F3"/>
    <w:rsid w:val="00357FA5"/>
    <w:rsid w:val="003601AC"/>
    <w:rsid w:val="0036249A"/>
    <w:rsid w:val="003632D8"/>
    <w:rsid w:val="00364D43"/>
    <w:rsid w:val="003667FD"/>
    <w:rsid w:val="00371CD6"/>
    <w:rsid w:val="00373A0A"/>
    <w:rsid w:val="00375E04"/>
    <w:rsid w:val="00382F50"/>
    <w:rsid w:val="00384624"/>
    <w:rsid w:val="00385171"/>
    <w:rsid w:val="003871EE"/>
    <w:rsid w:val="00393CD9"/>
    <w:rsid w:val="00397307"/>
    <w:rsid w:val="003A05F4"/>
    <w:rsid w:val="003A0C29"/>
    <w:rsid w:val="003B1FE8"/>
    <w:rsid w:val="003B415B"/>
    <w:rsid w:val="003B5835"/>
    <w:rsid w:val="003B6914"/>
    <w:rsid w:val="003B74BF"/>
    <w:rsid w:val="003C3CC0"/>
    <w:rsid w:val="003C5C01"/>
    <w:rsid w:val="003C716D"/>
    <w:rsid w:val="003D0696"/>
    <w:rsid w:val="003D40D0"/>
    <w:rsid w:val="003E02D1"/>
    <w:rsid w:val="003E21F1"/>
    <w:rsid w:val="003E4C79"/>
    <w:rsid w:val="003E63A2"/>
    <w:rsid w:val="003E71E2"/>
    <w:rsid w:val="003F3314"/>
    <w:rsid w:val="003F495C"/>
    <w:rsid w:val="003F5409"/>
    <w:rsid w:val="003F61DC"/>
    <w:rsid w:val="003F7ABB"/>
    <w:rsid w:val="00400431"/>
    <w:rsid w:val="004010C8"/>
    <w:rsid w:val="00411A22"/>
    <w:rsid w:val="0041202A"/>
    <w:rsid w:val="00412139"/>
    <w:rsid w:val="00416643"/>
    <w:rsid w:val="00421C7F"/>
    <w:rsid w:val="0043057A"/>
    <w:rsid w:val="00431759"/>
    <w:rsid w:val="00433329"/>
    <w:rsid w:val="00434156"/>
    <w:rsid w:val="00434256"/>
    <w:rsid w:val="00445664"/>
    <w:rsid w:val="00445725"/>
    <w:rsid w:val="00451400"/>
    <w:rsid w:val="004528C6"/>
    <w:rsid w:val="00455623"/>
    <w:rsid w:val="00456DBB"/>
    <w:rsid w:val="0046072F"/>
    <w:rsid w:val="004625CE"/>
    <w:rsid w:val="00465537"/>
    <w:rsid w:val="004713C9"/>
    <w:rsid w:val="00474552"/>
    <w:rsid w:val="0047585E"/>
    <w:rsid w:val="00477BA3"/>
    <w:rsid w:val="0048483A"/>
    <w:rsid w:val="00490F99"/>
    <w:rsid w:val="00495F02"/>
    <w:rsid w:val="004A2478"/>
    <w:rsid w:val="004A53BC"/>
    <w:rsid w:val="004C072B"/>
    <w:rsid w:val="004C1C79"/>
    <w:rsid w:val="004C6F56"/>
    <w:rsid w:val="004C7235"/>
    <w:rsid w:val="004C7E0C"/>
    <w:rsid w:val="004D278D"/>
    <w:rsid w:val="004E3D29"/>
    <w:rsid w:val="004E4F7A"/>
    <w:rsid w:val="004E5978"/>
    <w:rsid w:val="004E7261"/>
    <w:rsid w:val="004F0413"/>
    <w:rsid w:val="004F0BB0"/>
    <w:rsid w:val="00500E24"/>
    <w:rsid w:val="00502EDC"/>
    <w:rsid w:val="005111A6"/>
    <w:rsid w:val="005116F3"/>
    <w:rsid w:val="00515D6B"/>
    <w:rsid w:val="00520D41"/>
    <w:rsid w:val="00521243"/>
    <w:rsid w:val="00524404"/>
    <w:rsid w:val="005247EC"/>
    <w:rsid w:val="005259A8"/>
    <w:rsid w:val="005263FF"/>
    <w:rsid w:val="00530738"/>
    <w:rsid w:val="00532F63"/>
    <w:rsid w:val="00537778"/>
    <w:rsid w:val="00545CC3"/>
    <w:rsid w:val="005463B3"/>
    <w:rsid w:val="00546C3A"/>
    <w:rsid w:val="00547904"/>
    <w:rsid w:val="005535C5"/>
    <w:rsid w:val="005642CE"/>
    <w:rsid w:val="00565558"/>
    <w:rsid w:val="0056652A"/>
    <w:rsid w:val="005725EB"/>
    <w:rsid w:val="0057286B"/>
    <w:rsid w:val="00573910"/>
    <w:rsid w:val="00573A8C"/>
    <w:rsid w:val="0057475E"/>
    <w:rsid w:val="00575CA5"/>
    <w:rsid w:val="005855F6"/>
    <w:rsid w:val="005919CD"/>
    <w:rsid w:val="00592CAD"/>
    <w:rsid w:val="00593AA1"/>
    <w:rsid w:val="00593B54"/>
    <w:rsid w:val="005A025F"/>
    <w:rsid w:val="005A2915"/>
    <w:rsid w:val="005A6123"/>
    <w:rsid w:val="005A7F79"/>
    <w:rsid w:val="005B47AA"/>
    <w:rsid w:val="005B7002"/>
    <w:rsid w:val="005C14D7"/>
    <w:rsid w:val="005C26A6"/>
    <w:rsid w:val="005C5C51"/>
    <w:rsid w:val="005D15AE"/>
    <w:rsid w:val="005D1790"/>
    <w:rsid w:val="005D37B9"/>
    <w:rsid w:val="005D4698"/>
    <w:rsid w:val="005E10E1"/>
    <w:rsid w:val="005E180A"/>
    <w:rsid w:val="005E699F"/>
    <w:rsid w:val="005F0C2B"/>
    <w:rsid w:val="005F1C1B"/>
    <w:rsid w:val="00600D12"/>
    <w:rsid w:val="00604003"/>
    <w:rsid w:val="006040E5"/>
    <w:rsid w:val="00604DBD"/>
    <w:rsid w:val="00605034"/>
    <w:rsid w:val="006133C5"/>
    <w:rsid w:val="006155E2"/>
    <w:rsid w:val="0061608E"/>
    <w:rsid w:val="0061659B"/>
    <w:rsid w:val="00623616"/>
    <w:rsid w:val="00627705"/>
    <w:rsid w:val="006368E8"/>
    <w:rsid w:val="00640B94"/>
    <w:rsid w:val="00642D1E"/>
    <w:rsid w:val="006504DA"/>
    <w:rsid w:val="00651A00"/>
    <w:rsid w:val="0065639E"/>
    <w:rsid w:val="00656D2D"/>
    <w:rsid w:val="00662270"/>
    <w:rsid w:val="00670703"/>
    <w:rsid w:val="006741C4"/>
    <w:rsid w:val="0068153D"/>
    <w:rsid w:val="00681DA6"/>
    <w:rsid w:val="00687D71"/>
    <w:rsid w:val="006912A9"/>
    <w:rsid w:val="00692FC6"/>
    <w:rsid w:val="00693DA1"/>
    <w:rsid w:val="00695134"/>
    <w:rsid w:val="00695863"/>
    <w:rsid w:val="006A010F"/>
    <w:rsid w:val="006A20EC"/>
    <w:rsid w:val="006B5D63"/>
    <w:rsid w:val="006C3093"/>
    <w:rsid w:val="006D44CE"/>
    <w:rsid w:val="006E1D73"/>
    <w:rsid w:val="006E4723"/>
    <w:rsid w:val="006E6CEA"/>
    <w:rsid w:val="006F0BD4"/>
    <w:rsid w:val="006F4CD2"/>
    <w:rsid w:val="006F63A7"/>
    <w:rsid w:val="00703591"/>
    <w:rsid w:val="007062D6"/>
    <w:rsid w:val="007069B1"/>
    <w:rsid w:val="0070715E"/>
    <w:rsid w:val="00707396"/>
    <w:rsid w:val="00724540"/>
    <w:rsid w:val="00724D4F"/>
    <w:rsid w:val="00725A88"/>
    <w:rsid w:val="00734A4E"/>
    <w:rsid w:val="007367F4"/>
    <w:rsid w:val="007374D9"/>
    <w:rsid w:val="00737BF6"/>
    <w:rsid w:val="00740084"/>
    <w:rsid w:val="007468CC"/>
    <w:rsid w:val="0075047D"/>
    <w:rsid w:val="00754622"/>
    <w:rsid w:val="00785A5C"/>
    <w:rsid w:val="007879AC"/>
    <w:rsid w:val="00790B4C"/>
    <w:rsid w:val="00792001"/>
    <w:rsid w:val="00793853"/>
    <w:rsid w:val="007942D6"/>
    <w:rsid w:val="007945D2"/>
    <w:rsid w:val="00795D21"/>
    <w:rsid w:val="007A2C69"/>
    <w:rsid w:val="007A305F"/>
    <w:rsid w:val="007A48CE"/>
    <w:rsid w:val="007A70C0"/>
    <w:rsid w:val="007A7461"/>
    <w:rsid w:val="007A7F24"/>
    <w:rsid w:val="007B38D8"/>
    <w:rsid w:val="007C1A5B"/>
    <w:rsid w:val="007C2F16"/>
    <w:rsid w:val="007C45A1"/>
    <w:rsid w:val="007C60FE"/>
    <w:rsid w:val="007D2A91"/>
    <w:rsid w:val="007D3A7C"/>
    <w:rsid w:val="007D57AA"/>
    <w:rsid w:val="007E028E"/>
    <w:rsid w:val="007E47ED"/>
    <w:rsid w:val="007E4A8C"/>
    <w:rsid w:val="007F059D"/>
    <w:rsid w:val="007F6A94"/>
    <w:rsid w:val="0080476C"/>
    <w:rsid w:val="00810A5F"/>
    <w:rsid w:val="00811945"/>
    <w:rsid w:val="00811959"/>
    <w:rsid w:val="00812099"/>
    <w:rsid w:val="00823F79"/>
    <w:rsid w:val="008246F9"/>
    <w:rsid w:val="00827B09"/>
    <w:rsid w:val="00831534"/>
    <w:rsid w:val="008319DC"/>
    <w:rsid w:val="00833558"/>
    <w:rsid w:val="00833F3A"/>
    <w:rsid w:val="00834FAE"/>
    <w:rsid w:val="00835BA8"/>
    <w:rsid w:val="00835C99"/>
    <w:rsid w:val="00840491"/>
    <w:rsid w:val="0084426A"/>
    <w:rsid w:val="008444D7"/>
    <w:rsid w:val="00845B9C"/>
    <w:rsid w:val="00851416"/>
    <w:rsid w:val="00856E92"/>
    <w:rsid w:val="00857CD4"/>
    <w:rsid w:val="00862782"/>
    <w:rsid w:val="00864884"/>
    <w:rsid w:val="008662B5"/>
    <w:rsid w:val="0087075B"/>
    <w:rsid w:val="00877377"/>
    <w:rsid w:val="008851D5"/>
    <w:rsid w:val="00885B6C"/>
    <w:rsid w:val="008942A7"/>
    <w:rsid w:val="00894879"/>
    <w:rsid w:val="008973A7"/>
    <w:rsid w:val="00897539"/>
    <w:rsid w:val="008A0681"/>
    <w:rsid w:val="008A14DE"/>
    <w:rsid w:val="008A28C9"/>
    <w:rsid w:val="008A460B"/>
    <w:rsid w:val="008A7A98"/>
    <w:rsid w:val="008B5DB2"/>
    <w:rsid w:val="008B6142"/>
    <w:rsid w:val="008C399B"/>
    <w:rsid w:val="008C4EE0"/>
    <w:rsid w:val="008D0C70"/>
    <w:rsid w:val="008D3564"/>
    <w:rsid w:val="008E2E1B"/>
    <w:rsid w:val="008E494C"/>
    <w:rsid w:val="008F3C2A"/>
    <w:rsid w:val="008F7410"/>
    <w:rsid w:val="00904E86"/>
    <w:rsid w:val="00914E3E"/>
    <w:rsid w:val="00914F84"/>
    <w:rsid w:val="0091754B"/>
    <w:rsid w:val="00917913"/>
    <w:rsid w:val="00921288"/>
    <w:rsid w:val="00925C4E"/>
    <w:rsid w:val="0092643A"/>
    <w:rsid w:val="00931989"/>
    <w:rsid w:val="00931CC9"/>
    <w:rsid w:val="00932A43"/>
    <w:rsid w:val="009338B1"/>
    <w:rsid w:val="00936060"/>
    <w:rsid w:val="00937E33"/>
    <w:rsid w:val="00940B9B"/>
    <w:rsid w:val="009439A5"/>
    <w:rsid w:val="00947022"/>
    <w:rsid w:val="00960348"/>
    <w:rsid w:val="00963060"/>
    <w:rsid w:val="00963E15"/>
    <w:rsid w:val="009726DC"/>
    <w:rsid w:val="009734A4"/>
    <w:rsid w:val="0097511C"/>
    <w:rsid w:val="009765DF"/>
    <w:rsid w:val="0098119E"/>
    <w:rsid w:val="009A3492"/>
    <w:rsid w:val="009B3719"/>
    <w:rsid w:val="009B4442"/>
    <w:rsid w:val="009B48AC"/>
    <w:rsid w:val="009C6950"/>
    <w:rsid w:val="009C71EC"/>
    <w:rsid w:val="009D567F"/>
    <w:rsid w:val="009E4E6C"/>
    <w:rsid w:val="009F12A4"/>
    <w:rsid w:val="009F74CA"/>
    <w:rsid w:val="00A01046"/>
    <w:rsid w:val="00A037F1"/>
    <w:rsid w:val="00A04819"/>
    <w:rsid w:val="00A07696"/>
    <w:rsid w:val="00A21360"/>
    <w:rsid w:val="00A21B63"/>
    <w:rsid w:val="00A245FF"/>
    <w:rsid w:val="00A27341"/>
    <w:rsid w:val="00A307FC"/>
    <w:rsid w:val="00A37A91"/>
    <w:rsid w:val="00A40468"/>
    <w:rsid w:val="00A414B9"/>
    <w:rsid w:val="00A425B3"/>
    <w:rsid w:val="00A434FF"/>
    <w:rsid w:val="00A4380E"/>
    <w:rsid w:val="00A446FF"/>
    <w:rsid w:val="00A4628B"/>
    <w:rsid w:val="00A47CB2"/>
    <w:rsid w:val="00A5159F"/>
    <w:rsid w:val="00A51886"/>
    <w:rsid w:val="00A52432"/>
    <w:rsid w:val="00A528C3"/>
    <w:rsid w:val="00A54B9D"/>
    <w:rsid w:val="00A56565"/>
    <w:rsid w:val="00A5797A"/>
    <w:rsid w:val="00A57A0B"/>
    <w:rsid w:val="00A63370"/>
    <w:rsid w:val="00A63812"/>
    <w:rsid w:val="00A64763"/>
    <w:rsid w:val="00A64F38"/>
    <w:rsid w:val="00A67A06"/>
    <w:rsid w:val="00A67AB3"/>
    <w:rsid w:val="00A72101"/>
    <w:rsid w:val="00A728C6"/>
    <w:rsid w:val="00A7549E"/>
    <w:rsid w:val="00A808F4"/>
    <w:rsid w:val="00A83FFD"/>
    <w:rsid w:val="00A84675"/>
    <w:rsid w:val="00A8695F"/>
    <w:rsid w:val="00A9131F"/>
    <w:rsid w:val="00A91F8F"/>
    <w:rsid w:val="00A929C7"/>
    <w:rsid w:val="00A939F7"/>
    <w:rsid w:val="00A950CA"/>
    <w:rsid w:val="00AA02F7"/>
    <w:rsid w:val="00AA0970"/>
    <w:rsid w:val="00AA2739"/>
    <w:rsid w:val="00AA2B08"/>
    <w:rsid w:val="00AA2DB4"/>
    <w:rsid w:val="00AA3A8C"/>
    <w:rsid w:val="00AA581C"/>
    <w:rsid w:val="00AB0ECF"/>
    <w:rsid w:val="00AB3A86"/>
    <w:rsid w:val="00AD0ACC"/>
    <w:rsid w:val="00AD2AA2"/>
    <w:rsid w:val="00AD6322"/>
    <w:rsid w:val="00AE084C"/>
    <w:rsid w:val="00AE0C8E"/>
    <w:rsid w:val="00AE1D56"/>
    <w:rsid w:val="00AF6236"/>
    <w:rsid w:val="00AF7A79"/>
    <w:rsid w:val="00B01444"/>
    <w:rsid w:val="00B06BDA"/>
    <w:rsid w:val="00B07F7C"/>
    <w:rsid w:val="00B1026F"/>
    <w:rsid w:val="00B12B42"/>
    <w:rsid w:val="00B13681"/>
    <w:rsid w:val="00B146C9"/>
    <w:rsid w:val="00B230AA"/>
    <w:rsid w:val="00B3390A"/>
    <w:rsid w:val="00B33F78"/>
    <w:rsid w:val="00B40FA0"/>
    <w:rsid w:val="00B4437C"/>
    <w:rsid w:val="00B45072"/>
    <w:rsid w:val="00B532E8"/>
    <w:rsid w:val="00B603DA"/>
    <w:rsid w:val="00B62D2F"/>
    <w:rsid w:val="00B71C42"/>
    <w:rsid w:val="00B832D8"/>
    <w:rsid w:val="00B865E2"/>
    <w:rsid w:val="00B86D34"/>
    <w:rsid w:val="00B87FC8"/>
    <w:rsid w:val="00B92DDD"/>
    <w:rsid w:val="00B93E8E"/>
    <w:rsid w:val="00BA0A61"/>
    <w:rsid w:val="00BA1CF6"/>
    <w:rsid w:val="00BA3158"/>
    <w:rsid w:val="00BA4F84"/>
    <w:rsid w:val="00BB3EA4"/>
    <w:rsid w:val="00BC324E"/>
    <w:rsid w:val="00BC7DF5"/>
    <w:rsid w:val="00BD0735"/>
    <w:rsid w:val="00BD1FE5"/>
    <w:rsid w:val="00BF7BE7"/>
    <w:rsid w:val="00C04738"/>
    <w:rsid w:val="00C07B39"/>
    <w:rsid w:val="00C10BF8"/>
    <w:rsid w:val="00C10C86"/>
    <w:rsid w:val="00C112B8"/>
    <w:rsid w:val="00C178D6"/>
    <w:rsid w:val="00C1793D"/>
    <w:rsid w:val="00C24530"/>
    <w:rsid w:val="00C30E2D"/>
    <w:rsid w:val="00C31D42"/>
    <w:rsid w:val="00C3654F"/>
    <w:rsid w:val="00C36F56"/>
    <w:rsid w:val="00C3752D"/>
    <w:rsid w:val="00C40561"/>
    <w:rsid w:val="00C40994"/>
    <w:rsid w:val="00C41B96"/>
    <w:rsid w:val="00C46A5D"/>
    <w:rsid w:val="00C4787D"/>
    <w:rsid w:val="00C5019E"/>
    <w:rsid w:val="00C56E7A"/>
    <w:rsid w:val="00C57934"/>
    <w:rsid w:val="00C621C0"/>
    <w:rsid w:val="00C626EF"/>
    <w:rsid w:val="00C62DAE"/>
    <w:rsid w:val="00C65395"/>
    <w:rsid w:val="00C654F0"/>
    <w:rsid w:val="00C677FB"/>
    <w:rsid w:val="00C701F8"/>
    <w:rsid w:val="00C7134D"/>
    <w:rsid w:val="00C71784"/>
    <w:rsid w:val="00C757B2"/>
    <w:rsid w:val="00C80913"/>
    <w:rsid w:val="00C82427"/>
    <w:rsid w:val="00C86CA4"/>
    <w:rsid w:val="00C956DE"/>
    <w:rsid w:val="00CA1082"/>
    <w:rsid w:val="00CA59DA"/>
    <w:rsid w:val="00CA7ABF"/>
    <w:rsid w:val="00CB15B1"/>
    <w:rsid w:val="00CB1A1F"/>
    <w:rsid w:val="00CB1F66"/>
    <w:rsid w:val="00CC1085"/>
    <w:rsid w:val="00CC69E0"/>
    <w:rsid w:val="00CC734C"/>
    <w:rsid w:val="00CD1854"/>
    <w:rsid w:val="00CD2430"/>
    <w:rsid w:val="00CD29AF"/>
    <w:rsid w:val="00CD6D58"/>
    <w:rsid w:val="00CD7F3A"/>
    <w:rsid w:val="00CF2589"/>
    <w:rsid w:val="00CF28DC"/>
    <w:rsid w:val="00CF3BA7"/>
    <w:rsid w:val="00CF54F5"/>
    <w:rsid w:val="00D00B03"/>
    <w:rsid w:val="00D0243F"/>
    <w:rsid w:val="00D03242"/>
    <w:rsid w:val="00D04C0F"/>
    <w:rsid w:val="00D07BDB"/>
    <w:rsid w:val="00D10058"/>
    <w:rsid w:val="00D100F5"/>
    <w:rsid w:val="00D118A5"/>
    <w:rsid w:val="00D13F8F"/>
    <w:rsid w:val="00D20EAC"/>
    <w:rsid w:val="00D21153"/>
    <w:rsid w:val="00D23BF0"/>
    <w:rsid w:val="00D23F3F"/>
    <w:rsid w:val="00D248BA"/>
    <w:rsid w:val="00D24998"/>
    <w:rsid w:val="00D253F9"/>
    <w:rsid w:val="00D2573F"/>
    <w:rsid w:val="00D26972"/>
    <w:rsid w:val="00D2744A"/>
    <w:rsid w:val="00D32745"/>
    <w:rsid w:val="00D3574D"/>
    <w:rsid w:val="00D43066"/>
    <w:rsid w:val="00D43CED"/>
    <w:rsid w:val="00D45285"/>
    <w:rsid w:val="00D5082D"/>
    <w:rsid w:val="00D523C9"/>
    <w:rsid w:val="00D5318B"/>
    <w:rsid w:val="00D60A1F"/>
    <w:rsid w:val="00D640B5"/>
    <w:rsid w:val="00D6659B"/>
    <w:rsid w:val="00D701FC"/>
    <w:rsid w:val="00D73904"/>
    <w:rsid w:val="00D74D16"/>
    <w:rsid w:val="00D80C07"/>
    <w:rsid w:val="00D833DB"/>
    <w:rsid w:val="00D84D0C"/>
    <w:rsid w:val="00D85F16"/>
    <w:rsid w:val="00D868EF"/>
    <w:rsid w:val="00D922D7"/>
    <w:rsid w:val="00D92A1F"/>
    <w:rsid w:val="00D93514"/>
    <w:rsid w:val="00D935A4"/>
    <w:rsid w:val="00D93B1E"/>
    <w:rsid w:val="00D964E3"/>
    <w:rsid w:val="00DA2D75"/>
    <w:rsid w:val="00DA5204"/>
    <w:rsid w:val="00DA6EEA"/>
    <w:rsid w:val="00DB6837"/>
    <w:rsid w:val="00DC22FC"/>
    <w:rsid w:val="00DD4344"/>
    <w:rsid w:val="00DD567C"/>
    <w:rsid w:val="00DE07D9"/>
    <w:rsid w:val="00DE1695"/>
    <w:rsid w:val="00DE7DB1"/>
    <w:rsid w:val="00DF1E54"/>
    <w:rsid w:val="00E05893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402AD"/>
    <w:rsid w:val="00E432FD"/>
    <w:rsid w:val="00E50A40"/>
    <w:rsid w:val="00E52C17"/>
    <w:rsid w:val="00E53BCC"/>
    <w:rsid w:val="00E547D0"/>
    <w:rsid w:val="00E54CD3"/>
    <w:rsid w:val="00E57883"/>
    <w:rsid w:val="00E62C13"/>
    <w:rsid w:val="00E64C46"/>
    <w:rsid w:val="00E65B27"/>
    <w:rsid w:val="00E67508"/>
    <w:rsid w:val="00E67817"/>
    <w:rsid w:val="00E74C15"/>
    <w:rsid w:val="00E76C79"/>
    <w:rsid w:val="00E771EC"/>
    <w:rsid w:val="00E81A7C"/>
    <w:rsid w:val="00E85AF7"/>
    <w:rsid w:val="00E87B17"/>
    <w:rsid w:val="00E87F25"/>
    <w:rsid w:val="00E92889"/>
    <w:rsid w:val="00E94C9B"/>
    <w:rsid w:val="00E95742"/>
    <w:rsid w:val="00E95F7A"/>
    <w:rsid w:val="00E9642F"/>
    <w:rsid w:val="00EA0337"/>
    <w:rsid w:val="00EA0D01"/>
    <w:rsid w:val="00EA0D53"/>
    <w:rsid w:val="00EA2207"/>
    <w:rsid w:val="00EA2DE3"/>
    <w:rsid w:val="00EA5DDD"/>
    <w:rsid w:val="00EA6F26"/>
    <w:rsid w:val="00EB114E"/>
    <w:rsid w:val="00ED139C"/>
    <w:rsid w:val="00ED7AE3"/>
    <w:rsid w:val="00EE6712"/>
    <w:rsid w:val="00EE77E8"/>
    <w:rsid w:val="00EE7D77"/>
    <w:rsid w:val="00EF3D76"/>
    <w:rsid w:val="00EF5127"/>
    <w:rsid w:val="00EF7B7E"/>
    <w:rsid w:val="00F0101E"/>
    <w:rsid w:val="00F0143E"/>
    <w:rsid w:val="00F02BB0"/>
    <w:rsid w:val="00F11C3B"/>
    <w:rsid w:val="00F1580A"/>
    <w:rsid w:val="00F2121F"/>
    <w:rsid w:val="00F30001"/>
    <w:rsid w:val="00F30753"/>
    <w:rsid w:val="00F32B7D"/>
    <w:rsid w:val="00F34958"/>
    <w:rsid w:val="00F36145"/>
    <w:rsid w:val="00F41F2D"/>
    <w:rsid w:val="00F44CD3"/>
    <w:rsid w:val="00F47770"/>
    <w:rsid w:val="00F529B3"/>
    <w:rsid w:val="00F77A30"/>
    <w:rsid w:val="00F846EA"/>
    <w:rsid w:val="00F855C8"/>
    <w:rsid w:val="00F942B4"/>
    <w:rsid w:val="00F96FFC"/>
    <w:rsid w:val="00FA03E8"/>
    <w:rsid w:val="00FA282B"/>
    <w:rsid w:val="00FA54B0"/>
    <w:rsid w:val="00FB4639"/>
    <w:rsid w:val="00FB5BD2"/>
    <w:rsid w:val="00FC1C86"/>
    <w:rsid w:val="00FC2B72"/>
    <w:rsid w:val="00FC7F79"/>
    <w:rsid w:val="00FD18B1"/>
    <w:rsid w:val="00FD3020"/>
    <w:rsid w:val="00FD5FB6"/>
    <w:rsid w:val="00FD6383"/>
    <w:rsid w:val="00FE1E25"/>
    <w:rsid w:val="00FE1E78"/>
    <w:rsid w:val="00FE2454"/>
    <w:rsid w:val="00FF37E5"/>
    <w:rsid w:val="00FF4E48"/>
    <w:rsid w:val="01933CA1"/>
    <w:rsid w:val="09B00B6F"/>
    <w:rsid w:val="0C5F4FF1"/>
    <w:rsid w:val="12DA2E3A"/>
    <w:rsid w:val="1300693C"/>
    <w:rsid w:val="16C15A17"/>
    <w:rsid w:val="1A987567"/>
    <w:rsid w:val="1D5F1C7A"/>
    <w:rsid w:val="1DD23404"/>
    <w:rsid w:val="1F420CFC"/>
    <w:rsid w:val="28B43155"/>
    <w:rsid w:val="2D7F2774"/>
    <w:rsid w:val="3F74623F"/>
    <w:rsid w:val="40A9471F"/>
    <w:rsid w:val="502D7B62"/>
    <w:rsid w:val="51CB49F1"/>
    <w:rsid w:val="5B657925"/>
    <w:rsid w:val="658D32AB"/>
    <w:rsid w:val="67302F22"/>
    <w:rsid w:val="6F59423B"/>
    <w:rsid w:val="76572787"/>
    <w:rsid w:val="790D5832"/>
    <w:rsid w:val="7A777A97"/>
    <w:rsid w:val="7D51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4BB0DF6"/>
  <w15:docId w15:val="{BD073F65-91BE-4559-B778-0CD4A72D7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 w:qFormat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uiPriority w:val="99"/>
    <w:semiHidden/>
    <w:unhideWhenUsed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pPr>
      <w:spacing w:after="120"/>
    </w:p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200"/>
      <w:ind w:firstLine="360"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283"/>
    </w:p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200"/>
      <w:ind w:left="360" w:firstLine="360"/>
    </w:p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/>
      <w:ind w:left="283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after="0" w:line="240" w:lineRule="auto"/>
      <w:ind w:left="4252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after="0" w:line="240" w:lineRule="auto"/>
    </w:pPr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Index1">
    <w:name w:val="index 1"/>
    <w:basedOn w:val="Normal"/>
    <w:next w:val="Normal"/>
    <w:uiPriority w:val="99"/>
    <w:semiHidden/>
    <w:unhideWhenUsed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qFormat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qFormat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eastAsiaTheme="minorHAnsi" w:hAnsi="Consolas" w:cstheme="minorBidi"/>
      <w:lang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paragraph" w:styleId="NormalWeb">
    <w:name w:val="Normal (Web)"/>
    <w:basedOn w:val="Normal"/>
    <w:uiPriority w:val="99"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semiHidden/>
    <w:unhideWhenUsed/>
    <w:qFormat/>
    <w:pPr>
      <w:spacing w:after="0" w:line="240" w:lineRule="auto"/>
    </w:pPr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qFormat/>
  </w:style>
  <w:style w:type="paragraph" w:styleId="Signature">
    <w:name w:val="Signature"/>
    <w:basedOn w:val="Normal"/>
    <w:link w:val="SignatureChar"/>
    <w:uiPriority w:val="99"/>
    <w:semiHidden/>
    <w:unhideWhenUsed/>
    <w:pPr>
      <w:spacing w:after="0" w:line="240" w:lineRule="auto"/>
      <w:ind w:left="4252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Authorities">
    <w:name w:val="table of authorities"/>
    <w:basedOn w:val="Normal"/>
    <w:next w:val="Normal"/>
    <w:uiPriority w:val="99"/>
    <w:semiHidden/>
    <w:unhideWhenUsed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Bibliography1">
    <w:name w:val="Bibliography1"/>
    <w:basedOn w:val="Normal"/>
    <w:next w:val="Normal"/>
    <w:uiPriority w:val="37"/>
    <w:semiHidden/>
    <w:unhideWhenUsed/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character" w:customStyle="1" w:styleId="BodyText3Char">
    <w:name w:val="Body Text 3 Char"/>
    <w:basedOn w:val="DefaultParagraphFont"/>
    <w:link w:val="BodyText3"/>
    <w:uiPriority w:val="99"/>
    <w:semiHidden/>
    <w:rPr>
      <w:sz w:val="16"/>
      <w:szCs w:val="16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qFormat/>
  </w:style>
  <w:style w:type="character" w:customStyle="1" w:styleId="BodyTextIndentChar">
    <w:name w:val="Body Text Indent Char"/>
    <w:basedOn w:val="DefaultParagraphFont"/>
    <w:link w:val="BodyTextIndent"/>
    <w:uiPriority w:val="99"/>
    <w:semiHidden/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</w:style>
  <w:style w:type="character" w:customStyle="1" w:styleId="BodyTextIndent2Char">
    <w:name w:val="Body Text Indent 2 Char"/>
    <w:basedOn w:val="DefaultParagraphFont"/>
    <w:link w:val="BodyTextIndent2"/>
    <w:uiPriority w:val="99"/>
    <w:semiHidden/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sz w:val="16"/>
      <w:szCs w:val="16"/>
    </w:rPr>
  </w:style>
  <w:style w:type="character" w:customStyle="1" w:styleId="ClosingChar">
    <w:name w:val="Closing Char"/>
    <w:basedOn w:val="DefaultParagraphFont"/>
    <w:link w:val="Closing"/>
    <w:uiPriority w:val="99"/>
    <w:semiHidden/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99"/>
    <w:semiHidden/>
  </w:style>
  <w:style w:type="character" w:customStyle="1" w:styleId="DocumentMapChar">
    <w:name w:val="Document Map Char"/>
    <w:basedOn w:val="DefaultParagraphFont"/>
    <w:link w:val="DocumentMap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qFormat/>
    <w:rPr>
      <w:rFonts w:ascii="Consolas" w:hAnsi="Consolas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MacroTextChar">
    <w:name w:val="Macro Text Char"/>
    <w:basedOn w:val="DefaultParagraphFont"/>
    <w:link w:val="MacroText"/>
    <w:uiPriority w:val="99"/>
    <w:semiHidden/>
    <w:rPr>
      <w:rFonts w:ascii="Consolas" w:hAnsi="Consolas"/>
      <w:sz w:val="20"/>
      <w:szCs w:val="20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SalutationChar">
    <w:name w:val="Salutation Char"/>
    <w:basedOn w:val="DefaultParagraphFont"/>
    <w:link w:val="Salutation"/>
    <w:uiPriority w:val="99"/>
    <w:semiHidden/>
  </w:style>
  <w:style w:type="character" w:customStyle="1" w:styleId="SignatureChar">
    <w:name w:val="Signature Char"/>
    <w:basedOn w:val="DefaultParagraphFont"/>
    <w:link w:val="Signature"/>
    <w:uiPriority w:val="99"/>
    <w:semiHidden/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  <w:style w:type="table" w:customStyle="1" w:styleId="TabelacomGrelha1">
    <w:name w:val="Tabela com Grelha1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image" Target="media/image9.jpg"/><Relationship Id="rId26" Type="http://schemas.openxmlformats.org/officeDocument/2006/relationships/image" Target="media/image13.jpg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microsoft.com/office/2007/relationships/hdphoto" Target="media/hdphoto1.wdp"/><Relationship Id="rId25" Type="http://schemas.openxmlformats.org/officeDocument/2006/relationships/image" Target="media/image12.jp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29" Type="http://schemas.openxmlformats.org/officeDocument/2006/relationships/image" Target="media/image16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3.xm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header" Target="header1.xml"/><Relationship Id="rId28" Type="http://schemas.openxmlformats.org/officeDocument/2006/relationships/image" Target="media/image15.jpg"/><Relationship Id="rId10" Type="http://schemas.openxmlformats.org/officeDocument/2006/relationships/image" Target="media/image2.png"/><Relationship Id="rId19" Type="http://schemas.openxmlformats.org/officeDocument/2006/relationships/image" Target="media/image10.jpg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jpg"/><Relationship Id="rId22" Type="http://schemas.openxmlformats.org/officeDocument/2006/relationships/footer" Target="footer2.xml"/><Relationship Id="rId27" Type="http://schemas.openxmlformats.org/officeDocument/2006/relationships/image" Target="media/image14.jpg"/><Relationship Id="rId30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321CC72-2950-4EAF-826F-332A09EF35C6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685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Joana Paes</cp:lastModifiedBy>
  <cp:revision>10</cp:revision>
  <cp:lastPrinted>2020-10-07T10:08:00Z</cp:lastPrinted>
  <dcterms:created xsi:type="dcterms:W3CDTF">2024-01-09T11:21:00Z</dcterms:created>
  <dcterms:modified xsi:type="dcterms:W3CDTF">2024-02-01T10:58:00Z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1033-11.2.0.11225</vt:lpwstr>
  </property>
  <property fmtid="{D5CDD505-2E9C-101B-9397-08002B2CF9AE}" pid="3" name="ICV">
    <vt:lpwstr>82DDDF9A6C3A41ADB5D6D99AADEEF0C9</vt:lpwstr>
  </property>
</Properties>
</file>