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16F20" w14:textId="77777777" w:rsidR="005648EC" w:rsidRDefault="00DC5E0A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38A852" wp14:editId="02D5C9DF">
                <wp:simplePos x="0" y="0"/>
                <wp:positionH relativeFrom="column">
                  <wp:posOffset>-96520</wp:posOffset>
                </wp:positionH>
                <wp:positionV relativeFrom="paragraph">
                  <wp:posOffset>-559435</wp:posOffset>
                </wp:positionV>
                <wp:extent cx="2225675" cy="627380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BA0811C" w14:textId="77777777" w:rsidR="005648EC" w:rsidRDefault="00DC5E0A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3786026A" w14:textId="77777777" w:rsidR="005648EC" w:rsidRDefault="005648E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38A8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44.05pt;width:175.25pt;height:49.4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" filled="f" stroked="f">
                <v:textbox inset="2mm,0,2mm,0">
                  <w:txbxContent>
                    <w:p w14:paraId="5BA0811C" w14:textId="77777777" w:rsidR="005648EC" w:rsidRDefault="00DC5E0A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3786026A" w14:textId="77777777" w:rsidR="005648EC" w:rsidRDefault="005648E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C102DB9" wp14:editId="0F9C8638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B0F79D" id="Rectangle 6" o:spid="_x0000_s1026" style="position:absolute;margin-left:-57.3pt;margin-top:-57.35pt;width:283.45pt;height:86.1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62F8DFCD" w14:textId="77777777" w:rsidR="00C37930" w:rsidRDefault="00C37930" w:rsidP="00500EC2">
      <w:pPr>
        <w:spacing w:after="0"/>
        <w:rPr>
          <w:b/>
          <w:sz w:val="28"/>
        </w:rPr>
      </w:pPr>
    </w:p>
    <w:p w14:paraId="1F3D24A0" w14:textId="4E5D0E42" w:rsidR="00500EC2" w:rsidRPr="00500EC2" w:rsidRDefault="00500EC2" w:rsidP="00500EC2">
      <w:pPr>
        <w:spacing w:after="0"/>
        <w:rPr>
          <w:rFonts w:ascii="Arial" w:hAnsi="Arial" w:cs="Arial"/>
          <w:b/>
          <w:sz w:val="24"/>
        </w:rPr>
      </w:pPr>
      <w:proofErr w:type="spellStart"/>
      <w:r w:rsidRPr="00500EC2">
        <w:rPr>
          <w:b/>
        </w:rPr>
        <w:t>Listening</w:t>
      </w:r>
      <w:proofErr w:type="spellEnd"/>
    </w:p>
    <w:p w14:paraId="07B2D47D" w14:textId="79FBE29C" w:rsidR="00500EC2" w:rsidRPr="00C37930" w:rsidRDefault="00500EC2" w:rsidP="00500EC2">
      <w:pPr>
        <w:spacing w:after="0"/>
      </w:pPr>
      <w:r w:rsidRPr="00C37930">
        <w:rPr>
          <w:b/>
        </w:rPr>
        <w:t>A. 1.</w:t>
      </w:r>
      <w:r w:rsidRPr="00C37930">
        <w:rPr>
          <w:bCs/>
        </w:rPr>
        <w:t xml:space="preserve"> </w:t>
      </w:r>
      <w:proofErr w:type="gramStart"/>
      <w:r w:rsidRPr="00C37930">
        <w:rPr>
          <w:bCs/>
        </w:rPr>
        <w:t xml:space="preserve">g  </w:t>
      </w:r>
      <w:r w:rsidRPr="00C37930">
        <w:rPr>
          <w:b/>
        </w:rPr>
        <w:t>2</w:t>
      </w:r>
      <w:proofErr w:type="gramEnd"/>
      <w:r w:rsidRPr="00C37930">
        <w:rPr>
          <w:b/>
        </w:rPr>
        <w:t>.</w:t>
      </w:r>
      <w:r w:rsidRPr="00C37930">
        <w:rPr>
          <w:bCs/>
        </w:rPr>
        <w:t xml:space="preserve"> </w:t>
      </w:r>
      <w:proofErr w:type="gramStart"/>
      <w:r w:rsidR="00C37930" w:rsidRPr="00C37930">
        <w:rPr>
          <w:bCs/>
        </w:rPr>
        <w:t>e</w:t>
      </w:r>
      <w:r w:rsidRPr="00C37930">
        <w:rPr>
          <w:bCs/>
        </w:rPr>
        <w:t xml:space="preserve">  </w:t>
      </w:r>
      <w:r w:rsidRPr="00C37930">
        <w:rPr>
          <w:b/>
        </w:rPr>
        <w:t>3</w:t>
      </w:r>
      <w:proofErr w:type="gramEnd"/>
      <w:r w:rsidRPr="00C37930">
        <w:rPr>
          <w:b/>
        </w:rPr>
        <w:t>.</w:t>
      </w:r>
      <w:r w:rsidRPr="00C37930">
        <w:rPr>
          <w:bCs/>
        </w:rPr>
        <w:t xml:space="preserve"> </w:t>
      </w:r>
      <w:proofErr w:type="gramStart"/>
      <w:r w:rsidR="00C37930" w:rsidRPr="00C37930">
        <w:rPr>
          <w:bCs/>
        </w:rPr>
        <w:t>f</w:t>
      </w:r>
      <w:r w:rsidRPr="00C37930">
        <w:rPr>
          <w:bCs/>
        </w:rPr>
        <w:t xml:space="preserve">  </w:t>
      </w:r>
      <w:r w:rsidRPr="00C37930">
        <w:rPr>
          <w:b/>
        </w:rPr>
        <w:t>4</w:t>
      </w:r>
      <w:proofErr w:type="gramEnd"/>
      <w:r w:rsidRPr="00C37930">
        <w:rPr>
          <w:b/>
        </w:rPr>
        <w:t>.</w:t>
      </w:r>
      <w:r w:rsidRPr="00C37930">
        <w:rPr>
          <w:bCs/>
        </w:rPr>
        <w:t xml:space="preserve"> </w:t>
      </w:r>
      <w:proofErr w:type="gramStart"/>
      <w:r w:rsidRPr="00C37930">
        <w:rPr>
          <w:bCs/>
        </w:rPr>
        <w:t xml:space="preserve">a  </w:t>
      </w:r>
      <w:r w:rsidRPr="00C37930">
        <w:rPr>
          <w:b/>
        </w:rPr>
        <w:t>5</w:t>
      </w:r>
      <w:proofErr w:type="gramEnd"/>
      <w:r w:rsidRPr="00C37930">
        <w:rPr>
          <w:b/>
        </w:rPr>
        <w:t>.</w:t>
      </w:r>
      <w:r w:rsidRPr="00C37930">
        <w:rPr>
          <w:bCs/>
        </w:rPr>
        <w:t xml:space="preserve"> </w:t>
      </w:r>
      <w:r w:rsidR="00C37930" w:rsidRPr="00C37930">
        <w:rPr>
          <w:bCs/>
        </w:rPr>
        <w:t>h</w:t>
      </w:r>
    </w:p>
    <w:p w14:paraId="0FFF6693" w14:textId="728E6206" w:rsidR="005648EC" w:rsidRDefault="00500EC2" w:rsidP="00500EC2">
      <w:pPr>
        <w:spacing w:after="0"/>
        <w:rPr>
          <w:bCs/>
          <w:lang w:val="en-US"/>
        </w:rPr>
      </w:pPr>
      <w:r w:rsidRPr="00185BCE">
        <w:rPr>
          <w:b/>
          <w:lang w:val="en-US"/>
        </w:rPr>
        <w:t>B. 1.</w:t>
      </w:r>
      <w:r w:rsidRPr="00185BCE">
        <w:rPr>
          <w:bCs/>
          <w:lang w:val="en-US"/>
        </w:rPr>
        <w:t xml:space="preserve"> </w:t>
      </w:r>
      <w:r>
        <w:rPr>
          <w:bCs/>
          <w:lang w:val="en-US"/>
        </w:rPr>
        <w:t xml:space="preserve">South </w:t>
      </w:r>
      <w:proofErr w:type="gramStart"/>
      <w:r>
        <w:rPr>
          <w:bCs/>
          <w:lang w:val="en-US"/>
        </w:rPr>
        <w:t>Korea</w:t>
      </w:r>
      <w:r w:rsidRPr="00185BCE">
        <w:rPr>
          <w:bCs/>
          <w:lang w:val="en-US"/>
        </w:rPr>
        <w:t xml:space="preserve">  </w:t>
      </w:r>
      <w:r w:rsidRPr="00185BCE">
        <w:rPr>
          <w:b/>
          <w:lang w:val="en-US"/>
        </w:rPr>
        <w:t>2</w:t>
      </w:r>
      <w:proofErr w:type="gramEnd"/>
      <w:r w:rsidRPr="00185BCE">
        <w:rPr>
          <w:b/>
          <w:lang w:val="en-US"/>
        </w:rPr>
        <w:t>.</w:t>
      </w:r>
      <w:r w:rsidRPr="00185BCE">
        <w:rPr>
          <w:bCs/>
          <w:lang w:val="en-US"/>
        </w:rPr>
        <w:t xml:space="preserve"> </w:t>
      </w:r>
      <w:proofErr w:type="gramStart"/>
      <w:r>
        <w:rPr>
          <w:bCs/>
          <w:lang w:val="en-US"/>
        </w:rPr>
        <w:t>seven</w:t>
      </w:r>
      <w:r w:rsidRPr="00185BCE">
        <w:rPr>
          <w:bCs/>
          <w:lang w:val="en-US"/>
        </w:rPr>
        <w:t xml:space="preserve">  </w:t>
      </w:r>
      <w:r w:rsidRPr="00185BCE">
        <w:rPr>
          <w:b/>
          <w:lang w:val="en-US"/>
        </w:rPr>
        <w:t>3</w:t>
      </w:r>
      <w:proofErr w:type="gramEnd"/>
      <w:r w:rsidRPr="00185BCE">
        <w:rPr>
          <w:b/>
          <w:lang w:val="en-US"/>
        </w:rPr>
        <w:t>.</w:t>
      </w:r>
      <w:r w:rsidRPr="00185BCE">
        <w:rPr>
          <w:bCs/>
          <w:lang w:val="en-US"/>
        </w:rPr>
        <w:t xml:space="preserve"> </w:t>
      </w:r>
      <w:proofErr w:type="gramStart"/>
      <w:r>
        <w:rPr>
          <w:bCs/>
          <w:lang w:val="en-US"/>
        </w:rPr>
        <w:t>lightning</w:t>
      </w:r>
      <w:r w:rsidRPr="00185BCE">
        <w:rPr>
          <w:bCs/>
          <w:lang w:val="en-US"/>
        </w:rPr>
        <w:t xml:space="preserve">  </w:t>
      </w:r>
      <w:r w:rsidRPr="00185BCE">
        <w:rPr>
          <w:b/>
          <w:lang w:val="en-US"/>
        </w:rPr>
        <w:t>4</w:t>
      </w:r>
      <w:proofErr w:type="gramEnd"/>
      <w:r w:rsidRPr="00185BCE">
        <w:rPr>
          <w:b/>
          <w:lang w:val="en-US"/>
        </w:rPr>
        <w:t>.</w:t>
      </w:r>
      <w:r w:rsidRPr="00185BCE">
        <w:rPr>
          <w:bCs/>
          <w:lang w:val="en-US"/>
        </w:rPr>
        <w:t xml:space="preserve"> </w:t>
      </w:r>
      <w:proofErr w:type="gramStart"/>
      <w:r>
        <w:rPr>
          <w:bCs/>
          <w:lang w:val="en-US"/>
        </w:rPr>
        <w:t>five</w:t>
      </w:r>
      <w:r w:rsidRPr="00185BCE">
        <w:rPr>
          <w:bCs/>
          <w:lang w:val="en-US"/>
        </w:rPr>
        <w:t xml:space="preserve">  </w:t>
      </w:r>
      <w:r w:rsidRPr="00185BCE">
        <w:rPr>
          <w:b/>
          <w:lang w:val="en-US"/>
        </w:rPr>
        <w:t>5</w:t>
      </w:r>
      <w:proofErr w:type="gramEnd"/>
      <w:r w:rsidRPr="00185BCE">
        <w:rPr>
          <w:b/>
          <w:lang w:val="en-US"/>
        </w:rPr>
        <w:t xml:space="preserve">. </w:t>
      </w:r>
      <w:r>
        <w:rPr>
          <w:bCs/>
          <w:lang w:val="en-US"/>
        </w:rPr>
        <w:t xml:space="preserve">fans; </w:t>
      </w:r>
      <w:proofErr w:type="gramStart"/>
      <w:r>
        <w:rPr>
          <w:bCs/>
          <w:lang w:val="en-US"/>
        </w:rPr>
        <w:t>gamers</w:t>
      </w:r>
      <w:r w:rsidRPr="00185BCE">
        <w:rPr>
          <w:bCs/>
          <w:lang w:val="en-US"/>
        </w:rPr>
        <w:t xml:space="preserve">  </w:t>
      </w:r>
      <w:r w:rsidRPr="00185BCE">
        <w:rPr>
          <w:b/>
          <w:lang w:val="en-US"/>
        </w:rPr>
        <w:t>6</w:t>
      </w:r>
      <w:proofErr w:type="gramEnd"/>
      <w:r w:rsidRPr="00185BCE">
        <w:rPr>
          <w:b/>
          <w:lang w:val="en-US"/>
        </w:rPr>
        <w:t>.</w:t>
      </w:r>
      <w:r w:rsidRPr="00185BCE">
        <w:rPr>
          <w:bCs/>
          <w:lang w:val="en-US"/>
        </w:rPr>
        <w:t xml:space="preserve"> </w:t>
      </w:r>
      <w:r>
        <w:rPr>
          <w:bCs/>
          <w:lang w:val="en-US"/>
        </w:rPr>
        <w:t>science fiction; hockey</w:t>
      </w:r>
      <w:r w:rsidRPr="00185BCE">
        <w:rPr>
          <w:bCs/>
          <w:lang w:val="en-US"/>
        </w:rPr>
        <w:t xml:space="preserve">  </w:t>
      </w:r>
    </w:p>
    <w:p w14:paraId="2CF846C8" w14:textId="77777777" w:rsidR="00500EC2" w:rsidRPr="00185BCE" w:rsidRDefault="00500EC2" w:rsidP="00500EC2">
      <w:pPr>
        <w:spacing w:after="0"/>
        <w:rPr>
          <w:lang w:val="en-US"/>
        </w:rPr>
      </w:pPr>
    </w:p>
    <w:p w14:paraId="540EE20E" w14:textId="77777777" w:rsidR="005648EC" w:rsidRPr="008902AB" w:rsidRDefault="00DC5E0A" w:rsidP="008902AB">
      <w:pPr>
        <w:spacing w:after="0"/>
        <w:rPr>
          <w:b/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>Reading</w:t>
      </w:r>
    </w:p>
    <w:p w14:paraId="30A15EFF" w14:textId="475B6247" w:rsidR="008902AB" w:rsidRPr="008902AB" w:rsidRDefault="00A168CD" w:rsidP="008902AB">
      <w:pPr>
        <w:tabs>
          <w:tab w:val="left" w:pos="8625"/>
        </w:tabs>
        <w:spacing w:after="0"/>
        <w:rPr>
          <w:color w:val="000000" w:themeColor="text1"/>
          <w:lang w:val="en-GB"/>
        </w:rPr>
      </w:pPr>
      <w:r>
        <w:rPr>
          <w:b/>
          <w:color w:val="000000" w:themeColor="text1"/>
          <w:lang w:val="en-US"/>
        </w:rPr>
        <w:t>A</w:t>
      </w:r>
      <w:r w:rsidR="00DC5E0A" w:rsidRPr="008902AB">
        <w:rPr>
          <w:b/>
          <w:color w:val="000000" w:themeColor="text1"/>
          <w:lang w:val="en-US"/>
        </w:rPr>
        <w:t>. 1.</w:t>
      </w:r>
      <w:r w:rsidR="00DC5E0A" w:rsidRPr="008902AB">
        <w:rPr>
          <w:bCs/>
          <w:color w:val="000000" w:themeColor="text1"/>
          <w:lang w:val="en-US"/>
        </w:rPr>
        <w:t xml:space="preserve"> </w:t>
      </w:r>
      <w:proofErr w:type="gramStart"/>
      <w:r w:rsidR="00C37930">
        <w:rPr>
          <w:color w:val="000000" w:themeColor="text1"/>
          <w:lang w:val="en-GB"/>
        </w:rPr>
        <w:t>brought</w:t>
      </w:r>
      <w:r w:rsidR="00845092" w:rsidRPr="008902AB">
        <w:rPr>
          <w:color w:val="000000" w:themeColor="text1"/>
          <w:lang w:val="en-GB"/>
        </w:rPr>
        <w:t xml:space="preserve">  </w:t>
      </w:r>
      <w:r w:rsidR="00845092" w:rsidRPr="00845092">
        <w:rPr>
          <w:b/>
          <w:bCs/>
          <w:color w:val="000000" w:themeColor="text1"/>
          <w:lang w:val="en-GB"/>
        </w:rPr>
        <w:t>2</w:t>
      </w:r>
      <w:proofErr w:type="gramEnd"/>
      <w:r w:rsidR="00845092" w:rsidRPr="00845092">
        <w:rPr>
          <w:b/>
          <w:bCs/>
          <w:color w:val="000000" w:themeColor="text1"/>
          <w:lang w:val="en-GB"/>
        </w:rPr>
        <w:t>.</w:t>
      </w:r>
      <w:r w:rsidR="00845092" w:rsidRPr="008902AB">
        <w:rPr>
          <w:color w:val="000000" w:themeColor="text1"/>
          <w:lang w:val="en-GB"/>
        </w:rPr>
        <w:t xml:space="preserve"> </w:t>
      </w:r>
      <w:proofErr w:type="gramStart"/>
      <w:r w:rsidR="00C37930">
        <w:rPr>
          <w:color w:val="000000" w:themeColor="text1"/>
          <w:lang w:val="en-GB"/>
        </w:rPr>
        <w:t>immediately</w:t>
      </w:r>
      <w:r w:rsidR="00845092" w:rsidRPr="008902AB">
        <w:rPr>
          <w:color w:val="000000" w:themeColor="text1"/>
          <w:lang w:val="en-GB"/>
        </w:rPr>
        <w:t xml:space="preserve">  </w:t>
      </w:r>
      <w:r w:rsidR="00845092" w:rsidRPr="00845092">
        <w:rPr>
          <w:b/>
          <w:bCs/>
          <w:color w:val="000000" w:themeColor="text1"/>
          <w:lang w:val="en-GB"/>
        </w:rPr>
        <w:t>3</w:t>
      </w:r>
      <w:proofErr w:type="gramEnd"/>
      <w:r w:rsidR="00845092" w:rsidRPr="00845092">
        <w:rPr>
          <w:b/>
          <w:bCs/>
          <w:color w:val="000000" w:themeColor="text1"/>
          <w:lang w:val="en-GB"/>
        </w:rPr>
        <w:t>.</w:t>
      </w:r>
      <w:r w:rsidR="00845092" w:rsidRPr="008902AB">
        <w:rPr>
          <w:color w:val="000000" w:themeColor="text1"/>
          <w:lang w:val="en-GB"/>
        </w:rPr>
        <w:t xml:space="preserve"> </w:t>
      </w:r>
      <w:proofErr w:type="gramStart"/>
      <w:r w:rsidR="00C37930">
        <w:rPr>
          <w:color w:val="000000" w:themeColor="text1"/>
          <w:lang w:val="en-GB"/>
        </w:rPr>
        <w:t>requires</w:t>
      </w:r>
      <w:r w:rsidR="00845092" w:rsidRPr="008902AB">
        <w:rPr>
          <w:color w:val="000000" w:themeColor="text1"/>
          <w:lang w:val="en-GB"/>
        </w:rPr>
        <w:t xml:space="preserve">  </w:t>
      </w:r>
      <w:r w:rsidR="00845092" w:rsidRPr="00845092">
        <w:rPr>
          <w:b/>
          <w:bCs/>
          <w:color w:val="000000" w:themeColor="text1"/>
          <w:lang w:val="en-GB"/>
        </w:rPr>
        <w:t>4</w:t>
      </w:r>
      <w:proofErr w:type="gramEnd"/>
      <w:r w:rsidR="00845092" w:rsidRPr="00845092">
        <w:rPr>
          <w:b/>
          <w:bCs/>
          <w:color w:val="000000" w:themeColor="text1"/>
          <w:lang w:val="en-GB"/>
        </w:rPr>
        <w:t>.</w:t>
      </w:r>
      <w:r w:rsidR="00845092" w:rsidRPr="008902AB">
        <w:rPr>
          <w:color w:val="000000" w:themeColor="text1"/>
          <w:lang w:val="en-GB"/>
        </w:rPr>
        <w:t xml:space="preserve"> </w:t>
      </w:r>
      <w:proofErr w:type="gramStart"/>
      <w:r w:rsidR="00C37930">
        <w:rPr>
          <w:color w:val="000000" w:themeColor="text1"/>
          <w:lang w:val="en-GB"/>
        </w:rPr>
        <w:t>skill</w:t>
      </w:r>
      <w:r w:rsidR="00845092">
        <w:rPr>
          <w:color w:val="000000" w:themeColor="text1"/>
          <w:lang w:val="en-GB"/>
        </w:rPr>
        <w:t xml:space="preserve"> </w:t>
      </w:r>
      <w:r w:rsidR="00845092" w:rsidRPr="008902AB">
        <w:rPr>
          <w:color w:val="000000" w:themeColor="text1"/>
          <w:lang w:val="en-GB"/>
        </w:rPr>
        <w:t xml:space="preserve"> </w:t>
      </w:r>
      <w:r w:rsidR="00845092" w:rsidRPr="00845092">
        <w:rPr>
          <w:b/>
          <w:bCs/>
          <w:color w:val="000000" w:themeColor="text1"/>
          <w:lang w:val="en-GB"/>
        </w:rPr>
        <w:t>5</w:t>
      </w:r>
      <w:proofErr w:type="gramEnd"/>
      <w:r w:rsidR="00845092" w:rsidRPr="00845092">
        <w:rPr>
          <w:b/>
          <w:bCs/>
          <w:color w:val="000000" w:themeColor="text1"/>
          <w:lang w:val="en-GB"/>
        </w:rPr>
        <w:t>.</w:t>
      </w:r>
      <w:r w:rsidR="00845092" w:rsidRPr="008902AB">
        <w:rPr>
          <w:color w:val="000000" w:themeColor="text1"/>
          <w:lang w:val="en-GB"/>
        </w:rPr>
        <w:t xml:space="preserve"> </w:t>
      </w:r>
      <w:r w:rsidR="00C37930">
        <w:rPr>
          <w:color w:val="000000" w:themeColor="text1"/>
          <w:lang w:val="en-GB"/>
        </w:rPr>
        <w:t>huge</w:t>
      </w:r>
    </w:p>
    <w:p w14:paraId="36D4BA1C" w14:textId="0C38894F" w:rsidR="008902AB" w:rsidRPr="008902AB" w:rsidRDefault="00A168CD" w:rsidP="008902AB">
      <w:pPr>
        <w:tabs>
          <w:tab w:val="left" w:pos="8625"/>
        </w:tabs>
        <w:spacing w:after="0"/>
        <w:rPr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US"/>
        </w:rPr>
        <w:t>B</w:t>
      </w:r>
      <w:r w:rsidR="00AE2BC9" w:rsidRPr="008902AB">
        <w:rPr>
          <w:rFonts w:cstheme="minorHAnsi"/>
          <w:b/>
          <w:bCs/>
          <w:color w:val="000000" w:themeColor="text1"/>
          <w:lang w:val="en-US"/>
        </w:rPr>
        <w:t>.</w:t>
      </w:r>
      <w:r w:rsidR="008902AB" w:rsidRPr="008902AB">
        <w:rPr>
          <w:rFonts w:cstheme="minorHAnsi"/>
          <w:b/>
          <w:bCs/>
          <w:color w:val="000000" w:themeColor="text1"/>
          <w:lang w:val="en-US"/>
        </w:rPr>
        <w:t xml:space="preserve"> 1. </w:t>
      </w:r>
      <w:proofErr w:type="gramStart"/>
      <w:r w:rsidR="008902AB" w:rsidRPr="008902AB">
        <w:rPr>
          <w:color w:val="000000" w:themeColor="text1"/>
          <w:lang w:val="en-GB"/>
        </w:rPr>
        <w:t xml:space="preserve">T  </w:t>
      </w:r>
      <w:r w:rsidR="008902AB" w:rsidRPr="008902AB">
        <w:rPr>
          <w:b/>
          <w:bCs/>
          <w:color w:val="000000" w:themeColor="text1"/>
          <w:lang w:val="en-GB"/>
        </w:rPr>
        <w:t>2</w:t>
      </w:r>
      <w:proofErr w:type="gramEnd"/>
      <w:r w:rsidR="008902AB" w:rsidRPr="008902AB">
        <w:rPr>
          <w:b/>
          <w:bCs/>
          <w:color w:val="000000" w:themeColor="text1"/>
          <w:lang w:val="en-GB"/>
        </w:rPr>
        <w:t>.</w:t>
      </w:r>
      <w:r w:rsidR="008902AB" w:rsidRPr="008902AB">
        <w:rPr>
          <w:color w:val="000000" w:themeColor="text1"/>
          <w:lang w:val="en-GB"/>
        </w:rPr>
        <w:t xml:space="preserve"> F – </w:t>
      </w:r>
      <w:r w:rsidR="00845092">
        <w:rPr>
          <w:color w:val="000000" w:themeColor="text1"/>
          <w:lang w:val="en-GB"/>
        </w:rPr>
        <w:t>It started when he was</w:t>
      </w:r>
      <w:r w:rsidR="008902AB" w:rsidRPr="008902AB">
        <w:rPr>
          <w:color w:val="000000" w:themeColor="text1"/>
          <w:lang w:val="en-GB"/>
        </w:rPr>
        <w:t xml:space="preserve"> eight.  </w:t>
      </w:r>
      <w:r w:rsidR="008902AB" w:rsidRPr="008902AB">
        <w:rPr>
          <w:b/>
          <w:bCs/>
          <w:color w:val="000000" w:themeColor="text1"/>
          <w:lang w:val="en-GB"/>
        </w:rPr>
        <w:t>3.</w:t>
      </w:r>
      <w:r w:rsidR="008902AB" w:rsidRPr="008902AB">
        <w:rPr>
          <w:color w:val="000000" w:themeColor="text1"/>
          <w:lang w:val="en-GB"/>
        </w:rPr>
        <w:t xml:space="preserve"> F – He won second place.  </w:t>
      </w:r>
      <w:r w:rsidR="008902AB" w:rsidRPr="008902AB">
        <w:rPr>
          <w:b/>
          <w:bCs/>
          <w:color w:val="000000" w:themeColor="text1"/>
          <w:lang w:val="en-GB"/>
        </w:rPr>
        <w:t>4</w:t>
      </w:r>
      <w:r w:rsidR="008902AB" w:rsidRPr="008902AB">
        <w:rPr>
          <w:color w:val="000000" w:themeColor="text1"/>
          <w:lang w:val="en-GB"/>
        </w:rPr>
        <w:t xml:space="preserve">. F – His dad wanted him to become a footballer.  </w:t>
      </w:r>
      <w:r w:rsidR="008902AB" w:rsidRPr="008902AB">
        <w:rPr>
          <w:b/>
          <w:bCs/>
          <w:color w:val="000000" w:themeColor="text1"/>
          <w:lang w:val="en-GB"/>
        </w:rPr>
        <w:t>5.</w:t>
      </w:r>
      <w:r w:rsidR="008902AB" w:rsidRPr="008902AB">
        <w:rPr>
          <w:color w:val="000000" w:themeColor="text1"/>
          <w:lang w:val="en-GB"/>
        </w:rPr>
        <w:t xml:space="preserve"> T </w:t>
      </w:r>
    </w:p>
    <w:p w14:paraId="5F504947" w14:textId="26E501C9" w:rsidR="00AE2BC9" w:rsidRPr="008902AB" w:rsidRDefault="00A168CD" w:rsidP="008902AB">
      <w:pPr>
        <w:tabs>
          <w:tab w:val="left" w:pos="8625"/>
        </w:tabs>
        <w:spacing w:after="0"/>
        <w:rPr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US"/>
        </w:rPr>
        <w:t>C</w:t>
      </w:r>
      <w:r w:rsidR="008902AB" w:rsidRPr="008902AB">
        <w:rPr>
          <w:rFonts w:cstheme="minorHAnsi"/>
          <w:b/>
          <w:bCs/>
          <w:color w:val="000000" w:themeColor="text1"/>
          <w:lang w:val="en-US"/>
        </w:rPr>
        <w:t>.</w:t>
      </w:r>
      <w:r w:rsidR="00AE2BC9" w:rsidRPr="008902AB">
        <w:rPr>
          <w:rFonts w:cstheme="minorHAnsi"/>
          <w:b/>
          <w:bCs/>
          <w:color w:val="000000" w:themeColor="text1"/>
          <w:lang w:val="en-US"/>
        </w:rPr>
        <w:br/>
        <w:t xml:space="preserve">1. </w:t>
      </w:r>
      <w:r w:rsidR="008902AB" w:rsidRPr="008902AB">
        <w:rPr>
          <w:color w:val="000000" w:themeColor="text1"/>
          <w:lang w:val="en-GB"/>
        </w:rPr>
        <w:t>In October 2024, Josh</w:t>
      </w:r>
      <w:r w:rsidR="009857C0">
        <w:rPr>
          <w:color w:val="000000" w:themeColor="text1"/>
          <w:lang w:val="en-GB"/>
        </w:rPr>
        <w:t xml:space="preserve"> </w:t>
      </w:r>
      <w:r w:rsidR="009857C0" w:rsidRPr="00106B01">
        <w:rPr>
          <w:color w:val="000000" w:themeColor="text1"/>
          <w:lang w:val="en-GB"/>
        </w:rPr>
        <w:t>won</w:t>
      </w:r>
      <w:r w:rsidR="008902AB" w:rsidRPr="008902AB">
        <w:rPr>
          <w:color w:val="000000" w:themeColor="text1"/>
          <w:lang w:val="en-GB"/>
        </w:rPr>
        <w:t xml:space="preserve"> </w:t>
      </w:r>
      <w:r w:rsidR="00845092">
        <w:rPr>
          <w:color w:val="000000" w:themeColor="text1"/>
          <w:lang w:val="en-GB"/>
        </w:rPr>
        <w:t>a prize</w:t>
      </w:r>
      <w:r w:rsidR="008902AB" w:rsidRPr="008902AB">
        <w:rPr>
          <w:color w:val="000000" w:themeColor="text1"/>
          <w:lang w:val="en-GB"/>
        </w:rPr>
        <w:t xml:space="preserve"> at the UK’s national scootering championships, </w:t>
      </w:r>
      <w:r w:rsidR="008902AB" w:rsidRPr="00845092">
        <w:rPr>
          <w:i/>
          <w:iCs/>
          <w:color w:val="000000" w:themeColor="text1"/>
          <w:lang w:val="en-GB"/>
        </w:rPr>
        <w:t>Scoot GB</w:t>
      </w:r>
      <w:r w:rsidR="00AB354A" w:rsidRPr="008902AB">
        <w:rPr>
          <w:color w:val="000000" w:themeColor="text1"/>
          <w:lang w:val="en-GB"/>
        </w:rPr>
        <w:t>.</w:t>
      </w:r>
      <w:r w:rsidR="00AE2BC9" w:rsidRPr="008902AB">
        <w:rPr>
          <w:rFonts w:cstheme="minorHAnsi"/>
          <w:b/>
          <w:bCs/>
          <w:color w:val="000000" w:themeColor="text1"/>
          <w:lang w:val="en-US"/>
        </w:rPr>
        <w:br/>
        <w:t xml:space="preserve">2. </w:t>
      </w:r>
      <w:r w:rsidR="008902AB" w:rsidRPr="008902AB">
        <w:rPr>
          <w:color w:val="000000" w:themeColor="text1"/>
          <w:lang w:val="en-GB"/>
        </w:rPr>
        <w:t>He started competing at a professional level in the last two years</w:t>
      </w:r>
      <w:r w:rsidR="00185BCE" w:rsidRPr="008902AB">
        <w:rPr>
          <w:color w:val="000000" w:themeColor="text1"/>
          <w:lang w:val="en-GB"/>
        </w:rPr>
        <w:t>.</w:t>
      </w:r>
      <w:r w:rsidR="00AE2BC9" w:rsidRPr="008902AB">
        <w:rPr>
          <w:rFonts w:cstheme="minorHAnsi"/>
          <w:b/>
          <w:bCs/>
          <w:color w:val="000000" w:themeColor="text1"/>
          <w:lang w:val="en-US"/>
        </w:rPr>
        <w:br/>
        <w:t>3.</w:t>
      </w:r>
      <w:r w:rsidR="00AE2BC9" w:rsidRPr="008902AB">
        <w:rPr>
          <w:color w:val="000000" w:themeColor="text1"/>
          <w:lang w:val="en-GB"/>
        </w:rPr>
        <w:t xml:space="preserve"> </w:t>
      </w:r>
      <w:r w:rsidR="008902AB" w:rsidRPr="008902AB">
        <w:rPr>
          <w:color w:val="000000" w:themeColor="text1"/>
          <w:lang w:val="en-GB"/>
        </w:rPr>
        <w:t>He thinks it’s positive</w:t>
      </w:r>
      <w:r w:rsidR="00845092">
        <w:rPr>
          <w:color w:val="000000" w:themeColor="text1"/>
          <w:lang w:val="en-GB"/>
        </w:rPr>
        <w:t>:</w:t>
      </w:r>
      <w:r w:rsidR="008902AB" w:rsidRPr="008902AB">
        <w:rPr>
          <w:color w:val="000000" w:themeColor="text1"/>
          <w:lang w:val="en-GB"/>
        </w:rPr>
        <w:t xml:space="preserve"> “</w:t>
      </w:r>
      <w:r w:rsidR="00845092">
        <w:rPr>
          <w:color w:val="000000" w:themeColor="text1"/>
          <w:lang w:val="en-GB"/>
        </w:rPr>
        <w:t>…</w:t>
      </w:r>
      <w:r w:rsidR="00C37930">
        <w:rPr>
          <w:color w:val="000000" w:themeColor="text1"/>
          <w:lang w:val="en-GB"/>
        </w:rPr>
        <w:t xml:space="preserve"> </w:t>
      </w:r>
      <w:r w:rsidR="008902AB" w:rsidRPr="008902AB">
        <w:rPr>
          <w:color w:val="000000" w:themeColor="text1"/>
          <w:lang w:val="en-GB"/>
        </w:rPr>
        <w:t xml:space="preserve">with social media playing a crucial role in extreme sports, he </w:t>
      </w:r>
      <w:r w:rsidR="00845092">
        <w:rPr>
          <w:color w:val="000000" w:themeColor="text1"/>
          <w:lang w:val="en-GB"/>
        </w:rPr>
        <w:t>thinks</w:t>
      </w:r>
      <w:r w:rsidR="008902AB" w:rsidRPr="008902AB">
        <w:rPr>
          <w:color w:val="000000" w:themeColor="text1"/>
          <w:lang w:val="en-GB"/>
        </w:rPr>
        <w:t xml:space="preserve"> the growth of sports such as BMX freestyling and skateboarding can only mean a positive future for scootering</w:t>
      </w:r>
      <w:r w:rsidR="00845092">
        <w:rPr>
          <w:color w:val="000000" w:themeColor="text1"/>
          <w:lang w:val="en-GB"/>
        </w:rPr>
        <w:t>.</w:t>
      </w:r>
      <w:r w:rsidR="008902AB" w:rsidRPr="008902AB">
        <w:rPr>
          <w:color w:val="000000" w:themeColor="text1"/>
          <w:lang w:val="en-GB"/>
        </w:rPr>
        <w:t>”</w:t>
      </w:r>
    </w:p>
    <w:p w14:paraId="0576EC81" w14:textId="77777777" w:rsidR="00AE2BC9" w:rsidRPr="008902AB" w:rsidRDefault="00AE2BC9" w:rsidP="00AE2BC9">
      <w:pPr>
        <w:tabs>
          <w:tab w:val="left" w:pos="8625"/>
        </w:tabs>
        <w:spacing w:after="0"/>
        <w:rPr>
          <w:color w:val="000000" w:themeColor="text1"/>
          <w:lang w:val="en-GB"/>
        </w:rPr>
      </w:pPr>
    </w:p>
    <w:p w14:paraId="5747DE33" w14:textId="261818AA" w:rsidR="005648EC" w:rsidRPr="008902AB" w:rsidRDefault="00DC5E0A" w:rsidP="00AE2BC9">
      <w:pPr>
        <w:tabs>
          <w:tab w:val="left" w:pos="8625"/>
        </w:tabs>
        <w:spacing w:after="0"/>
        <w:rPr>
          <w:rFonts w:cstheme="minorHAnsi"/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>Vocabulary</w:t>
      </w:r>
    </w:p>
    <w:p w14:paraId="7B2439A5" w14:textId="6ECA67AF" w:rsidR="005648EC" w:rsidRPr="008902AB" w:rsidRDefault="00DC5E0A" w:rsidP="008902AB">
      <w:pPr>
        <w:spacing w:after="0"/>
        <w:rPr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>A.</w:t>
      </w:r>
      <w:r w:rsidRPr="008902AB">
        <w:rPr>
          <w:color w:val="000000" w:themeColor="text1"/>
          <w:lang w:val="en-US"/>
        </w:rPr>
        <w:t xml:space="preserve"> </w:t>
      </w:r>
      <w:r w:rsidRPr="008902AB">
        <w:rPr>
          <w:b/>
          <w:color w:val="000000" w:themeColor="text1"/>
          <w:lang w:val="en-US"/>
        </w:rPr>
        <w:t>1.</w:t>
      </w:r>
      <w:r w:rsidRPr="008902AB">
        <w:rPr>
          <w:color w:val="000000" w:themeColor="text1"/>
          <w:lang w:val="en-US"/>
        </w:rPr>
        <w:t xml:space="preserve"> </w:t>
      </w:r>
      <w:proofErr w:type="gramStart"/>
      <w:r w:rsidR="008170EF">
        <w:rPr>
          <w:color w:val="000000" w:themeColor="text1"/>
          <w:lang w:val="en-GB"/>
        </w:rPr>
        <w:t>f</w:t>
      </w:r>
      <w:r w:rsidR="008902AB" w:rsidRPr="008902AB">
        <w:rPr>
          <w:color w:val="000000" w:themeColor="text1"/>
          <w:lang w:val="en-GB"/>
        </w:rPr>
        <w:t xml:space="preserve">  </w:t>
      </w:r>
      <w:r w:rsidR="008902AB" w:rsidRPr="008902AB">
        <w:rPr>
          <w:b/>
          <w:bCs/>
          <w:color w:val="000000" w:themeColor="text1"/>
          <w:lang w:val="en-US"/>
        </w:rPr>
        <w:t>2</w:t>
      </w:r>
      <w:proofErr w:type="gramEnd"/>
      <w:r w:rsidR="008902AB" w:rsidRPr="008902AB">
        <w:rPr>
          <w:b/>
          <w:bCs/>
          <w:color w:val="000000" w:themeColor="text1"/>
          <w:lang w:val="en-US"/>
        </w:rPr>
        <w:t>.</w:t>
      </w:r>
      <w:r w:rsidR="008902AB" w:rsidRPr="008902AB">
        <w:rPr>
          <w:color w:val="000000" w:themeColor="text1"/>
          <w:lang w:val="en-US"/>
        </w:rPr>
        <w:t xml:space="preserve"> </w:t>
      </w:r>
      <w:proofErr w:type="gramStart"/>
      <w:r w:rsidR="008170EF">
        <w:rPr>
          <w:color w:val="000000" w:themeColor="text1"/>
          <w:lang w:val="en-GB"/>
        </w:rPr>
        <w:t>g</w:t>
      </w:r>
      <w:r w:rsidR="008902AB" w:rsidRPr="008902AB">
        <w:rPr>
          <w:color w:val="000000" w:themeColor="text1"/>
          <w:lang w:val="en-GB"/>
        </w:rPr>
        <w:t xml:space="preserve">  </w:t>
      </w:r>
      <w:r w:rsidR="008902AB" w:rsidRPr="008902AB">
        <w:rPr>
          <w:b/>
          <w:bCs/>
          <w:color w:val="000000" w:themeColor="text1"/>
          <w:lang w:val="en-US"/>
        </w:rPr>
        <w:t>3</w:t>
      </w:r>
      <w:proofErr w:type="gramEnd"/>
      <w:r w:rsidR="008902AB" w:rsidRPr="008902AB">
        <w:rPr>
          <w:b/>
          <w:bCs/>
          <w:color w:val="000000" w:themeColor="text1"/>
          <w:lang w:val="en-US"/>
        </w:rPr>
        <w:t>.</w:t>
      </w:r>
      <w:r w:rsidR="008902AB" w:rsidRPr="008902AB">
        <w:rPr>
          <w:color w:val="000000" w:themeColor="text1"/>
          <w:lang w:val="en-US"/>
        </w:rPr>
        <w:t xml:space="preserve"> </w:t>
      </w:r>
      <w:proofErr w:type="gramStart"/>
      <w:r w:rsidR="008170EF">
        <w:rPr>
          <w:color w:val="000000" w:themeColor="text1"/>
          <w:lang w:val="en-GB"/>
        </w:rPr>
        <w:t>d</w:t>
      </w:r>
      <w:r w:rsidR="008902AB" w:rsidRPr="008902AB">
        <w:rPr>
          <w:color w:val="000000" w:themeColor="text1"/>
          <w:lang w:val="en-GB"/>
        </w:rPr>
        <w:t xml:space="preserve">  </w:t>
      </w:r>
      <w:r w:rsidR="008902AB" w:rsidRPr="008902AB">
        <w:rPr>
          <w:b/>
          <w:bCs/>
          <w:color w:val="000000" w:themeColor="text1"/>
          <w:lang w:val="en-US"/>
        </w:rPr>
        <w:t>4</w:t>
      </w:r>
      <w:proofErr w:type="gramEnd"/>
      <w:r w:rsidR="008902AB" w:rsidRPr="008902AB">
        <w:rPr>
          <w:b/>
          <w:bCs/>
          <w:color w:val="000000" w:themeColor="text1"/>
          <w:lang w:val="en-US"/>
        </w:rPr>
        <w:t>.</w:t>
      </w:r>
      <w:r w:rsidR="008902AB" w:rsidRPr="008902AB">
        <w:rPr>
          <w:color w:val="000000" w:themeColor="text1"/>
          <w:lang w:val="en-US"/>
        </w:rPr>
        <w:t xml:space="preserve"> </w:t>
      </w:r>
      <w:proofErr w:type="gramStart"/>
      <w:r w:rsidR="008170EF">
        <w:rPr>
          <w:color w:val="000000" w:themeColor="text1"/>
          <w:lang w:val="en-GB"/>
        </w:rPr>
        <w:t>b</w:t>
      </w:r>
      <w:r w:rsidR="008902AB" w:rsidRPr="008902AB">
        <w:rPr>
          <w:color w:val="000000" w:themeColor="text1"/>
          <w:lang w:val="en-GB"/>
        </w:rPr>
        <w:t xml:space="preserve">  </w:t>
      </w:r>
      <w:r w:rsidR="008902AB" w:rsidRPr="008902AB">
        <w:rPr>
          <w:b/>
          <w:bCs/>
          <w:color w:val="000000" w:themeColor="text1"/>
          <w:lang w:val="en-US"/>
        </w:rPr>
        <w:t>5</w:t>
      </w:r>
      <w:proofErr w:type="gramEnd"/>
      <w:r w:rsidR="008902AB" w:rsidRPr="008902AB">
        <w:rPr>
          <w:b/>
          <w:bCs/>
          <w:color w:val="000000" w:themeColor="text1"/>
          <w:lang w:val="en-US"/>
        </w:rPr>
        <w:t>.</w:t>
      </w:r>
      <w:r w:rsidR="008902AB" w:rsidRPr="008902AB">
        <w:rPr>
          <w:color w:val="000000" w:themeColor="text1"/>
          <w:lang w:val="en-US"/>
        </w:rPr>
        <w:t xml:space="preserve"> </w:t>
      </w:r>
      <w:r w:rsidR="008170EF">
        <w:rPr>
          <w:color w:val="000000" w:themeColor="text1"/>
          <w:lang w:val="en-GB"/>
        </w:rPr>
        <w:t>e</w:t>
      </w:r>
    </w:p>
    <w:p w14:paraId="2077116C" w14:textId="1C2E4CBA" w:rsidR="008902AB" w:rsidRPr="008902AB" w:rsidRDefault="00DC5E0A" w:rsidP="008902AB">
      <w:pPr>
        <w:tabs>
          <w:tab w:val="left" w:pos="8625"/>
        </w:tabs>
        <w:spacing w:after="0"/>
        <w:rPr>
          <w:color w:val="000000" w:themeColor="text1"/>
          <w:lang w:val="en-GB"/>
        </w:rPr>
      </w:pPr>
      <w:r w:rsidRPr="008902AB">
        <w:rPr>
          <w:b/>
          <w:color w:val="000000" w:themeColor="text1"/>
          <w:lang w:val="en-US"/>
        </w:rPr>
        <w:t xml:space="preserve">B. </w:t>
      </w:r>
      <w:r w:rsidR="00AE2BC9" w:rsidRPr="008902AB">
        <w:rPr>
          <w:b/>
          <w:color w:val="000000" w:themeColor="text1"/>
          <w:lang w:val="en-US"/>
        </w:rPr>
        <w:t>1.</w:t>
      </w:r>
      <w:r w:rsidR="00AE2BC9" w:rsidRPr="008902AB">
        <w:rPr>
          <w:color w:val="000000" w:themeColor="text1"/>
          <w:lang w:val="en-US"/>
        </w:rPr>
        <w:t xml:space="preserve"> </w:t>
      </w:r>
      <w:proofErr w:type="gramStart"/>
      <w:r w:rsidR="008902AB" w:rsidRPr="008902AB">
        <w:rPr>
          <w:color w:val="000000" w:themeColor="text1"/>
          <w:lang w:val="en-GB"/>
        </w:rPr>
        <w:t xml:space="preserve">backpacking  </w:t>
      </w:r>
      <w:r w:rsidR="008902AB" w:rsidRPr="008902AB">
        <w:rPr>
          <w:b/>
          <w:bCs/>
          <w:color w:val="000000" w:themeColor="text1"/>
          <w:lang w:val="en-US"/>
        </w:rPr>
        <w:t>2</w:t>
      </w:r>
      <w:proofErr w:type="gramEnd"/>
      <w:r w:rsidR="008902AB" w:rsidRPr="008902AB">
        <w:rPr>
          <w:b/>
          <w:bCs/>
          <w:color w:val="000000" w:themeColor="text1"/>
          <w:lang w:val="en-US"/>
        </w:rPr>
        <w:t>.</w:t>
      </w:r>
      <w:r w:rsidR="008902AB" w:rsidRPr="008902AB">
        <w:rPr>
          <w:color w:val="000000" w:themeColor="text1"/>
          <w:lang w:val="en-US"/>
        </w:rPr>
        <w:t xml:space="preserve"> </w:t>
      </w:r>
      <w:r w:rsidR="008902AB" w:rsidRPr="008902AB">
        <w:rPr>
          <w:color w:val="000000" w:themeColor="text1"/>
          <w:lang w:val="en-GB"/>
        </w:rPr>
        <w:t xml:space="preserve">going to </w:t>
      </w:r>
      <w:proofErr w:type="gramStart"/>
      <w:r w:rsidR="008902AB" w:rsidRPr="008902AB">
        <w:rPr>
          <w:color w:val="000000" w:themeColor="text1"/>
          <w:lang w:val="en-GB"/>
        </w:rPr>
        <w:t xml:space="preserve">concerts  </w:t>
      </w:r>
      <w:r w:rsidR="008902AB" w:rsidRPr="008902AB">
        <w:rPr>
          <w:b/>
          <w:bCs/>
          <w:color w:val="000000" w:themeColor="text1"/>
          <w:lang w:val="en-US"/>
        </w:rPr>
        <w:t>3</w:t>
      </w:r>
      <w:proofErr w:type="gramEnd"/>
      <w:r w:rsidR="008902AB" w:rsidRPr="008902AB">
        <w:rPr>
          <w:b/>
          <w:bCs/>
          <w:color w:val="000000" w:themeColor="text1"/>
          <w:lang w:val="en-US"/>
        </w:rPr>
        <w:t>.</w:t>
      </w:r>
      <w:r w:rsidR="008902AB" w:rsidRPr="008902AB">
        <w:rPr>
          <w:color w:val="000000" w:themeColor="text1"/>
          <w:lang w:val="en-US"/>
        </w:rPr>
        <w:t xml:space="preserve"> </w:t>
      </w:r>
      <w:r w:rsidR="008902AB" w:rsidRPr="008902AB">
        <w:rPr>
          <w:color w:val="000000" w:themeColor="text1"/>
          <w:lang w:val="en-GB"/>
        </w:rPr>
        <w:t xml:space="preserve">watching </w:t>
      </w:r>
      <w:proofErr w:type="gramStart"/>
      <w:r w:rsidR="008902AB" w:rsidRPr="008902AB">
        <w:rPr>
          <w:color w:val="000000" w:themeColor="text1"/>
          <w:lang w:val="en-GB"/>
        </w:rPr>
        <w:t xml:space="preserve">series  </w:t>
      </w:r>
      <w:r w:rsidR="008902AB" w:rsidRPr="008902AB">
        <w:rPr>
          <w:b/>
          <w:bCs/>
          <w:color w:val="000000" w:themeColor="text1"/>
          <w:lang w:val="en-US"/>
        </w:rPr>
        <w:t>4</w:t>
      </w:r>
      <w:proofErr w:type="gramEnd"/>
      <w:r w:rsidR="008902AB" w:rsidRPr="008902AB">
        <w:rPr>
          <w:b/>
          <w:bCs/>
          <w:color w:val="000000" w:themeColor="text1"/>
          <w:lang w:val="en-US"/>
        </w:rPr>
        <w:t>.</w:t>
      </w:r>
      <w:r w:rsidR="008902AB" w:rsidRPr="008902AB">
        <w:rPr>
          <w:color w:val="000000" w:themeColor="text1"/>
          <w:lang w:val="en-US"/>
        </w:rPr>
        <w:t xml:space="preserve"> </w:t>
      </w:r>
      <w:r w:rsidR="008902AB" w:rsidRPr="008902AB">
        <w:rPr>
          <w:color w:val="000000" w:themeColor="text1"/>
          <w:lang w:val="en-GB"/>
        </w:rPr>
        <w:t xml:space="preserve">collecting </w:t>
      </w:r>
      <w:proofErr w:type="gramStart"/>
      <w:r w:rsidR="008902AB" w:rsidRPr="008902AB">
        <w:rPr>
          <w:color w:val="000000" w:themeColor="text1"/>
          <w:lang w:val="en-GB"/>
        </w:rPr>
        <w:t xml:space="preserve">cans  </w:t>
      </w:r>
      <w:r w:rsidR="008902AB" w:rsidRPr="008902AB">
        <w:rPr>
          <w:b/>
          <w:bCs/>
          <w:color w:val="000000" w:themeColor="text1"/>
          <w:lang w:val="en-GB"/>
        </w:rPr>
        <w:t>5</w:t>
      </w:r>
      <w:proofErr w:type="gramEnd"/>
      <w:r w:rsidR="008902AB" w:rsidRPr="008902AB">
        <w:rPr>
          <w:b/>
          <w:bCs/>
          <w:color w:val="000000" w:themeColor="text1"/>
          <w:lang w:val="en-GB"/>
        </w:rPr>
        <w:t>.</w:t>
      </w:r>
      <w:r w:rsidR="008902AB" w:rsidRPr="008902AB">
        <w:rPr>
          <w:color w:val="000000" w:themeColor="text1"/>
          <w:lang w:val="en-GB"/>
        </w:rPr>
        <w:t xml:space="preserve"> </w:t>
      </w:r>
      <w:proofErr w:type="gramStart"/>
      <w:r w:rsidR="008902AB" w:rsidRPr="008902AB">
        <w:rPr>
          <w:color w:val="000000" w:themeColor="text1"/>
          <w:lang w:val="en-GB"/>
        </w:rPr>
        <w:t xml:space="preserve">cooking  </w:t>
      </w:r>
      <w:r w:rsidR="008902AB" w:rsidRPr="008902AB">
        <w:rPr>
          <w:b/>
          <w:bCs/>
          <w:color w:val="000000" w:themeColor="text1"/>
          <w:lang w:val="en-GB"/>
        </w:rPr>
        <w:t>6</w:t>
      </w:r>
      <w:proofErr w:type="gramEnd"/>
      <w:r w:rsidR="008902AB" w:rsidRPr="008902AB">
        <w:rPr>
          <w:b/>
          <w:bCs/>
          <w:color w:val="000000" w:themeColor="text1"/>
          <w:lang w:val="en-GB"/>
        </w:rPr>
        <w:t>.</w:t>
      </w:r>
      <w:r w:rsidR="008902AB" w:rsidRPr="008902AB">
        <w:rPr>
          <w:color w:val="000000" w:themeColor="text1"/>
          <w:lang w:val="en-GB"/>
        </w:rPr>
        <w:t xml:space="preserve"> camping </w:t>
      </w:r>
    </w:p>
    <w:p w14:paraId="5C4F1B52" w14:textId="68F078C4" w:rsidR="00AE2BC9" w:rsidRPr="008902AB" w:rsidRDefault="00AE2BC9" w:rsidP="008902AB">
      <w:pPr>
        <w:spacing w:after="0"/>
        <w:rPr>
          <w:b/>
          <w:color w:val="000000" w:themeColor="text1"/>
          <w:lang w:val="en-US"/>
        </w:rPr>
      </w:pPr>
      <w:r w:rsidRPr="008902AB">
        <w:rPr>
          <w:b/>
          <w:bCs/>
          <w:color w:val="000000" w:themeColor="text1"/>
          <w:lang w:val="en-US"/>
        </w:rPr>
        <w:t>C. 1.</w:t>
      </w:r>
      <w:r w:rsidRPr="008902AB">
        <w:rPr>
          <w:color w:val="000000" w:themeColor="text1"/>
          <w:lang w:val="en-US"/>
        </w:rPr>
        <w:t xml:space="preserve"> </w:t>
      </w:r>
      <w:proofErr w:type="gramStart"/>
      <w:r w:rsidR="008902AB" w:rsidRPr="008902AB">
        <w:rPr>
          <w:color w:val="000000" w:themeColor="text1"/>
          <w:lang w:val="en-GB"/>
        </w:rPr>
        <w:t xml:space="preserve">swimming  </w:t>
      </w:r>
      <w:r w:rsidR="008902AB" w:rsidRPr="008902AB">
        <w:rPr>
          <w:b/>
          <w:bCs/>
          <w:color w:val="000000" w:themeColor="text1"/>
          <w:lang w:val="en-US"/>
        </w:rPr>
        <w:t>2</w:t>
      </w:r>
      <w:proofErr w:type="gramEnd"/>
      <w:r w:rsidR="008902AB" w:rsidRPr="008902AB">
        <w:rPr>
          <w:b/>
          <w:bCs/>
          <w:color w:val="000000" w:themeColor="text1"/>
          <w:lang w:val="en-US"/>
        </w:rPr>
        <w:t>.</w:t>
      </w:r>
      <w:r w:rsidR="008902AB" w:rsidRPr="008902AB">
        <w:rPr>
          <w:color w:val="000000" w:themeColor="text1"/>
          <w:lang w:val="en-US"/>
        </w:rPr>
        <w:t xml:space="preserve"> </w:t>
      </w:r>
      <w:r w:rsidR="008902AB" w:rsidRPr="008902AB">
        <w:rPr>
          <w:color w:val="000000" w:themeColor="text1"/>
          <w:lang w:val="en-GB"/>
        </w:rPr>
        <w:t xml:space="preserve">going out for </w:t>
      </w:r>
      <w:proofErr w:type="gramStart"/>
      <w:r w:rsidR="008902AB" w:rsidRPr="008902AB">
        <w:rPr>
          <w:color w:val="000000" w:themeColor="text1"/>
          <w:lang w:val="en-GB"/>
        </w:rPr>
        <w:t>dinner</w:t>
      </w:r>
      <w:r w:rsidR="008902AB" w:rsidRPr="008902AB">
        <w:rPr>
          <w:color w:val="000000" w:themeColor="text1"/>
          <w:lang w:val="en-US"/>
        </w:rPr>
        <w:t xml:space="preserve">  </w:t>
      </w:r>
      <w:r w:rsidR="008902AB" w:rsidRPr="008902AB">
        <w:rPr>
          <w:b/>
          <w:bCs/>
          <w:color w:val="000000" w:themeColor="text1"/>
          <w:lang w:val="en-US"/>
        </w:rPr>
        <w:t>3</w:t>
      </w:r>
      <w:proofErr w:type="gramEnd"/>
      <w:r w:rsidR="008902AB" w:rsidRPr="008902AB">
        <w:rPr>
          <w:b/>
          <w:bCs/>
          <w:color w:val="000000" w:themeColor="text1"/>
          <w:lang w:val="en-US"/>
        </w:rPr>
        <w:t>.</w:t>
      </w:r>
      <w:r w:rsidR="008902AB" w:rsidRPr="008902AB">
        <w:rPr>
          <w:color w:val="000000" w:themeColor="text1"/>
          <w:lang w:val="en-US"/>
        </w:rPr>
        <w:t xml:space="preserve"> </w:t>
      </w:r>
      <w:proofErr w:type="gramStart"/>
      <w:r w:rsidR="008902AB" w:rsidRPr="008902AB">
        <w:rPr>
          <w:color w:val="000000" w:themeColor="text1"/>
          <w:lang w:val="en-GB"/>
        </w:rPr>
        <w:t>reading</w:t>
      </w:r>
      <w:r w:rsidR="008902AB" w:rsidRPr="008902AB">
        <w:rPr>
          <w:color w:val="000000" w:themeColor="text1"/>
          <w:lang w:val="en-US"/>
        </w:rPr>
        <w:t xml:space="preserve">  </w:t>
      </w:r>
      <w:r w:rsidR="008902AB" w:rsidRPr="008902AB">
        <w:rPr>
          <w:b/>
          <w:bCs/>
          <w:color w:val="000000" w:themeColor="text1"/>
          <w:lang w:val="en-US"/>
        </w:rPr>
        <w:t>4</w:t>
      </w:r>
      <w:proofErr w:type="gramEnd"/>
      <w:r w:rsidR="008902AB" w:rsidRPr="008902AB">
        <w:rPr>
          <w:b/>
          <w:bCs/>
          <w:color w:val="000000" w:themeColor="text1"/>
          <w:lang w:val="en-US"/>
        </w:rPr>
        <w:t>.</w:t>
      </w:r>
      <w:r w:rsidR="008902AB" w:rsidRPr="008902AB">
        <w:rPr>
          <w:color w:val="000000" w:themeColor="text1"/>
          <w:lang w:val="en-US"/>
        </w:rPr>
        <w:t xml:space="preserve"> </w:t>
      </w:r>
      <w:r w:rsidR="008902AB" w:rsidRPr="008902AB">
        <w:rPr>
          <w:color w:val="000000" w:themeColor="text1"/>
          <w:lang w:val="en-GB"/>
        </w:rPr>
        <w:t>meeting friends</w:t>
      </w:r>
    </w:p>
    <w:p w14:paraId="49619D22" w14:textId="77777777" w:rsidR="00AE2BC9" w:rsidRPr="008902AB" w:rsidRDefault="00AE2BC9" w:rsidP="008902AB">
      <w:pPr>
        <w:spacing w:after="0"/>
        <w:rPr>
          <w:b/>
          <w:color w:val="000000" w:themeColor="text1"/>
          <w:lang w:val="en-US"/>
        </w:rPr>
      </w:pPr>
    </w:p>
    <w:p w14:paraId="4D9F3F5E" w14:textId="1023D2FB" w:rsidR="005648EC" w:rsidRPr="008902AB" w:rsidRDefault="00DC5E0A" w:rsidP="00AE2BC9">
      <w:pPr>
        <w:spacing w:after="0"/>
        <w:rPr>
          <w:b/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>Grammar</w:t>
      </w:r>
    </w:p>
    <w:p w14:paraId="714ED109" w14:textId="36AD14BE" w:rsidR="005648EC" w:rsidRPr="008902AB" w:rsidRDefault="00DC5E0A" w:rsidP="00AE2BC9">
      <w:pPr>
        <w:spacing w:after="0"/>
        <w:rPr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>A.</w:t>
      </w:r>
      <w:r w:rsidRPr="008902AB">
        <w:rPr>
          <w:color w:val="000000" w:themeColor="text1"/>
          <w:lang w:val="en-US"/>
        </w:rPr>
        <w:t xml:space="preserve"> </w:t>
      </w:r>
      <w:r w:rsidRPr="008902AB">
        <w:rPr>
          <w:b/>
          <w:color w:val="000000" w:themeColor="text1"/>
          <w:lang w:val="en-US"/>
        </w:rPr>
        <w:t>1.</w:t>
      </w:r>
      <w:r w:rsidRPr="008902AB">
        <w:rPr>
          <w:color w:val="000000" w:themeColor="text1"/>
          <w:lang w:val="en-US"/>
        </w:rPr>
        <w:t xml:space="preserve"> </w:t>
      </w:r>
      <w:r w:rsidR="008902AB" w:rsidRPr="008902AB">
        <w:rPr>
          <w:color w:val="000000" w:themeColor="text1"/>
          <w:lang w:val="en-GB"/>
        </w:rPr>
        <w:t>Do</w:t>
      </w:r>
      <w:r w:rsidR="008902AB">
        <w:rPr>
          <w:color w:val="000000" w:themeColor="text1"/>
          <w:lang w:val="en-GB"/>
        </w:rPr>
        <w:t xml:space="preserve"> / </w:t>
      </w:r>
      <w:proofErr w:type="gramStart"/>
      <w:r w:rsidR="008902AB" w:rsidRPr="008902AB">
        <w:rPr>
          <w:color w:val="000000" w:themeColor="text1"/>
          <w:lang w:val="en-GB"/>
        </w:rPr>
        <w:t xml:space="preserve">do  </w:t>
      </w:r>
      <w:r w:rsidR="008902AB" w:rsidRPr="008902AB">
        <w:rPr>
          <w:b/>
          <w:bCs/>
          <w:color w:val="000000" w:themeColor="text1"/>
          <w:lang w:val="en-GB"/>
        </w:rPr>
        <w:t>2</w:t>
      </w:r>
      <w:proofErr w:type="gramEnd"/>
      <w:r w:rsidR="008902AB" w:rsidRPr="008902AB">
        <w:rPr>
          <w:b/>
          <w:bCs/>
          <w:color w:val="000000" w:themeColor="text1"/>
          <w:lang w:val="en-GB"/>
        </w:rPr>
        <w:t>.</w:t>
      </w:r>
      <w:r w:rsidR="008902AB" w:rsidRPr="008902AB">
        <w:rPr>
          <w:color w:val="000000" w:themeColor="text1"/>
          <w:lang w:val="en-GB"/>
        </w:rPr>
        <w:t xml:space="preserve"> </w:t>
      </w:r>
      <w:proofErr w:type="gramStart"/>
      <w:r w:rsidR="008902AB">
        <w:rPr>
          <w:color w:val="000000" w:themeColor="text1"/>
          <w:lang w:val="en-GB"/>
        </w:rPr>
        <w:t>g</w:t>
      </w:r>
      <w:r w:rsidR="008902AB" w:rsidRPr="008902AB">
        <w:rPr>
          <w:color w:val="000000" w:themeColor="text1"/>
          <w:lang w:val="en-GB"/>
        </w:rPr>
        <w:t xml:space="preserve">o  </w:t>
      </w:r>
      <w:r w:rsidR="008902AB" w:rsidRPr="008902AB">
        <w:rPr>
          <w:b/>
          <w:bCs/>
          <w:color w:val="000000" w:themeColor="text1"/>
          <w:lang w:val="en-GB"/>
        </w:rPr>
        <w:t>3</w:t>
      </w:r>
      <w:proofErr w:type="gramEnd"/>
      <w:r w:rsidR="008902AB" w:rsidRPr="008902AB">
        <w:rPr>
          <w:b/>
          <w:bCs/>
          <w:color w:val="000000" w:themeColor="text1"/>
          <w:lang w:val="en-GB"/>
        </w:rPr>
        <w:t>.</w:t>
      </w:r>
      <w:r w:rsidR="008902AB" w:rsidRPr="008902AB">
        <w:rPr>
          <w:color w:val="000000" w:themeColor="text1"/>
          <w:lang w:val="en-GB"/>
        </w:rPr>
        <w:t xml:space="preserve"> </w:t>
      </w:r>
      <w:proofErr w:type="gramStart"/>
      <w:r w:rsidR="008902AB" w:rsidRPr="008902AB">
        <w:rPr>
          <w:color w:val="000000" w:themeColor="text1"/>
          <w:lang w:val="en-GB"/>
        </w:rPr>
        <w:t xml:space="preserve">play  </w:t>
      </w:r>
      <w:r w:rsidR="008902AB" w:rsidRPr="008902AB">
        <w:rPr>
          <w:b/>
          <w:bCs/>
          <w:color w:val="000000" w:themeColor="text1"/>
          <w:lang w:val="en-GB"/>
        </w:rPr>
        <w:t>4</w:t>
      </w:r>
      <w:proofErr w:type="gramEnd"/>
      <w:r w:rsidR="008902AB" w:rsidRPr="008902AB">
        <w:rPr>
          <w:b/>
          <w:bCs/>
          <w:color w:val="000000" w:themeColor="text1"/>
          <w:lang w:val="en-GB"/>
        </w:rPr>
        <w:t>.</w:t>
      </w:r>
      <w:r w:rsidR="008902AB" w:rsidRPr="008902AB">
        <w:rPr>
          <w:color w:val="000000" w:themeColor="text1"/>
          <w:lang w:val="en-GB"/>
        </w:rPr>
        <w:t xml:space="preserve"> </w:t>
      </w:r>
      <w:r w:rsidR="00064045" w:rsidRPr="002F2ECA">
        <w:rPr>
          <w:color w:val="000000" w:themeColor="text1"/>
          <w:lang w:val="en-GB"/>
        </w:rPr>
        <w:t>a</w:t>
      </w:r>
      <w:r w:rsidR="00C37930">
        <w:rPr>
          <w:color w:val="000000" w:themeColor="text1"/>
          <w:lang w:val="en-GB"/>
        </w:rPr>
        <w:t>m</w:t>
      </w:r>
      <w:r w:rsidR="008902AB" w:rsidRPr="002F2ECA">
        <w:rPr>
          <w:color w:val="000000" w:themeColor="text1"/>
          <w:lang w:val="en-GB"/>
        </w:rPr>
        <w:t xml:space="preserve"> </w:t>
      </w:r>
      <w:proofErr w:type="gramStart"/>
      <w:r w:rsidR="008902AB" w:rsidRPr="002F2ECA">
        <w:rPr>
          <w:color w:val="000000" w:themeColor="text1"/>
          <w:lang w:val="en-GB"/>
        </w:rPr>
        <w:t>taking</w:t>
      </w:r>
      <w:r w:rsidR="008902AB" w:rsidRPr="008902AB">
        <w:rPr>
          <w:color w:val="000000" w:themeColor="text1"/>
          <w:lang w:val="en-GB"/>
        </w:rPr>
        <w:t xml:space="preserve">  </w:t>
      </w:r>
      <w:r w:rsidR="008902AB" w:rsidRPr="008902AB">
        <w:rPr>
          <w:b/>
          <w:bCs/>
          <w:color w:val="000000" w:themeColor="text1"/>
          <w:lang w:val="en-GB"/>
        </w:rPr>
        <w:t>5</w:t>
      </w:r>
      <w:proofErr w:type="gramEnd"/>
      <w:r w:rsidR="008902AB" w:rsidRPr="008902AB">
        <w:rPr>
          <w:b/>
          <w:bCs/>
          <w:color w:val="000000" w:themeColor="text1"/>
          <w:lang w:val="en-GB"/>
        </w:rPr>
        <w:t>.</w:t>
      </w:r>
      <w:r w:rsidR="008902AB" w:rsidRPr="008902AB">
        <w:rPr>
          <w:color w:val="000000" w:themeColor="text1"/>
          <w:lang w:val="en-GB"/>
        </w:rPr>
        <w:t xml:space="preserve"> </w:t>
      </w:r>
      <w:r w:rsidR="008902AB">
        <w:rPr>
          <w:color w:val="000000" w:themeColor="text1"/>
          <w:lang w:val="en-GB"/>
        </w:rPr>
        <w:t>a</w:t>
      </w:r>
      <w:r w:rsidR="008902AB" w:rsidRPr="008902AB">
        <w:rPr>
          <w:color w:val="000000" w:themeColor="text1"/>
          <w:lang w:val="en-GB"/>
        </w:rPr>
        <w:t xml:space="preserve">m </w:t>
      </w:r>
      <w:proofErr w:type="gramStart"/>
      <w:r w:rsidR="00EC5943">
        <w:rPr>
          <w:color w:val="000000" w:themeColor="text1"/>
          <w:lang w:val="en-GB"/>
        </w:rPr>
        <w:t>trying</w:t>
      </w:r>
      <w:r w:rsidR="008902AB" w:rsidRPr="008902AB">
        <w:rPr>
          <w:color w:val="000000" w:themeColor="text1"/>
          <w:lang w:val="en-GB"/>
        </w:rPr>
        <w:t xml:space="preserve">  </w:t>
      </w:r>
      <w:r w:rsidR="00C37930" w:rsidRPr="00C37930">
        <w:rPr>
          <w:b/>
          <w:bCs/>
          <w:color w:val="000000" w:themeColor="text1"/>
          <w:lang w:val="en-GB"/>
        </w:rPr>
        <w:t>6</w:t>
      </w:r>
      <w:proofErr w:type="gramEnd"/>
      <w:r w:rsidR="008902AB" w:rsidRPr="008902AB">
        <w:rPr>
          <w:b/>
          <w:bCs/>
          <w:color w:val="000000" w:themeColor="text1"/>
          <w:lang w:val="en-GB"/>
        </w:rPr>
        <w:t>.</w:t>
      </w:r>
      <w:r w:rsidR="008902AB" w:rsidRPr="008902AB">
        <w:rPr>
          <w:color w:val="000000" w:themeColor="text1"/>
          <w:lang w:val="en-GB"/>
        </w:rPr>
        <w:t xml:space="preserve"> isn’t </w:t>
      </w:r>
      <w:proofErr w:type="gramStart"/>
      <w:r w:rsidR="008902AB" w:rsidRPr="008902AB">
        <w:rPr>
          <w:color w:val="000000" w:themeColor="text1"/>
          <w:lang w:val="en-GB"/>
        </w:rPr>
        <w:t xml:space="preserve">doing  </w:t>
      </w:r>
      <w:r w:rsidR="00C37930">
        <w:rPr>
          <w:b/>
          <w:bCs/>
          <w:color w:val="000000" w:themeColor="text1"/>
          <w:lang w:val="en-GB"/>
        </w:rPr>
        <w:t>7</w:t>
      </w:r>
      <w:proofErr w:type="gramEnd"/>
      <w:r w:rsidR="00C37930">
        <w:rPr>
          <w:b/>
          <w:bCs/>
          <w:color w:val="000000" w:themeColor="text1"/>
          <w:lang w:val="en-GB"/>
        </w:rPr>
        <w:t>.</w:t>
      </w:r>
      <w:r w:rsidR="008902AB" w:rsidRPr="008902AB">
        <w:rPr>
          <w:color w:val="000000" w:themeColor="text1"/>
          <w:lang w:val="en-GB"/>
        </w:rPr>
        <w:t xml:space="preserve"> watches </w:t>
      </w:r>
    </w:p>
    <w:p w14:paraId="77B648F1" w14:textId="71BCB91E" w:rsidR="005648EC" w:rsidRPr="008902AB" w:rsidRDefault="00DC5E0A" w:rsidP="00AE2BC9">
      <w:pPr>
        <w:spacing w:after="0"/>
        <w:rPr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>B. 1.</w:t>
      </w:r>
      <w:r w:rsidRPr="008902AB">
        <w:rPr>
          <w:color w:val="000000" w:themeColor="text1"/>
          <w:lang w:val="en-US"/>
        </w:rPr>
        <w:t xml:space="preserve"> </w:t>
      </w:r>
      <w:proofErr w:type="gramStart"/>
      <w:r w:rsidR="008902AB" w:rsidRPr="008902AB">
        <w:rPr>
          <w:color w:val="000000" w:themeColor="text1"/>
          <w:lang w:val="en-GB"/>
        </w:rPr>
        <w:t xml:space="preserve">tried  </w:t>
      </w:r>
      <w:r w:rsidR="008902AB" w:rsidRPr="008902AB">
        <w:rPr>
          <w:b/>
          <w:bCs/>
          <w:color w:val="000000" w:themeColor="text1"/>
          <w:lang w:val="en-GB"/>
        </w:rPr>
        <w:t>2</w:t>
      </w:r>
      <w:proofErr w:type="gramEnd"/>
      <w:r w:rsidR="008902AB" w:rsidRPr="008902AB">
        <w:rPr>
          <w:b/>
          <w:bCs/>
          <w:color w:val="000000" w:themeColor="text1"/>
          <w:lang w:val="en-GB"/>
        </w:rPr>
        <w:t>.</w:t>
      </w:r>
      <w:r w:rsidR="008902AB" w:rsidRPr="008902AB">
        <w:rPr>
          <w:color w:val="000000" w:themeColor="text1"/>
          <w:lang w:val="en-GB"/>
        </w:rPr>
        <w:t xml:space="preserve"> didn’t </w:t>
      </w:r>
      <w:proofErr w:type="gramStart"/>
      <w:r w:rsidR="008902AB" w:rsidRPr="008902AB">
        <w:rPr>
          <w:color w:val="000000" w:themeColor="text1"/>
          <w:lang w:val="en-GB"/>
        </w:rPr>
        <w:t xml:space="preserve">do  </w:t>
      </w:r>
      <w:r w:rsidR="008902AB" w:rsidRPr="008902AB">
        <w:rPr>
          <w:b/>
          <w:bCs/>
          <w:color w:val="000000" w:themeColor="text1"/>
          <w:lang w:val="en-GB"/>
        </w:rPr>
        <w:t>3</w:t>
      </w:r>
      <w:proofErr w:type="gramEnd"/>
      <w:r w:rsidR="008902AB" w:rsidRPr="008902AB">
        <w:rPr>
          <w:b/>
          <w:bCs/>
          <w:color w:val="000000" w:themeColor="text1"/>
          <w:lang w:val="en-GB"/>
        </w:rPr>
        <w:t>.</w:t>
      </w:r>
      <w:r w:rsidR="008902AB" w:rsidRPr="008902AB">
        <w:rPr>
          <w:color w:val="000000" w:themeColor="text1"/>
          <w:lang w:val="en-GB"/>
        </w:rPr>
        <w:t xml:space="preserve"> Did</w:t>
      </w:r>
      <w:r w:rsidR="008902AB">
        <w:rPr>
          <w:color w:val="000000" w:themeColor="text1"/>
          <w:lang w:val="en-GB"/>
        </w:rPr>
        <w:t xml:space="preserve"> / </w:t>
      </w:r>
      <w:proofErr w:type="gramStart"/>
      <w:r w:rsidR="008902AB" w:rsidRPr="008902AB">
        <w:rPr>
          <w:color w:val="000000" w:themeColor="text1"/>
          <w:lang w:val="en-GB"/>
        </w:rPr>
        <w:t xml:space="preserve">win  </w:t>
      </w:r>
      <w:r w:rsidR="008902AB" w:rsidRPr="008902AB">
        <w:rPr>
          <w:b/>
          <w:bCs/>
          <w:color w:val="000000" w:themeColor="text1"/>
          <w:lang w:val="en-GB"/>
        </w:rPr>
        <w:t>4</w:t>
      </w:r>
      <w:proofErr w:type="gramEnd"/>
      <w:r w:rsidR="008902AB" w:rsidRPr="008902AB">
        <w:rPr>
          <w:b/>
          <w:bCs/>
          <w:color w:val="000000" w:themeColor="text1"/>
          <w:lang w:val="en-GB"/>
        </w:rPr>
        <w:t>.</w:t>
      </w:r>
      <w:r w:rsidR="008902AB" w:rsidRPr="008902AB">
        <w:rPr>
          <w:color w:val="000000" w:themeColor="text1"/>
          <w:lang w:val="en-GB"/>
        </w:rPr>
        <w:t xml:space="preserve"> </w:t>
      </w:r>
      <w:proofErr w:type="gramStart"/>
      <w:r w:rsidR="008902AB" w:rsidRPr="008902AB">
        <w:rPr>
          <w:color w:val="000000" w:themeColor="text1"/>
          <w:lang w:val="en-GB"/>
        </w:rPr>
        <w:t xml:space="preserve">was  </w:t>
      </w:r>
      <w:r w:rsidR="008902AB" w:rsidRPr="008902AB">
        <w:rPr>
          <w:b/>
          <w:bCs/>
          <w:color w:val="000000" w:themeColor="text1"/>
          <w:lang w:val="en-GB"/>
        </w:rPr>
        <w:t>5</w:t>
      </w:r>
      <w:proofErr w:type="gramEnd"/>
      <w:r w:rsidR="008902AB" w:rsidRPr="008902AB">
        <w:rPr>
          <w:b/>
          <w:bCs/>
          <w:color w:val="000000" w:themeColor="text1"/>
          <w:lang w:val="en-GB"/>
        </w:rPr>
        <w:t>.</w:t>
      </w:r>
      <w:r w:rsidR="008902AB" w:rsidRPr="008902AB">
        <w:rPr>
          <w:color w:val="000000" w:themeColor="text1"/>
          <w:lang w:val="en-GB"/>
        </w:rPr>
        <w:t xml:space="preserve"> didn’t go</w:t>
      </w:r>
    </w:p>
    <w:p w14:paraId="55E6C136" w14:textId="77777777" w:rsidR="008902AB" w:rsidRPr="008902AB" w:rsidRDefault="00DC5E0A" w:rsidP="00AE2BC9">
      <w:pPr>
        <w:spacing w:after="0"/>
        <w:rPr>
          <w:b/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 xml:space="preserve">C. </w:t>
      </w:r>
    </w:p>
    <w:p w14:paraId="5B35EFA8" w14:textId="457581E5" w:rsidR="008902AB" w:rsidRPr="008902AB" w:rsidRDefault="00DC5E0A" w:rsidP="00AE2BC9">
      <w:pPr>
        <w:spacing w:after="0"/>
        <w:rPr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>1.</w:t>
      </w:r>
      <w:r w:rsidRPr="008902AB">
        <w:rPr>
          <w:color w:val="000000" w:themeColor="text1"/>
          <w:lang w:val="en-US"/>
        </w:rPr>
        <w:t xml:space="preserve"> </w:t>
      </w:r>
      <w:r w:rsidR="008902AB" w:rsidRPr="008902AB">
        <w:rPr>
          <w:color w:val="000000" w:themeColor="text1"/>
          <w:lang w:val="en-GB"/>
        </w:rPr>
        <w:t>Diana fell asleep while she was watching her favourite series.</w:t>
      </w:r>
    </w:p>
    <w:p w14:paraId="5FE42CB2" w14:textId="6E5A5669" w:rsidR="008902AB" w:rsidRPr="008902AB" w:rsidRDefault="00DC5E0A" w:rsidP="00AE2BC9">
      <w:pPr>
        <w:spacing w:after="0"/>
        <w:rPr>
          <w:rFonts w:cs="Arial"/>
          <w:bCs/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 xml:space="preserve">2. </w:t>
      </w:r>
      <w:r w:rsidR="008902AB" w:rsidRPr="008902AB">
        <w:rPr>
          <w:color w:val="000000" w:themeColor="text1"/>
          <w:lang w:val="en-GB"/>
        </w:rPr>
        <w:t>They were swimming in the lake when it started to rain.</w:t>
      </w:r>
    </w:p>
    <w:p w14:paraId="6A894EF2" w14:textId="2F071E6F" w:rsidR="008902AB" w:rsidRPr="008902AB" w:rsidRDefault="00DC5E0A" w:rsidP="00AE2BC9">
      <w:pPr>
        <w:spacing w:after="0"/>
        <w:rPr>
          <w:rFonts w:cs="Arial"/>
          <w:bCs/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>3.</w:t>
      </w:r>
      <w:r w:rsidRPr="008902AB">
        <w:rPr>
          <w:color w:val="000000" w:themeColor="text1"/>
          <w:lang w:val="en-US"/>
        </w:rPr>
        <w:t xml:space="preserve"> </w:t>
      </w:r>
      <w:r w:rsidR="008902AB" w:rsidRPr="008902AB">
        <w:rPr>
          <w:color w:val="000000" w:themeColor="text1"/>
          <w:lang w:val="en-GB"/>
        </w:rPr>
        <w:t xml:space="preserve">I met </w:t>
      </w:r>
      <w:r w:rsidR="00EC5943">
        <w:rPr>
          <w:color w:val="000000" w:themeColor="text1"/>
          <w:lang w:val="en-GB"/>
        </w:rPr>
        <w:t>Alan</w:t>
      </w:r>
      <w:r w:rsidR="008902AB" w:rsidRPr="008902AB">
        <w:rPr>
          <w:color w:val="000000" w:themeColor="text1"/>
          <w:lang w:val="en-GB"/>
        </w:rPr>
        <w:t xml:space="preserve"> while I was running in the forest.</w:t>
      </w:r>
    </w:p>
    <w:p w14:paraId="27193D5D" w14:textId="527D5420" w:rsidR="005648EC" w:rsidRPr="008902AB" w:rsidRDefault="00DC5E0A" w:rsidP="00AE2BC9">
      <w:pPr>
        <w:spacing w:after="0"/>
        <w:rPr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>4.</w:t>
      </w:r>
      <w:r w:rsidRPr="008902AB">
        <w:rPr>
          <w:color w:val="000000" w:themeColor="text1"/>
          <w:lang w:val="en-US"/>
        </w:rPr>
        <w:t xml:space="preserve"> </w:t>
      </w:r>
      <w:r w:rsidR="008902AB" w:rsidRPr="008902AB">
        <w:rPr>
          <w:color w:val="000000" w:themeColor="text1"/>
          <w:lang w:val="en-GB"/>
        </w:rPr>
        <w:t>While mum was cooking, I was reading my favourite book.</w:t>
      </w:r>
    </w:p>
    <w:p w14:paraId="425F5A87" w14:textId="77777777" w:rsidR="005648EC" w:rsidRPr="00E650FF" w:rsidRDefault="005648EC">
      <w:pPr>
        <w:spacing w:after="0"/>
        <w:rPr>
          <w:strike/>
          <w:color w:val="EE0000"/>
          <w:lang w:val="en-US"/>
        </w:rPr>
      </w:pPr>
    </w:p>
    <w:p w14:paraId="59040F67" w14:textId="71E43F28" w:rsidR="002D0F45" w:rsidRPr="00AC6EAF" w:rsidRDefault="002D0F45">
      <w:pPr>
        <w:spacing w:after="0"/>
        <w:rPr>
          <w:b/>
          <w:bCs/>
          <w:color w:val="000000" w:themeColor="text1"/>
        </w:rPr>
      </w:pPr>
      <w:r w:rsidRPr="00AC6EAF">
        <w:rPr>
          <w:b/>
          <w:bCs/>
          <w:color w:val="000000" w:themeColor="text1"/>
        </w:rPr>
        <w:t>Writing</w:t>
      </w:r>
    </w:p>
    <w:p w14:paraId="3039F51D" w14:textId="256DBF6D" w:rsidR="002D0F45" w:rsidRPr="00AC6EAF" w:rsidRDefault="002D0F45">
      <w:pPr>
        <w:spacing w:after="0"/>
        <w:rPr>
          <w:color w:val="000000" w:themeColor="text1"/>
        </w:rPr>
      </w:pPr>
      <w:proofErr w:type="spellStart"/>
      <w:r w:rsidRPr="00AC6EAF">
        <w:rPr>
          <w:color w:val="000000" w:themeColor="text1"/>
        </w:rPr>
        <w:t>Personal</w:t>
      </w:r>
      <w:proofErr w:type="spellEnd"/>
      <w:r w:rsidRPr="00AC6EAF">
        <w:rPr>
          <w:color w:val="000000" w:themeColor="text1"/>
        </w:rPr>
        <w:t xml:space="preserve"> </w:t>
      </w:r>
      <w:proofErr w:type="spellStart"/>
      <w:r w:rsidRPr="00AC6EAF">
        <w:rPr>
          <w:color w:val="000000" w:themeColor="text1"/>
        </w:rPr>
        <w:t>answer</w:t>
      </w:r>
      <w:proofErr w:type="spellEnd"/>
    </w:p>
    <w:p w14:paraId="630CD687" w14:textId="77777777" w:rsidR="005648EC" w:rsidRPr="00AC6EAF" w:rsidRDefault="005648EC">
      <w:pPr>
        <w:spacing w:after="120"/>
        <w:rPr>
          <w:b/>
          <w:color w:val="EE0000"/>
        </w:rPr>
      </w:pPr>
    </w:p>
    <w:p w14:paraId="52272311" w14:textId="77777777" w:rsidR="00AE2BC9" w:rsidRPr="00AC6EAF" w:rsidRDefault="00AE2BC9">
      <w:pPr>
        <w:spacing w:after="120"/>
        <w:rPr>
          <w:b/>
          <w:color w:val="EE0000"/>
        </w:rPr>
      </w:pPr>
    </w:p>
    <w:p w14:paraId="621BA9C0" w14:textId="77777777" w:rsidR="00185BCE" w:rsidRPr="00AC6EAF" w:rsidRDefault="00185BCE">
      <w:pPr>
        <w:spacing w:after="120"/>
        <w:rPr>
          <w:b/>
        </w:rPr>
      </w:pPr>
    </w:p>
    <w:p w14:paraId="3660AC97" w14:textId="77777777" w:rsidR="00185BCE" w:rsidRPr="00AC6EAF" w:rsidRDefault="00185BCE">
      <w:pPr>
        <w:spacing w:after="120"/>
        <w:rPr>
          <w:b/>
        </w:rPr>
      </w:pPr>
    </w:p>
    <w:p w14:paraId="194E9E72" w14:textId="77777777" w:rsidR="005648EC" w:rsidRPr="00AC6EAF" w:rsidRDefault="005648EC">
      <w:pPr>
        <w:spacing w:after="120"/>
        <w:rPr>
          <w:b/>
          <w:sz w:val="28"/>
        </w:rPr>
      </w:pPr>
    </w:p>
    <w:p w14:paraId="75C45CA6" w14:textId="77777777" w:rsidR="00500EC2" w:rsidRPr="00AC6EAF" w:rsidRDefault="00500EC2">
      <w:pPr>
        <w:spacing w:after="120"/>
        <w:rPr>
          <w:b/>
          <w:sz w:val="28"/>
        </w:rPr>
      </w:pPr>
    </w:p>
    <w:p w14:paraId="78214C55" w14:textId="77777777" w:rsidR="005648EC" w:rsidRPr="00AC6EAF" w:rsidRDefault="005648EC">
      <w:pPr>
        <w:spacing w:after="120"/>
        <w:rPr>
          <w:b/>
          <w:sz w:val="28"/>
        </w:rPr>
      </w:pPr>
    </w:p>
    <w:p w14:paraId="61B540FE" w14:textId="77777777" w:rsidR="005648EC" w:rsidRPr="00AC6EAF" w:rsidRDefault="005648EC">
      <w:pPr>
        <w:spacing w:after="120"/>
        <w:rPr>
          <w:b/>
          <w:sz w:val="28"/>
        </w:rPr>
      </w:pPr>
    </w:p>
    <w:p w14:paraId="018B459E" w14:textId="77777777" w:rsidR="005648EC" w:rsidRPr="00AC6EAF" w:rsidRDefault="005648EC">
      <w:pPr>
        <w:spacing w:after="120"/>
        <w:rPr>
          <w:b/>
          <w:sz w:val="28"/>
        </w:rPr>
      </w:pPr>
    </w:p>
    <w:p w14:paraId="56FA5CBE" w14:textId="3B2086C1" w:rsidR="005648EC" w:rsidRPr="00AC6EAF" w:rsidRDefault="00DB5C68">
      <w:pPr>
        <w:spacing w:after="120"/>
        <w:rPr>
          <w:b/>
          <w:sz w:val="28"/>
        </w:rPr>
      </w:pPr>
      <w:r w:rsidRPr="00185BCE">
        <w:rPr>
          <w:b/>
          <w:noProof/>
          <w:sz w:val="2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FC9B50" wp14:editId="1963400A">
                <wp:simplePos x="0" y="0"/>
                <wp:positionH relativeFrom="column">
                  <wp:posOffset>-106045</wp:posOffset>
                </wp:positionH>
                <wp:positionV relativeFrom="paragraph">
                  <wp:posOffset>-626110</wp:posOffset>
                </wp:positionV>
                <wp:extent cx="2225675" cy="627380"/>
                <wp:effectExtent l="0" t="0" r="0" b="12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A7AF02A" w14:textId="77777777" w:rsidR="005648EC" w:rsidRDefault="00DC5E0A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195C5566" w14:textId="77777777" w:rsidR="005648EC" w:rsidRDefault="005648E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C9B50" id="_x0000_s1027" type="#_x0000_t202" style="position:absolute;margin-left:-8.35pt;margin-top:-49.3pt;width:175.25pt;height:49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" filled="f" stroked="f">
                <v:textbox inset="2mm,0,2mm,0">
                  <w:txbxContent>
                    <w:p w14:paraId="3A7AF02A" w14:textId="77777777" w:rsidR="005648EC" w:rsidRDefault="00DC5E0A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</w:p>
                    <w:p w14:paraId="195C5566" w14:textId="77777777" w:rsidR="005648EC" w:rsidRDefault="005648E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C5E0A" w:rsidRPr="00185BCE">
        <w:rPr>
          <w:b/>
          <w:noProof/>
          <w:sz w:val="28"/>
          <w:lang w:eastAsia="pt-P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EBAB560" wp14:editId="067D8BA7">
                <wp:simplePos x="0" y="0"/>
                <wp:positionH relativeFrom="column">
                  <wp:posOffset>-737235</wp:posOffset>
                </wp:positionH>
                <wp:positionV relativeFrom="paragraph">
                  <wp:posOffset>-793115</wp:posOffset>
                </wp:positionV>
                <wp:extent cx="3599815" cy="1094105"/>
                <wp:effectExtent l="38100" t="38100" r="95885" b="869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18CDA" id="Rectangle 6" o:spid="_x0000_s1026" style="position:absolute;margin-left:-58.05pt;margin-top:-62.45pt;width:283.45pt;height:86.1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1C7F3DD2" w14:textId="77777777" w:rsidR="00A168CD" w:rsidRDefault="00A168CD" w:rsidP="00500EC2">
      <w:pPr>
        <w:spacing w:after="0"/>
        <w:rPr>
          <w:b/>
          <w:color w:val="C0504D" w:themeColor="accent2"/>
          <w:sz w:val="28"/>
        </w:rPr>
      </w:pPr>
      <w:bookmarkStart w:id="0" w:name="_Hlk207639347"/>
    </w:p>
    <w:p w14:paraId="09234A44" w14:textId="59E760F3" w:rsidR="00500EC2" w:rsidRPr="00A168CD" w:rsidRDefault="00500EC2" w:rsidP="00500EC2">
      <w:pPr>
        <w:spacing w:after="0"/>
        <w:rPr>
          <w:rFonts w:ascii="Arial" w:hAnsi="Arial" w:cs="Arial"/>
          <w:b/>
          <w:sz w:val="24"/>
        </w:rPr>
      </w:pPr>
      <w:proofErr w:type="spellStart"/>
      <w:r w:rsidRPr="00A168CD">
        <w:rPr>
          <w:b/>
        </w:rPr>
        <w:t>Listening</w:t>
      </w:r>
      <w:proofErr w:type="spellEnd"/>
    </w:p>
    <w:p w14:paraId="29E4BB3E" w14:textId="55F96427" w:rsidR="00500EC2" w:rsidRPr="00A168CD" w:rsidRDefault="00500EC2" w:rsidP="00500EC2">
      <w:pPr>
        <w:spacing w:after="0"/>
      </w:pPr>
      <w:r w:rsidRPr="00A168CD">
        <w:rPr>
          <w:b/>
        </w:rPr>
        <w:t>A. 1.</w:t>
      </w:r>
      <w:r w:rsidRPr="00A168CD">
        <w:rPr>
          <w:bCs/>
        </w:rPr>
        <w:t xml:space="preserve"> </w:t>
      </w:r>
      <w:proofErr w:type="gramStart"/>
      <w:r w:rsidRPr="00A168CD">
        <w:rPr>
          <w:bCs/>
        </w:rPr>
        <w:t xml:space="preserve">e  </w:t>
      </w:r>
      <w:r w:rsidRPr="00A168CD">
        <w:rPr>
          <w:b/>
        </w:rPr>
        <w:t>2</w:t>
      </w:r>
      <w:proofErr w:type="gramEnd"/>
      <w:r w:rsidRPr="00A168CD">
        <w:rPr>
          <w:b/>
        </w:rPr>
        <w:t>.</w:t>
      </w:r>
      <w:r w:rsidRPr="00A168CD">
        <w:rPr>
          <w:bCs/>
        </w:rPr>
        <w:t xml:space="preserve"> </w:t>
      </w:r>
      <w:proofErr w:type="gramStart"/>
      <w:r w:rsidR="00A168CD" w:rsidRPr="00A168CD">
        <w:rPr>
          <w:bCs/>
        </w:rPr>
        <w:t>d</w:t>
      </w:r>
      <w:r w:rsidRPr="00A168CD">
        <w:rPr>
          <w:bCs/>
        </w:rPr>
        <w:t xml:space="preserve">  </w:t>
      </w:r>
      <w:r w:rsidRPr="00A168CD">
        <w:rPr>
          <w:b/>
        </w:rPr>
        <w:t>3</w:t>
      </w:r>
      <w:proofErr w:type="gramEnd"/>
      <w:r w:rsidRPr="00A168CD">
        <w:rPr>
          <w:b/>
        </w:rPr>
        <w:t>.</w:t>
      </w:r>
      <w:r w:rsidRPr="00A168CD">
        <w:rPr>
          <w:bCs/>
        </w:rPr>
        <w:t xml:space="preserve"> </w:t>
      </w:r>
      <w:proofErr w:type="gramStart"/>
      <w:r w:rsidR="00A168CD">
        <w:rPr>
          <w:bCs/>
        </w:rPr>
        <w:t>b</w:t>
      </w:r>
      <w:r w:rsidRPr="00A168CD">
        <w:rPr>
          <w:bCs/>
        </w:rPr>
        <w:t xml:space="preserve">  </w:t>
      </w:r>
      <w:r w:rsidRPr="00A168CD">
        <w:rPr>
          <w:b/>
        </w:rPr>
        <w:t>4</w:t>
      </w:r>
      <w:proofErr w:type="gramEnd"/>
      <w:r w:rsidRPr="00A168CD">
        <w:rPr>
          <w:b/>
        </w:rPr>
        <w:t>.</w:t>
      </w:r>
      <w:r w:rsidRPr="00A168CD">
        <w:rPr>
          <w:bCs/>
        </w:rPr>
        <w:t xml:space="preserve"> </w:t>
      </w:r>
      <w:proofErr w:type="gramStart"/>
      <w:r w:rsidRPr="00A168CD">
        <w:rPr>
          <w:bCs/>
        </w:rPr>
        <w:t xml:space="preserve">a  </w:t>
      </w:r>
      <w:r w:rsidRPr="00A168CD">
        <w:rPr>
          <w:b/>
        </w:rPr>
        <w:t>5</w:t>
      </w:r>
      <w:proofErr w:type="gramEnd"/>
      <w:r w:rsidRPr="00A168CD">
        <w:rPr>
          <w:b/>
        </w:rPr>
        <w:t>.</w:t>
      </w:r>
      <w:r w:rsidRPr="00A168CD">
        <w:rPr>
          <w:bCs/>
        </w:rPr>
        <w:t xml:space="preserve"> </w:t>
      </w:r>
      <w:r w:rsidR="00A168CD">
        <w:rPr>
          <w:bCs/>
        </w:rPr>
        <w:t>c</w:t>
      </w:r>
    </w:p>
    <w:p w14:paraId="46EFF744" w14:textId="1B61F2F9" w:rsidR="00500EC2" w:rsidRPr="00185BCE" w:rsidRDefault="00500EC2" w:rsidP="00500EC2">
      <w:pPr>
        <w:spacing w:after="0"/>
        <w:rPr>
          <w:bCs/>
          <w:lang w:val="en-US"/>
        </w:rPr>
      </w:pPr>
      <w:r w:rsidRPr="00185BCE">
        <w:rPr>
          <w:b/>
          <w:lang w:val="en-US"/>
        </w:rPr>
        <w:t>B. 1.</w:t>
      </w:r>
      <w:r w:rsidRPr="00185BCE">
        <w:rPr>
          <w:bCs/>
          <w:lang w:val="en-US"/>
        </w:rPr>
        <w:t xml:space="preserve"> </w:t>
      </w:r>
      <w:r>
        <w:rPr>
          <w:bCs/>
          <w:lang w:val="en-US"/>
        </w:rPr>
        <w:t xml:space="preserve">South </w:t>
      </w:r>
      <w:proofErr w:type="gramStart"/>
      <w:r>
        <w:rPr>
          <w:bCs/>
          <w:lang w:val="en-US"/>
        </w:rPr>
        <w:t>Korea</w:t>
      </w:r>
      <w:r w:rsidRPr="00185BCE">
        <w:rPr>
          <w:bCs/>
          <w:lang w:val="en-US"/>
        </w:rPr>
        <w:t xml:space="preserve">  </w:t>
      </w:r>
      <w:r w:rsidRPr="00185BCE">
        <w:rPr>
          <w:b/>
          <w:lang w:val="en-US"/>
        </w:rPr>
        <w:t>2</w:t>
      </w:r>
      <w:proofErr w:type="gramEnd"/>
      <w:r w:rsidRPr="00185BCE">
        <w:rPr>
          <w:b/>
          <w:lang w:val="en-US"/>
        </w:rPr>
        <w:t>.</w:t>
      </w:r>
      <w:r w:rsidRPr="00185BCE">
        <w:rPr>
          <w:bCs/>
          <w:lang w:val="en-US"/>
        </w:rPr>
        <w:t xml:space="preserve"> </w:t>
      </w:r>
      <w:proofErr w:type="gramStart"/>
      <w:r>
        <w:rPr>
          <w:bCs/>
          <w:lang w:val="en-US"/>
        </w:rPr>
        <w:t>seven</w:t>
      </w:r>
      <w:r w:rsidRPr="00185BCE">
        <w:rPr>
          <w:bCs/>
          <w:lang w:val="en-US"/>
        </w:rPr>
        <w:t xml:space="preserve">  </w:t>
      </w:r>
      <w:r w:rsidRPr="00185BCE">
        <w:rPr>
          <w:b/>
          <w:lang w:val="en-US"/>
        </w:rPr>
        <w:t>3</w:t>
      </w:r>
      <w:proofErr w:type="gramEnd"/>
      <w:r w:rsidRPr="00185BCE">
        <w:rPr>
          <w:b/>
          <w:lang w:val="en-US"/>
        </w:rPr>
        <w:t>.</w:t>
      </w:r>
      <w:r w:rsidRPr="00185BCE">
        <w:rPr>
          <w:bCs/>
          <w:lang w:val="en-US"/>
        </w:rPr>
        <w:t xml:space="preserve"> </w:t>
      </w:r>
      <w:proofErr w:type="gramStart"/>
      <w:r>
        <w:rPr>
          <w:bCs/>
          <w:lang w:val="en-US"/>
        </w:rPr>
        <w:t>lightning</w:t>
      </w:r>
      <w:r w:rsidRPr="00185BCE">
        <w:rPr>
          <w:bCs/>
          <w:lang w:val="en-US"/>
        </w:rPr>
        <w:t xml:space="preserve">  </w:t>
      </w:r>
      <w:r w:rsidRPr="00185BCE">
        <w:rPr>
          <w:b/>
          <w:lang w:val="en-US"/>
        </w:rPr>
        <w:t>4</w:t>
      </w:r>
      <w:proofErr w:type="gramEnd"/>
      <w:r w:rsidRPr="00185BCE">
        <w:rPr>
          <w:b/>
          <w:lang w:val="en-US"/>
        </w:rPr>
        <w:t>.</w:t>
      </w:r>
      <w:r w:rsidRPr="00185BCE">
        <w:rPr>
          <w:bCs/>
          <w:lang w:val="en-US"/>
        </w:rPr>
        <w:t xml:space="preserve"> </w:t>
      </w:r>
      <w:proofErr w:type="gramStart"/>
      <w:r>
        <w:rPr>
          <w:bCs/>
          <w:lang w:val="en-US"/>
        </w:rPr>
        <w:t>five</w:t>
      </w:r>
      <w:r w:rsidRPr="00185BCE">
        <w:rPr>
          <w:bCs/>
          <w:lang w:val="en-US"/>
        </w:rPr>
        <w:t xml:space="preserve">  </w:t>
      </w:r>
      <w:r w:rsidRPr="00185BCE">
        <w:rPr>
          <w:b/>
          <w:lang w:val="en-US"/>
        </w:rPr>
        <w:t>5</w:t>
      </w:r>
      <w:proofErr w:type="gramEnd"/>
      <w:r w:rsidRPr="00185BCE">
        <w:rPr>
          <w:b/>
          <w:lang w:val="en-US"/>
        </w:rPr>
        <w:t xml:space="preserve">. </w:t>
      </w:r>
      <w:r>
        <w:rPr>
          <w:bCs/>
          <w:lang w:val="en-US"/>
        </w:rPr>
        <w:t xml:space="preserve">fans; </w:t>
      </w:r>
      <w:proofErr w:type="gramStart"/>
      <w:r>
        <w:rPr>
          <w:bCs/>
          <w:lang w:val="en-US"/>
        </w:rPr>
        <w:t>gamers</w:t>
      </w:r>
      <w:r w:rsidRPr="00185BCE">
        <w:rPr>
          <w:bCs/>
          <w:lang w:val="en-US"/>
        </w:rPr>
        <w:t xml:space="preserve">  </w:t>
      </w:r>
      <w:r w:rsidRPr="00185BCE">
        <w:rPr>
          <w:b/>
          <w:lang w:val="en-US"/>
        </w:rPr>
        <w:t>6</w:t>
      </w:r>
      <w:proofErr w:type="gramEnd"/>
      <w:r w:rsidRPr="00185BCE">
        <w:rPr>
          <w:b/>
          <w:lang w:val="en-US"/>
        </w:rPr>
        <w:t>.</w:t>
      </w:r>
      <w:r w:rsidRPr="00185BCE">
        <w:rPr>
          <w:bCs/>
          <w:lang w:val="en-US"/>
        </w:rPr>
        <w:t xml:space="preserve"> </w:t>
      </w:r>
      <w:r>
        <w:rPr>
          <w:bCs/>
          <w:lang w:val="en-US"/>
        </w:rPr>
        <w:t>science fiction; hockey</w:t>
      </w:r>
      <w:r w:rsidRPr="00185BCE">
        <w:rPr>
          <w:bCs/>
          <w:lang w:val="en-US"/>
        </w:rPr>
        <w:t xml:space="preserve">  </w:t>
      </w:r>
      <w:bookmarkEnd w:id="0"/>
    </w:p>
    <w:p w14:paraId="77571375" w14:textId="77777777" w:rsidR="00B33144" w:rsidRPr="00185BCE" w:rsidRDefault="00B33144" w:rsidP="00B33144">
      <w:pPr>
        <w:spacing w:after="0"/>
        <w:rPr>
          <w:lang w:val="en-US"/>
        </w:rPr>
      </w:pPr>
    </w:p>
    <w:p w14:paraId="658A8E40" w14:textId="77777777" w:rsidR="00EC5943" w:rsidRPr="008902AB" w:rsidRDefault="00EC5943" w:rsidP="00EC5943">
      <w:pPr>
        <w:spacing w:after="0"/>
        <w:rPr>
          <w:b/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>Reading</w:t>
      </w:r>
    </w:p>
    <w:p w14:paraId="3FBC1696" w14:textId="03EBF60D" w:rsidR="00EC5943" w:rsidRPr="00A168CD" w:rsidRDefault="00A168CD" w:rsidP="00EC5943">
      <w:pPr>
        <w:tabs>
          <w:tab w:val="left" w:pos="8625"/>
        </w:tabs>
        <w:spacing w:after="0"/>
        <w:rPr>
          <w:color w:val="000000" w:themeColor="text1"/>
          <w:lang w:val="en-GB"/>
        </w:rPr>
      </w:pPr>
      <w:r w:rsidRPr="00A168CD">
        <w:rPr>
          <w:b/>
          <w:color w:val="000000" w:themeColor="text1"/>
          <w:lang w:val="en-GB"/>
        </w:rPr>
        <w:t>A</w:t>
      </w:r>
      <w:r w:rsidR="00EC5943" w:rsidRPr="00A168CD">
        <w:rPr>
          <w:b/>
          <w:color w:val="000000" w:themeColor="text1"/>
          <w:lang w:val="en-GB"/>
        </w:rPr>
        <w:t>. 1.</w:t>
      </w:r>
      <w:r w:rsidR="00EC5943" w:rsidRPr="00A168CD">
        <w:rPr>
          <w:bCs/>
          <w:color w:val="000000" w:themeColor="text1"/>
          <w:lang w:val="en-GB"/>
        </w:rPr>
        <w:t xml:space="preserve"> </w:t>
      </w:r>
      <w:proofErr w:type="gramStart"/>
      <w:r w:rsidR="00820655" w:rsidRPr="00A168CD">
        <w:rPr>
          <w:color w:val="000000" w:themeColor="text1"/>
          <w:lang w:val="en-GB"/>
        </w:rPr>
        <w:t>b</w:t>
      </w:r>
      <w:r w:rsidR="00EC5943" w:rsidRPr="00A168CD">
        <w:rPr>
          <w:color w:val="000000" w:themeColor="text1"/>
          <w:lang w:val="en-GB"/>
        </w:rPr>
        <w:t xml:space="preserve">  </w:t>
      </w:r>
      <w:r w:rsidR="00EC5943" w:rsidRPr="00A168CD">
        <w:rPr>
          <w:b/>
          <w:bCs/>
          <w:color w:val="000000" w:themeColor="text1"/>
          <w:lang w:val="en-GB"/>
        </w:rPr>
        <w:t>2</w:t>
      </w:r>
      <w:proofErr w:type="gramEnd"/>
      <w:r w:rsidR="00EC5943" w:rsidRPr="00A168CD">
        <w:rPr>
          <w:b/>
          <w:bCs/>
          <w:color w:val="000000" w:themeColor="text1"/>
          <w:lang w:val="en-GB"/>
        </w:rPr>
        <w:t>.</w:t>
      </w:r>
      <w:r w:rsidR="00EC5943" w:rsidRPr="00A168CD">
        <w:rPr>
          <w:color w:val="000000" w:themeColor="text1"/>
          <w:lang w:val="en-GB"/>
        </w:rPr>
        <w:t xml:space="preserve"> </w:t>
      </w:r>
      <w:proofErr w:type="gramStart"/>
      <w:r w:rsidR="00820655" w:rsidRPr="00A168CD">
        <w:rPr>
          <w:color w:val="000000" w:themeColor="text1"/>
          <w:lang w:val="en-GB"/>
        </w:rPr>
        <w:t>e</w:t>
      </w:r>
      <w:r w:rsidR="00EC5943" w:rsidRPr="00A168CD">
        <w:rPr>
          <w:color w:val="000000" w:themeColor="text1"/>
          <w:lang w:val="en-GB"/>
        </w:rPr>
        <w:t xml:space="preserve">  </w:t>
      </w:r>
      <w:r w:rsidR="00EC5943" w:rsidRPr="00A168CD">
        <w:rPr>
          <w:b/>
          <w:bCs/>
          <w:color w:val="000000" w:themeColor="text1"/>
          <w:lang w:val="en-GB"/>
        </w:rPr>
        <w:t>3</w:t>
      </w:r>
      <w:proofErr w:type="gramEnd"/>
      <w:r w:rsidR="00EC5943" w:rsidRPr="00A168CD">
        <w:rPr>
          <w:b/>
          <w:bCs/>
          <w:color w:val="000000" w:themeColor="text1"/>
          <w:lang w:val="en-GB"/>
        </w:rPr>
        <w:t>.</w:t>
      </w:r>
      <w:r w:rsidR="00EC5943" w:rsidRPr="00A168CD">
        <w:rPr>
          <w:color w:val="000000" w:themeColor="text1"/>
          <w:lang w:val="en-GB"/>
        </w:rPr>
        <w:t xml:space="preserve"> </w:t>
      </w:r>
      <w:proofErr w:type="gramStart"/>
      <w:r w:rsidR="00820655" w:rsidRPr="00A168CD">
        <w:rPr>
          <w:color w:val="000000" w:themeColor="text1"/>
          <w:lang w:val="en-GB"/>
        </w:rPr>
        <w:t>a</w:t>
      </w:r>
      <w:r w:rsidR="00EC5943" w:rsidRPr="00A168CD">
        <w:rPr>
          <w:color w:val="000000" w:themeColor="text1"/>
          <w:lang w:val="en-GB"/>
        </w:rPr>
        <w:t xml:space="preserve">  </w:t>
      </w:r>
      <w:r w:rsidR="00EC5943" w:rsidRPr="00A168CD">
        <w:rPr>
          <w:b/>
          <w:bCs/>
          <w:color w:val="000000" w:themeColor="text1"/>
          <w:lang w:val="en-GB"/>
        </w:rPr>
        <w:t>4</w:t>
      </w:r>
      <w:proofErr w:type="gramEnd"/>
      <w:r w:rsidR="00EC5943" w:rsidRPr="00A168CD">
        <w:rPr>
          <w:b/>
          <w:bCs/>
          <w:color w:val="000000" w:themeColor="text1"/>
          <w:lang w:val="en-GB"/>
        </w:rPr>
        <w:t>.</w:t>
      </w:r>
      <w:r w:rsidR="00EC5943" w:rsidRPr="00A168CD">
        <w:rPr>
          <w:color w:val="000000" w:themeColor="text1"/>
          <w:lang w:val="en-GB"/>
        </w:rPr>
        <w:t xml:space="preserve"> </w:t>
      </w:r>
      <w:proofErr w:type="gramStart"/>
      <w:r w:rsidR="00820655" w:rsidRPr="00A168CD">
        <w:rPr>
          <w:color w:val="000000" w:themeColor="text1"/>
          <w:lang w:val="en-GB"/>
        </w:rPr>
        <w:t>c</w:t>
      </w:r>
      <w:r w:rsidR="00EC5943" w:rsidRPr="00A168CD">
        <w:rPr>
          <w:color w:val="000000" w:themeColor="text1"/>
          <w:lang w:val="en-GB"/>
        </w:rPr>
        <w:t xml:space="preserve">  </w:t>
      </w:r>
      <w:r w:rsidR="00EC5943" w:rsidRPr="00A168CD">
        <w:rPr>
          <w:b/>
          <w:bCs/>
          <w:color w:val="000000" w:themeColor="text1"/>
          <w:lang w:val="en-GB"/>
        </w:rPr>
        <w:t>5</w:t>
      </w:r>
      <w:proofErr w:type="gramEnd"/>
      <w:r w:rsidR="00EC5943" w:rsidRPr="00A168CD">
        <w:rPr>
          <w:b/>
          <w:bCs/>
          <w:color w:val="000000" w:themeColor="text1"/>
          <w:lang w:val="en-GB"/>
        </w:rPr>
        <w:t>.</w:t>
      </w:r>
      <w:r w:rsidR="00EC5943" w:rsidRPr="00A168CD">
        <w:rPr>
          <w:color w:val="000000" w:themeColor="text1"/>
          <w:lang w:val="en-GB"/>
        </w:rPr>
        <w:t xml:space="preserve"> </w:t>
      </w:r>
      <w:r w:rsidR="00820655" w:rsidRPr="00A168CD">
        <w:rPr>
          <w:color w:val="000000" w:themeColor="text1"/>
          <w:lang w:val="en-GB"/>
        </w:rPr>
        <w:t>d</w:t>
      </w:r>
      <w:r>
        <w:rPr>
          <w:color w:val="000000" w:themeColor="text1"/>
          <w:lang w:val="en-GB"/>
        </w:rPr>
        <w:t xml:space="preserve">     </w:t>
      </w:r>
    </w:p>
    <w:p w14:paraId="2DBB4645" w14:textId="4FEDC8D2" w:rsidR="00EC5943" w:rsidRPr="008902AB" w:rsidRDefault="00A168CD" w:rsidP="00EC5943">
      <w:pPr>
        <w:tabs>
          <w:tab w:val="left" w:pos="8625"/>
        </w:tabs>
        <w:spacing w:after="0"/>
        <w:rPr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US"/>
        </w:rPr>
        <w:t>B</w:t>
      </w:r>
      <w:r w:rsidR="00EC5943" w:rsidRPr="008902AB">
        <w:rPr>
          <w:rFonts w:cstheme="minorHAnsi"/>
          <w:b/>
          <w:bCs/>
          <w:color w:val="000000" w:themeColor="text1"/>
          <w:lang w:val="en-US"/>
        </w:rPr>
        <w:t xml:space="preserve">. 1. </w:t>
      </w:r>
      <w:proofErr w:type="gramStart"/>
      <w:r w:rsidR="00EC5943" w:rsidRPr="008902AB">
        <w:rPr>
          <w:color w:val="000000" w:themeColor="text1"/>
          <w:lang w:val="en-GB"/>
        </w:rPr>
        <w:t xml:space="preserve">T  </w:t>
      </w:r>
      <w:r w:rsidR="00EC5943" w:rsidRPr="008902AB">
        <w:rPr>
          <w:b/>
          <w:bCs/>
          <w:color w:val="000000" w:themeColor="text1"/>
          <w:lang w:val="en-GB"/>
        </w:rPr>
        <w:t>2</w:t>
      </w:r>
      <w:proofErr w:type="gramEnd"/>
      <w:r w:rsidR="00EC5943" w:rsidRPr="008902AB">
        <w:rPr>
          <w:b/>
          <w:bCs/>
          <w:color w:val="000000" w:themeColor="text1"/>
          <w:lang w:val="en-GB"/>
        </w:rPr>
        <w:t>.</w:t>
      </w:r>
      <w:r w:rsidR="00EC5943" w:rsidRPr="008902AB">
        <w:rPr>
          <w:color w:val="000000" w:themeColor="text1"/>
          <w:lang w:val="en-GB"/>
        </w:rPr>
        <w:t xml:space="preserve"> </w:t>
      </w:r>
      <w:proofErr w:type="gramStart"/>
      <w:r w:rsidR="00EC5943" w:rsidRPr="008902AB">
        <w:rPr>
          <w:color w:val="000000" w:themeColor="text1"/>
          <w:lang w:val="en-GB"/>
        </w:rPr>
        <w:t xml:space="preserve">F  </w:t>
      </w:r>
      <w:r w:rsidR="00EC5943" w:rsidRPr="008902AB">
        <w:rPr>
          <w:b/>
          <w:bCs/>
          <w:color w:val="000000" w:themeColor="text1"/>
          <w:lang w:val="en-GB"/>
        </w:rPr>
        <w:t>3</w:t>
      </w:r>
      <w:proofErr w:type="gramEnd"/>
      <w:r w:rsidR="00EC5943" w:rsidRPr="008902AB">
        <w:rPr>
          <w:b/>
          <w:bCs/>
          <w:color w:val="000000" w:themeColor="text1"/>
          <w:lang w:val="en-GB"/>
        </w:rPr>
        <w:t>.</w:t>
      </w:r>
      <w:r w:rsidR="00EC5943" w:rsidRPr="008902AB">
        <w:rPr>
          <w:color w:val="000000" w:themeColor="text1"/>
          <w:lang w:val="en-GB"/>
        </w:rPr>
        <w:t xml:space="preserve"> </w:t>
      </w:r>
      <w:proofErr w:type="gramStart"/>
      <w:r w:rsidR="00EC5943" w:rsidRPr="008902AB">
        <w:rPr>
          <w:color w:val="000000" w:themeColor="text1"/>
          <w:lang w:val="en-GB"/>
        </w:rPr>
        <w:t xml:space="preserve">F  </w:t>
      </w:r>
      <w:r w:rsidR="00EC5943" w:rsidRPr="008902AB">
        <w:rPr>
          <w:b/>
          <w:bCs/>
          <w:color w:val="000000" w:themeColor="text1"/>
          <w:lang w:val="en-GB"/>
        </w:rPr>
        <w:t>4</w:t>
      </w:r>
      <w:proofErr w:type="gramEnd"/>
      <w:r w:rsidR="00EC5943" w:rsidRPr="008902AB">
        <w:rPr>
          <w:color w:val="000000" w:themeColor="text1"/>
          <w:lang w:val="en-GB"/>
        </w:rPr>
        <w:t xml:space="preserve">. </w:t>
      </w:r>
      <w:proofErr w:type="gramStart"/>
      <w:r w:rsidR="00EC5943" w:rsidRPr="008902AB">
        <w:rPr>
          <w:color w:val="000000" w:themeColor="text1"/>
          <w:lang w:val="en-GB"/>
        </w:rPr>
        <w:t xml:space="preserve">F  </w:t>
      </w:r>
      <w:r w:rsidR="00EC5943" w:rsidRPr="008902AB">
        <w:rPr>
          <w:b/>
          <w:bCs/>
          <w:color w:val="000000" w:themeColor="text1"/>
          <w:lang w:val="en-GB"/>
        </w:rPr>
        <w:t>5</w:t>
      </w:r>
      <w:proofErr w:type="gramEnd"/>
      <w:r w:rsidR="00EC5943" w:rsidRPr="008902AB">
        <w:rPr>
          <w:b/>
          <w:bCs/>
          <w:color w:val="000000" w:themeColor="text1"/>
          <w:lang w:val="en-GB"/>
        </w:rPr>
        <w:t>.</w:t>
      </w:r>
      <w:r w:rsidR="00EC5943" w:rsidRPr="008902AB">
        <w:rPr>
          <w:color w:val="000000" w:themeColor="text1"/>
          <w:lang w:val="en-GB"/>
        </w:rPr>
        <w:t xml:space="preserve"> T </w:t>
      </w:r>
    </w:p>
    <w:p w14:paraId="04838D60" w14:textId="59F84ED5" w:rsidR="00EC5943" w:rsidRPr="008902AB" w:rsidRDefault="00A168CD" w:rsidP="00EC5943">
      <w:pPr>
        <w:tabs>
          <w:tab w:val="left" w:pos="8625"/>
        </w:tabs>
        <w:spacing w:after="0"/>
        <w:rPr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US"/>
        </w:rPr>
        <w:t>C</w:t>
      </w:r>
      <w:r w:rsidR="00EC5943" w:rsidRPr="008902AB">
        <w:rPr>
          <w:rFonts w:cstheme="minorHAnsi"/>
          <w:b/>
          <w:bCs/>
          <w:color w:val="000000" w:themeColor="text1"/>
          <w:lang w:val="en-US"/>
        </w:rPr>
        <w:t>.</w:t>
      </w:r>
      <w:r w:rsidR="00EC5943" w:rsidRPr="008902AB">
        <w:rPr>
          <w:rFonts w:cstheme="minorHAnsi"/>
          <w:b/>
          <w:bCs/>
          <w:color w:val="000000" w:themeColor="text1"/>
          <w:lang w:val="en-US"/>
        </w:rPr>
        <w:br/>
        <w:t xml:space="preserve">1. </w:t>
      </w:r>
      <w:r>
        <w:rPr>
          <w:color w:val="000000" w:themeColor="text1"/>
          <w:lang w:val="en-GB"/>
        </w:rPr>
        <w:t xml:space="preserve">won </w:t>
      </w:r>
      <w:r w:rsidR="00EC5943">
        <w:rPr>
          <w:color w:val="000000" w:themeColor="text1"/>
          <w:lang w:val="en-GB"/>
        </w:rPr>
        <w:t>a prize</w:t>
      </w:r>
      <w:r w:rsidR="00EC5943" w:rsidRPr="008902AB">
        <w:rPr>
          <w:color w:val="000000" w:themeColor="text1"/>
          <w:lang w:val="en-GB"/>
        </w:rPr>
        <w:t xml:space="preserve"> at the UK’s national scootering championships, </w:t>
      </w:r>
      <w:r w:rsidR="00EC5943" w:rsidRPr="00845092">
        <w:rPr>
          <w:i/>
          <w:iCs/>
          <w:color w:val="000000" w:themeColor="text1"/>
          <w:lang w:val="en-GB"/>
        </w:rPr>
        <w:t>Scoot GB</w:t>
      </w:r>
      <w:r w:rsidR="00EC5943" w:rsidRPr="008902AB">
        <w:rPr>
          <w:rFonts w:cstheme="minorHAnsi"/>
          <w:b/>
          <w:bCs/>
          <w:color w:val="000000" w:themeColor="text1"/>
          <w:lang w:val="en-US"/>
        </w:rPr>
        <w:br/>
        <w:t xml:space="preserve">2. </w:t>
      </w:r>
      <w:r>
        <w:rPr>
          <w:color w:val="000000" w:themeColor="text1"/>
          <w:lang w:val="en-GB"/>
        </w:rPr>
        <w:t>s</w:t>
      </w:r>
      <w:r w:rsidR="00EC5943" w:rsidRPr="008902AB">
        <w:rPr>
          <w:color w:val="000000" w:themeColor="text1"/>
          <w:lang w:val="en-GB"/>
        </w:rPr>
        <w:t>tarted</w:t>
      </w:r>
      <w:r>
        <w:rPr>
          <w:color w:val="000000" w:themeColor="text1"/>
          <w:lang w:val="en-GB"/>
        </w:rPr>
        <w:t>;</w:t>
      </w:r>
      <w:r w:rsidR="00EC5943" w:rsidRPr="008902AB">
        <w:rPr>
          <w:color w:val="000000" w:themeColor="text1"/>
          <w:lang w:val="en-GB"/>
        </w:rPr>
        <w:t xml:space="preserve"> professional level in the last two years</w:t>
      </w:r>
      <w:r w:rsidR="00EC5943" w:rsidRPr="008902AB">
        <w:rPr>
          <w:rFonts w:cstheme="minorHAnsi"/>
          <w:b/>
          <w:bCs/>
          <w:color w:val="000000" w:themeColor="text1"/>
          <w:lang w:val="en-US"/>
        </w:rPr>
        <w:br/>
        <w:t>3.</w:t>
      </w:r>
      <w:r w:rsidR="00EC5943" w:rsidRPr="008902AB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>t</w:t>
      </w:r>
      <w:r w:rsidR="00EC5943" w:rsidRPr="008902AB">
        <w:rPr>
          <w:color w:val="000000" w:themeColor="text1"/>
          <w:lang w:val="en-GB"/>
        </w:rPr>
        <w:t>hinks</w:t>
      </w:r>
      <w:r>
        <w:rPr>
          <w:color w:val="000000" w:themeColor="text1"/>
          <w:lang w:val="en-GB"/>
        </w:rPr>
        <w:t xml:space="preserve">; </w:t>
      </w:r>
      <w:r w:rsidR="00EC5943" w:rsidRPr="008902AB">
        <w:rPr>
          <w:color w:val="000000" w:themeColor="text1"/>
          <w:lang w:val="en-GB"/>
        </w:rPr>
        <w:t>positive</w:t>
      </w:r>
      <w:r w:rsidR="00EC5943">
        <w:rPr>
          <w:color w:val="000000" w:themeColor="text1"/>
          <w:lang w:val="en-GB"/>
        </w:rPr>
        <w:t>:</w:t>
      </w:r>
      <w:r w:rsidR="00EC5943" w:rsidRPr="008902AB">
        <w:rPr>
          <w:color w:val="000000" w:themeColor="text1"/>
          <w:lang w:val="en-GB"/>
        </w:rPr>
        <w:t xml:space="preserve"> “</w:t>
      </w:r>
      <w:r w:rsidR="00EC5943">
        <w:rPr>
          <w:color w:val="000000" w:themeColor="text1"/>
          <w:lang w:val="en-GB"/>
        </w:rPr>
        <w:t>…</w:t>
      </w:r>
      <w:r w:rsidR="00EC5943" w:rsidRPr="008902AB">
        <w:rPr>
          <w:color w:val="000000" w:themeColor="text1"/>
          <w:lang w:val="en-GB"/>
        </w:rPr>
        <w:t xml:space="preserve">with social media playing a crucial role in extreme sports, he </w:t>
      </w:r>
      <w:r w:rsidR="00EC5943">
        <w:rPr>
          <w:color w:val="000000" w:themeColor="text1"/>
          <w:lang w:val="en-GB"/>
        </w:rPr>
        <w:t>thinks</w:t>
      </w:r>
      <w:r w:rsidR="00EC5943" w:rsidRPr="008902AB">
        <w:rPr>
          <w:color w:val="000000" w:themeColor="text1"/>
          <w:lang w:val="en-GB"/>
        </w:rPr>
        <w:t xml:space="preserve"> the growth of sports such as BMX freestyling and skateboarding can only mean a positive future for scootering</w:t>
      </w:r>
      <w:r w:rsidR="00EC5943">
        <w:rPr>
          <w:color w:val="000000" w:themeColor="text1"/>
          <w:lang w:val="en-GB"/>
        </w:rPr>
        <w:t>.</w:t>
      </w:r>
      <w:r w:rsidR="00EC5943" w:rsidRPr="008902AB">
        <w:rPr>
          <w:color w:val="000000" w:themeColor="text1"/>
          <w:lang w:val="en-GB"/>
        </w:rPr>
        <w:t>”</w:t>
      </w:r>
    </w:p>
    <w:p w14:paraId="45D35A37" w14:textId="77777777" w:rsidR="00EC5943" w:rsidRPr="008902AB" w:rsidRDefault="00EC5943" w:rsidP="00EC5943">
      <w:pPr>
        <w:tabs>
          <w:tab w:val="left" w:pos="8625"/>
        </w:tabs>
        <w:spacing w:after="0"/>
        <w:rPr>
          <w:color w:val="000000" w:themeColor="text1"/>
          <w:lang w:val="en-GB"/>
        </w:rPr>
      </w:pPr>
    </w:p>
    <w:p w14:paraId="5838CE9D" w14:textId="77777777" w:rsidR="00EC5943" w:rsidRPr="00EC5943" w:rsidRDefault="00EC5943" w:rsidP="00EC5943">
      <w:pPr>
        <w:tabs>
          <w:tab w:val="left" w:pos="8625"/>
        </w:tabs>
        <w:spacing w:after="0"/>
        <w:rPr>
          <w:rFonts w:cstheme="minorHAnsi"/>
          <w:color w:val="000000" w:themeColor="text1"/>
        </w:rPr>
      </w:pPr>
      <w:r w:rsidRPr="00EC5943">
        <w:rPr>
          <w:b/>
          <w:color w:val="000000" w:themeColor="text1"/>
        </w:rPr>
        <w:t>Vocabulary</w:t>
      </w:r>
    </w:p>
    <w:p w14:paraId="165B46B0" w14:textId="772DBF8C" w:rsidR="00EC5943" w:rsidRPr="00820655" w:rsidRDefault="00EC5943" w:rsidP="00EC5943">
      <w:pPr>
        <w:spacing w:after="0"/>
        <w:rPr>
          <w:color w:val="000000" w:themeColor="text1"/>
          <w:lang w:val="en-GB"/>
        </w:rPr>
      </w:pPr>
      <w:r w:rsidRPr="00820655">
        <w:rPr>
          <w:b/>
          <w:color w:val="000000" w:themeColor="text1"/>
          <w:lang w:val="en-GB"/>
        </w:rPr>
        <w:t>A.</w:t>
      </w:r>
      <w:r w:rsidRPr="00820655">
        <w:rPr>
          <w:color w:val="000000" w:themeColor="text1"/>
          <w:lang w:val="en-GB"/>
        </w:rPr>
        <w:t xml:space="preserve"> </w:t>
      </w:r>
      <w:r w:rsidRPr="00820655">
        <w:rPr>
          <w:b/>
          <w:color w:val="000000" w:themeColor="text1"/>
          <w:lang w:val="en-GB"/>
        </w:rPr>
        <w:t>1.</w:t>
      </w:r>
      <w:r w:rsidRPr="00820655">
        <w:rPr>
          <w:color w:val="000000" w:themeColor="text1"/>
          <w:lang w:val="en-GB"/>
        </w:rPr>
        <w:t xml:space="preserve"> </w:t>
      </w:r>
      <w:proofErr w:type="gramStart"/>
      <w:r w:rsidR="00820655" w:rsidRPr="00820655">
        <w:rPr>
          <w:color w:val="000000" w:themeColor="text1"/>
          <w:lang w:val="en-GB"/>
        </w:rPr>
        <w:t>d</w:t>
      </w:r>
      <w:r w:rsidRPr="00820655">
        <w:rPr>
          <w:color w:val="000000" w:themeColor="text1"/>
          <w:lang w:val="en-GB"/>
        </w:rPr>
        <w:t xml:space="preserve">  </w:t>
      </w:r>
      <w:r w:rsidRPr="00820655">
        <w:rPr>
          <w:b/>
          <w:bCs/>
          <w:color w:val="000000" w:themeColor="text1"/>
          <w:lang w:val="en-GB"/>
        </w:rPr>
        <w:t>2</w:t>
      </w:r>
      <w:proofErr w:type="gramEnd"/>
      <w:r w:rsidRPr="00820655">
        <w:rPr>
          <w:b/>
          <w:bCs/>
          <w:color w:val="000000" w:themeColor="text1"/>
          <w:lang w:val="en-GB"/>
        </w:rPr>
        <w:t>.</w:t>
      </w:r>
      <w:r w:rsidRPr="00820655">
        <w:rPr>
          <w:color w:val="000000" w:themeColor="text1"/>
          <w:lang w:val="en-GB"/>
        </w:rPr>
        <w:t xml:space="preserve"> </w:t>
      </w:r>
      <w:proofErr w:type="gramStart"/>
      <w:r w:rsidR="00820655" w:rsidRPr="00820655">
        <w:rPr>
          <w:color w:val="000000" w:themeColor="text1"/>
          <w:lang w:val="en-GB"/>
        </w:rPr>
        <w:t>e</w:t>
      </w:r>
      <w:r w:rsidRPr="00820655">
        <w:rPr>
          <w:color w:val="000000" w:themeColor="text1"/>
          <w:lang w:val="en-GB"/>
        </w:rPr>
        <w:t xml:space="preserve">  </w:t>
      </w:r>
      <w:r w:rsidRPr="00820655">
        <w:rPr>
          <w:b/>
          <w:bCs/>
          <w:color w:val="000000" w:themeColor="text1"/>
          <w:lang w:val="en-GB"/>
        </w:rPr>
        <w:t>3</w:t>
      </w:r>
      <w:proofErr w:type="gramEnd"/>
      <w:r w:rsidRPr="00820655">
        <w:rPr>
          <w:b/>
          <w:bCs/>
          <w:color w:val="000000" w:themeColor="text1"/>
          <w:lang w:val="en-GB"/>
        </w:rPr>
        <w:t>.</w:t>
      </w:r>
      <w:r w:rsidRPr="00820655">
        <w:rPr>
          <w:color w:val="000000" w:themeColor="text1"/>
          <w:lang w:val="en-GB"/>
        </w:rPr>
        <w:t xml:space="preserve"> </w:t>
      </w:r>
      <w:proofErr w:type="gramStart"/>
      <w:r w:rsidR="00820655" w:rsidRPr="00820655">
        <w:rPr>
          <w:color w:val="000000" w:themeColor="text1"/>
          <w:lang w:val="en-GB"/>
        </w:rPr>
        <w:t>b</w:t>
      </w:r>
      <w:r w:rsidRPr="00820655">
        <w:rPr>
          <w:color w:val="000000" w:themeColor="text1"/>
          <w:lang w:val="en-GB"/>
        </w:rPr>
        <w:t xml:space="preserve">  </w:t>
      </w:r>
      <w:r w:rsidRPr="00820655">
        <w:rPr>
          <w:b/>
          <w:bCs/>
          <w:color w:val="000000" w:themeColor="text1"/>
          <w:lang w:val="en-GB"/>
        </w:rPr>
        <w:t>4</w:t>
      </w:r>
      <w:proofErr w:type="gramEnd"/>
      <w:r w:rsidRPr="00820655">
        <w:rPr>
          <w:b/>
          <w:bCs/>
          <w:color w:val="000000" w:themeColor="text1"/>
          <w:lang w:val="en-GB"/>
        </w:rPr>
        <w:t>.</w:t>
      </w:r>
      <w:r w:rsidRPr="00820655">
        <w:rPr>
          <w:color w:val="000000" w:themeColor="text1"/>
          <w:lang w:val="en-GB"/>
        </w:rPr>
        <w:t xml:space="preserve"> </w:t>
      </w:r>
      <w:proofErr w:type="gramStart"/>
      <w:r w:rsidR="00820655" w:rsidRPr="00820655">
        <w:rPr>
          <w:color w:val="000000" w:themeColor="text1"/>
          <w:lang w:val="en-GB"/>
        </w:rPr>
        <w:t>a</w:t>
      </w:r>
      <w:r w:rsidRPr="00820655">
        <w:rPr>
          <w:color w:val="000000" w:themeColor="text1"/>
          <w:lang w:val="en-GB"/>
        </w:rPr>
        <w:t xml:space="preserve">  </w:t>
      </w:r>
      <w:r w:rsidRPr="00820655">
        <w:rPr>
          <w:b/>
          <w:bCs/>
          <w:color w:val="000000" w:themeColor="text1"/>
          <w:lang w:val="en-GB"/>
        </w:rPr>
        <w:t>5</w:t>
      </w:r>
      <w:proofErr w:type="gramEnd"/>
      <w:r w:rsidRPr="00820655">
        <w:rPr>
          <w:b/>
          <w:bCs/>
          <w:color w:val="000000" w:themeColor="text1"/>
          <w:lang w:val="en-GB"/>
        </w:rPr>
        <w:t>.</w:t>
      </w:r>
      <w:r w:rsidRPr="00820655">
        <w:rPr>
          <w:color w:val="000000" w:themeColor="text1"/>
          <w:lang w:val="en-GB"/>
        </w:rPr>
        <w:t xml:space="preserve"> </w:t>
      </w:r>
      <w:r w:rsidR="00820655" w:rsidRPr="00820655">
        <w:rPr>
          <w:color w:val="000000" w:themeColor="text1"/>
          <w:lang w:val="en-GB"/>
        </w:rPr>
        <w:t>c</w:t>
      </w:r>
    </w:p>
    <w:p w14:paraId="46B385C2" w14:textId="77777777" w:rsidR="00EC5943" w:rsidRPr="008902AB" w:rsidRDefault="00EC5943" w:rsidP="00EC5943">
      <w:pPr>
        <w:tabs>
          <w:tab w:val="left" w:pos="8625"/>
        </w:tabs>
        <w:spacing w:after="0"/>
        <w:rPr>
          <w:color w:val="000000" w:themeColor="text1"/>
          <w:lang w:val="en-GB"/>
        </w:rPr>
      </w:pPr>
      <w:r w:rsidRPr="008902AB">
        <w:rPr>
          <w:b/>
          <w:color w:val="000000" w:themeColor="text1"/>
          <w:lang w:val="en-US"/>
        </w:rPr>
        <w:t>B. 1.</w:t>
      </w:r>
      <w:r w:rsidRPr="008902AB">
        <w:rPr>
          <w:color w:val="000000" w:themeColor="text1"/>
          <w:lang w:val="en-US"/>
        </w:rPr>
        <w:t xml:space="preserve"> </w:t>
      </w:r>
      <w:proofErr w:type="gramStart"/>
      <w:r w:rsidRPr="008902AB">
        <w:rPr>
          <w:color w:val="000000" w:themeColor="text1"/>
          <w:lang w:val="en-GB"/>
        </w:rPr>
        <w:t xml:space="preserve">backpacking  </w:t>
      </w:r>
      <w:r w:rsidRPr="008902AB">
        <w:rPr>
          <w:b/>
          <w:bCs/>
          <w:color w:val="000000" w:themeColor="text1"/>
          <w:lang w:val="en-US"/>
        </w:rPr>
        <w:t>2</w:t>
      </w:r>
      <w:proofErr w:type="gramEnd"/>
      <w:r w:rsidRPr="008902AB">
        <w:rPr>
          <w:b/>
          <w:bCs/>
          <w:color w:val="000000" w:themeColor="text1"/>
          <w:lang w:val="en-US"/>
        </w:rPr>
        <w:t>.</w:t>
      </w:r>
      <w:r w:rsidRPr="008902AB">
        <w:rPr>
          <w:color w:val="000000" w:themeColor="text1"/>
          <w:lang w:val="en-US"/>
        </w:rPr>
        <w:t xml:space="preserve"> </w:t>
      </w:r>
      <w:r w:rsidRPr="008902AB">
        <w:rPr>
          <w:color w:val="000000" w:themeColor="text1"/>
          <w:lang w:val="en-GB"/>
        </w:rPr>
        <w:t xml:space="preserve">going to </w:t>
      </w:r>
      <w:proofErr w:type="gramStart"/>
      <w:r w:rsidRPr="008902AB">
        <w:rPr>
          <w:color w:val="000000" w:themeColor="text1"/>
          <w:lang w:val="en-GB"/>
        </w:rPr>
        <w:t xml:space="preserve">concerts  </w:t>
      </w:r>
      <w:r w:rsidRPr="008902AB">
        <w:rPr>
          <w:b/>
          <w:bCs/>
          <w:color w:val="000000" w:themeColor="text1"/>
          <w:lang w:val="en-US"/>
        </w:rPr>
        <w:t>3</w:t>
      </w:r>
      <w:proofErr w:type="gramEnd"/>
      <w:r w:rsidRPr="008902AB">
        <w:rPr>
          <w:b/>
          <w:bCs/>
          <w:color w:val="000000" w:themeColor="text1"/>
          <w:lang w:val="en-US"/>
        </w:rPr>
        <w:t>.</w:t>
      </w:r>
      <w:r w:rsidRPr="008902AB">
        <w:rPr>
          <w:color w:val="000000" w:themeColor="text1"/>
          <w:lang w:val="en-US"/>
        </w:rPr>
        <w:t xml:space="preserve"> </w:t>
      </w:r>
      <w:r w:rsidRPr="008902AB">
        <w:rPr>
          <w:color w:val="000000" w:themeColor="text1"/>
          <w:lang w:val="en-GB"/>
        </w:rPr>
        <w:t xml:space="preserve">watching </w:t>
      </w:r>
      <w:proofErr w:type="gramStart"/>
      <w:r w:rsidRPr="008902AB">
        <w:rPr>
          <w:color w:val="000000" w:themeColor="text1"/>
          <w:lang w:val="en-GB"/>
        </w:rPr>
        <w:t xml:space="preserve">series  </w:t>
      </w:r>
      <w:r w:rsidRPr="008902AB">
        <w:rPr>
          <w:b/>
          <w:bCs/>
          <w:color w:val="000000" w:themeColor="text1"/>
          <w:lang w:val="en-US"/>
        </w:rPr>
        <w:t>4</w:t>
      </w:r>
      <w:proofErr w:type="gramEnd"/>
      <w:r w:rsidRPr="008902AB">
        <w:rPr>
          <w:b/>
          <w:bCs/>
          <w:color w:val="000000" w:themeColor="text1"/>
          <w:lang w:val="en-US"/>
        </w:rPr>
        <w:t>.</w:t>
      </w:r>
      <w:r w:rsidRPr="008902AB">
        <w:rPr>
          <w:color w:val="000000" w:themeColor="text1"/>
          <w:lang w:val="en-US"/>
        </w:rPr>
        <w:t xml:space="preserve"> </w:t>
      </w:r>
      <w:r w:rsidRPr="008902AB">
        <w:rPr>
          <w:color w:val="000000" w:themeColor="text1"/>
          <w:lang w:val="en-GB"/>
        </w:rPr>
        <w:t xml:space="preserve">collecting </w:t>
      </w:r>
      <w:proofErr w:type="gramStart"/>
      <w:r w:rsidRPr="008902AB">
        <w:rPr>
          <w:color w:val="000000" w:themeColor="text1"/>
          <w:lang w:val="en-GB"/>
        </w:rPr>
        <w:t xml:space="preserve">cans  </w:t>
      </w:r>
      <w:r w:rsidRPr="008902AB">
        <w:rPr>
          <w:b/>
          <w:bCs/>
          <w:color w:val="000000" w:themeColor="text1"/>
          <w:lang w:val="en-GB"/>
        </w:rPr>
        <w:t>5</w:t>
      </w:r>
      <w:proofErr w:type="gramEnd"/>
      <w:r w:rsidRPr="008902AB">
        <w:rPr>
          <w:b/>
          <w:bCs/>
          <w:color w:val="000000" w:themeColor="text1"/>
          <w:lang w:val="en-GB"/>
        </w:rPr>
        <w:t>.</w:t>
      </w:r>
      <w:r w:rsidRPr="008902AB">
        <w:rPr>
          <w:color w:val="000000" w:themeColor="text1"/>
          <w:lang w:val="en-GB"/>
        </w:rPr>
        <w:t xml:space="preserve"> </w:t>
      </w:r>
      <w:proofErr w:type="gramStart"/>
      <w:r w:rsidRPr="008902AB">
        <w:rPr>
          <w:color w:val="000000" w:themeColor="text1"/>
          <w:lang w:val="en-GB"/>
        </w:rPr>
        <w:t xml:space="preserve">cooking  </w:t>
      </w:r>
      <w:r w:rsidRPr="008902AB">
        <w:rPr>
          <w:b/>
          <w:bCs/>
          <w:color w:val="000000" w:themeColor="text1"/>
          <w:lang w:val="en-GB"/>
        </w:rPr>
        <w:t>6</w:t>
      </w:r>
      <w:proofErr w:type="gramEnd"/>
      <w:r w:rsidRPr="008902AB">
        <w:rPr>
          <w:b/>
          <w:bCs/>
          <w:color w:val="000000" w:themeColor="text1"/>
          <w:lang w:val="en-GB"/>
        </w:rPr>
        <w:t>.</w:t>
      </w:r>
      <w:r w:rsidRPr="008902AB">
        <w:rPr>
          <w:color w:val="000000" w:themeColor="text1"/>
          <w:lang w:val="en-GB"/>
        </w:rPr>
        <w:t xml:space="preserve"> camping </w:t>
      </w:r>
    </w:p>
    <w:p w14:paraId="701F49AD" w14:textId="77777777" w:rsidR="00EC5943" w:rsidRPr="008902AB" w:rsidRDefault="00EC5943" w:rsidP="00EC5943">
      <w:pPr>
        <w:spacing w:after="0"/>
        <w:rPr>
          <w:b/>
          <w:color w:val="000000" w:themeColor="text1"/>
          <w:lang w:val="en-US"/>
        </w:rPr>
      </w:pPr>
      <w:r w:rsidRPr="008902AB">
        <w:rPr>
          <w:b/>
          <w:bCs/>
          <w:color w:val="000000" w:themeColor="text1"/>
          <w:lang w:val="en-US"/>
        </w:rPr>
        <w:t>C. 1.</w:t>
      </w:r>
      <w:r w:rsidRPr="008902AB">
        <w:rPr>
          <w:color w:val="000000" w:themeColor="text1"/>
          <w:lang w:val="en-US"/>
        </w:rPr>
        <w:t xml:space="preserve"> </w:t>
      </w:r>
      <w:proofErr w:type="gramStart"/>
      <w:r w:rsidRPr="008902AB">
        <w:rPr>
          <w:color w:val="000000" w:themeColor="text1"/>
          <w:lang w:val="en-GB"/>
        </w:rPr>
        <w:t xml:space="preserve">swimming  </w:t>
      </w:r>
      <w:r w:rsidRPr="008902AB">
        <w:rPr>
          <w:b/>
          <w:bCs/>
          <w:color w:val="000000" w:themeColor="text1"/>
          <w:lang w:val="en-US"/>
        </w:rPr>
        <w:t>2</w:t>
      </w:r>
      <w:proofErr w:type="gramEnd"/>
      <w:r w:rsidRPr="008902AB">
        <w:rPr>
          <w:b/>
          <w:bCs/>
          <w:color w:val="000000" w:themeColor="text1"/>
          <w:lang w:val="en-US"/>
        </w:rPr>
        <w:t>.</w:t>
      </w:r>
      <w:r w:rsidRPr="008902AB">
        <w:rPr>
          <w:color w:val="000000" w:themeColor="text1"/>
          <w:lang w:val="en-US"/>
        </w:rPr>
        <w:t xml:space="preserve"> </w:t>
      </w:r>
      <w:r w:rsidRPr="008902AB">
        <w:rPr>
          <w:color w:val="000000" w:themeColor="text1"/>
          <w:lang w:val="en-GB"/>
        </w:rPr>
        <w:t xml:space="preserve">going out for </w:t>
      </w:r>
      <w:proofErr w:type="gramStart"/>
      <w:r w:rsidRPr="008902AB">
        <w:rPr>
          <w:color w:val="000000" w:themeColor="text1"/>
          <w:lang w:val="en-GB"/>
        </w:rPr>
        <w:t>dinner</w:t>
      </w:r>
      <w:r w:rsidRPr="008902AB">
        <w:rPr>
          <w:color w:val="000000" w:themeColor="text1"/>
          <w:lang w:val="en-US"/>
        </w:rPr>
        <w:t xml:space="preserve">  </w:t>
      </w:r>
      <w:r w:rsidRPr="008902AB">
        <w:rPr>
          <w:b/>
          <w:bCs/>
          <w:color w:val="000000" w:themeColor="text1"/>
          <w:lang w:val="en-US"/>
        </w:rPr>
        <w:t>3</w:t>
      </w:r>
      <w:proofErr w:type="gramEnd"/>
      <w:r w:rsidRPr="008902AB">
        <w:rPr>
          <w:b/>
          <w:bCs/>
          <w:color w:val="000000" w:themeColor="text1"/>
          <w:lang w:val="en-US"/>
        </w:rPr>
        <w:t>.</w:t>
      </w:r>
      <w:r w:rsidRPr="008902AB">
        <w:rPr>
          <w:color w:val="000000" w:themeColor="text1"/>
          <w:lang w:val="en-US"/>
        </w:rPr>
        <w:t xml:space="preserve"> </w:t>
      </w:r>
      <w:proofErr w:type="gramStart"/>
      <w:r w:rsidRPr="008902AB">
        <w:rPr>
          <w:color w:val="000000" w:themeColor="text1"/>
          <w:lang w:val="en-GB"/>
        </w:rPr>
        <w:t>reading</w:t>
      </w:r>
      <w:r w:rsidRPr="008902AB">
        <w:rPr>
          <w:color w:val="000000" w:themeColor="text1"/>
          <w:lang w:val="en-US"/>
        </w:rPr>
        <w:t xml:space="preserve">  </w:t>
      </w:r>
      <w:r w:rsidRPr="008902AB">
        <w:rPr>
          <w:b/>
          <w:bCs/>
          <w:color w:val="000000" w:themeColor="text1"/>
          <w:lang w:val="en-US"/>
        </w:rPr>
        <w:t>4</w:t>
      </w:r>
      <w:proofErr w:type="gramEnd"/>
      <w:r w:rsidRPr="008902AB">
        <w:rPr>
          <w:b/>
          <w:bCs/>
          <w:color w:val="000000" w:themeColor="text1"/>
          <w:lang w:val="en-US"/>
        </w:rPr>
        <w:t>.</w:t>
      </w:r>
      <w:r w:rsidRPr="008902AB">
        <w:rPr>
          <w:color w:val="000000" w:themeColor="text1"/>
          <w:lang w:val="en-US"/>
        </w:rPr>
        <w:t xml:space="preserve"> </w:t>
      </w:r>
      <w:r w:rsidRPr="008902AB">
        <w:rPr>
          <w:color w:val="000000" w:themeColor="text1"/>
          <w:lang w:val="en-GB"/>
        </w:rPr>
        <w:t>meeting friends</w:t>
      </w:r>
    </w:p>
    <w:p w14:paraId="7B5A68C1" w14:textId="77777777" w:rsidR="00EC5943" w:rsidRPr="008902AB" w:rsidRDefault="00EC5943" w:rsidP="00EC5943">
      <w:pPr>
        <w:spacing w:after="0"/>
        <w:rPr>
          <w:b/>
          <w:color w:val="000000" w:themeColor="text1"/>
          <w:lang w:val="en-US"/>
        </w:rPr>
      </w:pPr>
    </w:p>
    <w:p w14:paraId="5671BE81" w14:textId="77777777" w:rsidR="00EC5943" w:rsidRPr="008902AB" w:rsidRDefault="00EC5943" w:rsidP="00EC5943">
      <w:pPr>
        <w:spacing w:after="0"/>
        <w:rPr>
          <w:b/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>Grammar</w:t>
      </w:r>
    </w:p>
    <w:p w14:paraId="64A64795" w14:textId="4597F5C7" w:rsidR="00EC5943" w:rsidRPr="008902AB" w:rsidRDefault="00EC5943" w:rsidP="00EC5943">
      <w:pPr>
        <w:spacing w:after="0"/>
        <w:rPr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>A.</w:t>
      </w:r>
      <w:r w:rsidRPr="008902AB">
        <w:rPr>
          <w:color w:val="000000" w:themeColor="text1"/>
          <w:lang w:val="en-US"/>
        </w:rPr>
        <w:t xml:space="preserve"> </w:t>
      </w:r>
      <w:r w:rsidRPr="008902AB">
        <w:rPr>
          <w:b/>
          <w:color w:val="000000" w:themeColor="text1"/>
          <w:lang w:val="en-US"/>
        </w:rPr>
        <w:t>1.</w:t>
      </w:r>
      <w:r w:rsidRPr="008902AB">
        <w:rPr>
          <w:color w:val="000000" w:themeColor="text1"/>
          <w:lang w:val="en-US"/>
        </w:rPr>
        <w:t xml:space="preserve"> </w:t>
      </w:r>
      <w:r w:rsidRPr="008902AB">
        <w:rPr>
          <w:color w:val="000000" w:themeColor="text1"/>
          <w:lang w:val="en-GB"/>
        </w:rPr>
        <w:t>Do</w:t>
      </w:r>
      <w:r>
        <w:rPr>
          <w:color w:val="000000" w:themeColor="text1"/>
          <w:lang w:val="en-GB"/>
        </w:rPr>
        <w:t xml:space="preserve"> / </w:t>
      </w:r>
      <w:proofErr w:type="gramStart"/>
      <w:r w:rsidRPr="008902AB">
        <w:rPr>
          <w:color w:val="000000" w:themeColor="text1"/>
          <w:lang w:val="en-GB"/>
        </w:rPr>
        <w:t xml:space="preserve">do  </w:t>
      </w:r>
      <w:r w:rsidRPr="008902AB">
        <w:rPr>
          <w:b/>
          <w:bCs/>
          <w:color w:val="000000" w:themeColor="text1"/>
          <w:lang w:val="en-GB"/>
        </w:rPr>
        <w:t>2</w:t>
      </w:r>
      <w:proofErr w:type="gramEnd"/>
      <w:r w:rsidRPr="008902AB">
        <w:rPr>
          <w:b/>
          <w:bCs/>
          <w:color w:val="000000" w:themeColor="text1"/>
          <w:lang w:val="en-GB"/>
        </w:rPr>
        <w:t>.</w:t>
      </w:r>
      <w:r w:rsidRPr="008902AB">
        <w:rPr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>g</w:t>
      </w:r>
      <w:r w:rsidRPr="008902AB">
        <w:rPr>
          <w:color w:val="000000" w:themeColor="text1"/>
          <w:lang w:val="en-GB"/>
        </w:rPr>
        <w:t xml:space="preserve">o  </w:t>
      </w:r>
      <w:r w:rsidRPr="008902AB">
        <w:rPr>
          <w:b/>
          <w:bCs/>
          <w:color w:val="000000" w:themeColor="text1"/>
          <w:lang w:val="en-GB"/>
        </w:rPr>
        <w:t>3</w:t>
      </w:r>
      <w:proofErr w:type="gramEnd"/>
      <w:r w:rsidRPr="008902AB">
        <w:rPr>
          <w:b/>
          <w:bCs/>
          <w:color w:val="000000" w:themeColor="text1"/>
          <w:lang w:val="en-GB"/>
        </w:rPr>
        <w:t>.</w:t>
      </w:r>
      <w:r w:rsidRPr="008902AB">
        <w:rPr>
          <w:color w:val="000000" w:themeColor="text1"/>
          <w:lang w:val="en-GB"/>
        </w:rPr>
        <w:t xml:space="preserve"> </w:t>
      </w:r>
      <w:proofErr w:type="gramStart"/>
      <w:r w:rsidRPr="008902AB">
        <w:rPr>
          <w:color w:val="000000" w:themeColor="text1"/>
          <w:lang w:val="en-GB"/>
        </w:rPr>
        <w:t xml:space="preserve">play  </w:t>
      </w:r>
      <w:r w:rsidRPr="008902AB">
        <w:rPr>
          <w:b/>
          <w:bCs/>
          <w:color w:val="000000" w:themeColor="text1"/>
          <w:lang w:val="en-GB"/>
        </w:rPr>
        <w:t>4</w:t>
      </w:r>
      <w:proofErr w:type="gramEnd"/>
      <w:r w:rsidRPr="008902AB">
        <w:rPr>
          <w:b/>
          <w:bCs/>
          <w:color w:val="000000" w:themeColor="text1"/>
          <w:lang w:val="en-GB"/>
        </w:rPr>
        <w:t>.</w:t>
      </w:r>
      <w:r w:rsidRPr="008902AB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>a</w:t>
      </w:r>
      <w:r w:rsidRPr="008902AB">
        <w:rPr>
          <w:color w:val="000000" w:themeColor="text1"/>
          <w:lang w:val="en-GB"/>
        </w:rPr>
        <w:t xml:space="preserve">m </w:t>
      </w:r>
      <w:proofErr w:type="gramStart"/>
      <w:r w:rsidRPr="008902AB">
        <w:rPr>
          <w:color w:val="000000" w:themeColor="text1"/>
          <w:lang w:val="en-GB"/>
        </w:rPr>
        <w:t xml:space="preserve">taking  </w:t>
      </w:r>
      <w:r w:rsidRPr="008902AB">
        <w:rPr>
          <w:b/>
          <w:bCs/>
          <w:color w:val="000000" w:themeColor="text1"/>
          <w:lang w:val="en-GB"/>
        </w:rPr>
        <w:t>5</w:t>
      </w:r>
      <w:proofErr w:type="gramEnd"/>
      <w:r w:rsidRPr="008902AB">
        <w:rPr>
          <w:b/>
          <w:bCs/>
          <w:color w:val="000000" w:themeColor="text1"/>
          <w:lang w:val="en-GB"/>
        </w:rPr>
        <w:t>.</w:t>
      </w:r>
      <w:r w:rsidRPr="008902AB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>a</w:t>
      </w:r>
      <w:r w:rsidRPr="008902AB">
        <w:rPr>
          <w:color w:val="000000" w:themeColor="text1"/>
          <w:lang w:val="en-GB"/>
        </w:rPr>
        <w:t xml:space="preserve">m </w:t>
      </w:r>
      <w:proofErr w:type="gramStart"/>
      <w:r>
        <w:rPr>
          <w:color w:val="000000" w:themeColor="text1"/>
          <w:lang w:val="en-GB"/>
        </w:rPr>
        <w:t>trying</w:t>
      </w:r>
      <w:r w:rsidRPr="008902AB">
        <w:rPr>
          <w:color w:val="000000" w:themeColor="text1"/>
          <w:lang w:val="en-GB"/>
        </w:rPr>
        <w:t xml:space="preserve">  </w:t>
      </w:r>
      <w:r w:rsidR="00A168CD">
        <w:rPr>
          <w:b/>
          <w:bCs/>
          <w:color w:val="000000" w:themeColor="text1"/>
          <w:lang w:val="en-GB"/>
        </w:rPr>
        <w:t>6</w:t>
      </w:r>
      <w:proofErr w:type="gramEnd"/>
      <w:r w:rsidRPr="008902AB">
        <w:rPr>
          <w:b/>
          <w:bCs/>
          <w:color w:val="000000" w:themeColor="text1"/>
          <w:lang w:val="en-GB"/>
        </w:rPr>
        <w:t>.</w:t>
      </w:r>
      <w:r w:rsidRPr="008902AB">
        <w:rPr>
          <w:color w:val="000000" w:themeColor="text1"/>
          <w:lang w:val="en-GB"/>
        </w:rPr>
        <w:t xml:space="preserve"> isn’t </w:t>
      </w:r>
      <w:proofErr w:type="gramStart"/>
      <w:r w:rsidRPr="008902AB">
        <w:rPr>
          <w:color w:val="000000" w:themeColor="text1"/>
          <w:lang w:val="en-GB"/>
        </w:rPr>
        <w:t xml:space="preserve">doing  </w:t>
      </w:r>
      <w:r w:rsidR="00A168CD">
        <w:rPr>
          <w:b/>
          <w:bCs/>
          <w:color w:val="000000" w:themeColor="text1"/>
          <w:lang w:val="en-GB"/>
        </w:rPr>
        <w:t>7</w:t>
      </w:r>
      <w:proofErr w:type="gramEnd"/>
      <w:r w:rsidRPr="008902AB">
        <w:rPr>
          <w:b/>
          <w:bCs/>
          <w:color w:val="000000" w:themeColor="text1"/>
          <w:lang w:val="en-GB"/>
        </w:rPr>
        <w:t>.</w:t>
      </w:r>
      <w:r w:rsidRPr="008902AB">
        <w:rPr>
          <w:color w:val="000000" w:themeColor="text1"/>
          <w:lang w:val="en-GB"/>
        </w:rPr>
        <w:t xml:space="preserve"> watches  </w:t>
      </w:r>
    </w:p>
    <w:p w14:paraId="5A150E79" w14:textId="7016AE54" w:rsidR="00EC5943" w:rsidRPr="008902AB" w:rsidRDefault="00EC5943" w:rsidP="00EC5943">
      <w:pPr>
        <w:spacing w:after="0"/>
        <w:rPr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>B. 1.</w:t>
      </w:r>
      <w:r w:rsidRPr="008902AB">
        <w:rPr>
          <w:color w:val="000000" w:themeColor="text1"/>
          <w:lang w:val="en-US"/>
        </w:rPr>
        <w:t xml:space="preserve"> </w:t>
      </w:r>
      <w:proofErr w:type="gramStart"/>
      <w:r w:rsidRPr="008902AB">
        <w:rPr>
          <w:color w:val="000000" w:themeColor="text1"/>
          <w:lang w:val="en-GB"/>
        </w:rPr>
        <w:t xml:space="preserve">tried  </w:t>
      </w:r>
      <w:r w:rsidRPr="008902AB">
        <w:rPr>
          <w:b/>
          <w:bCs/>
          <w:color w:val="000000" w:themeColor="text1"/>
          <w:lang w:val="en-GB"/>
        </w:rPr>
        <w:t>2</w:t>
      </w:r>
      <w:proofErr w:type="gramEnd"/>
      <w:r w:rsidRPr="008902AB">
        <w:rPr>
          <w:b/>
          <w:bCs/>
          <w:color w:val="000000" w:themeColor="text1"/>
          <w:lang w:val="en-GB"/>
        </w:rPr>
        <w:t>.</w:t>
      </w:r>
      <w:r w:rsidRPr="008902AB">
        <w:rPr>
          <w:color w:val="000000" w:themeColor="text1"/>
          <w:lang w:val="en-GB"/>
        </w:rPr>
        <w:t xml:space="preserve"> didn’t </w:t>
      </w:r>
      <w:proofErr w:type="gramStart"/>
      <w:r w:rsidRPr="008902AB">
        <w:rPr>
          <w:color w:val="000000" w:themeColor="text1"/>
          <w:lang w:val="en-GB"/>
        </w:rPr>
        <w:t xml:space="preserve">do  </w:t>
      </w:r>
      <w:r w:rsidRPr="008902AB">
        <w:rPr>
          <w:b/>
          <w:bCs/>
          <w:color w:val="000000" w:themeColor="text1"/>
          <w:lang w:val="en-GB"/>
        </w:rPr>
        <w:t>3</w:t>
      </w:r>
      <w:proofErr w:type="gramEnd"/>
      <w:r w:rsidRPr="008902AB">
        <w:rPr>
          <w:b/>
          <w:bCs/>
          <w:color w:val="000000" w:themeColor="text1"/>
          <w:lang w:val="en-GB"/>
        </w:rPr>
        <w:t>.</w:t>
      </w:r>
      <w:r w:rsidRPr="008902AB">
        <w:rPr>
          <w:color w:val="000000" w:themeColor="text1"/>
          <w:lang w:val="en-GB"/>
        </w:rPr>
        <w:t xml:space="preserve"> Did</w:t>
      </w:r>
      <w:r>
        <w:rPr>
          <w:color w:val="000000" w:themeColor="text1"/>
          <w:lang w:val="en-GB"/>
        </w:rPr>
        <w:t xml:space="preserve"> / </w:t>
      </w:r>
      <w:proofErr w:type="gramStart"/>
      <w:r w:rsidRPr="008902AB">
        <w:rPr>
          <w:color w:val="000000" w:themeColor="text1"/>
          <w:lang w:val="en-GB"/>
        </w:rPr>
        <w:t xml:space="preserve">win  </w:t>
      </w:r>
      <w:r w:rsidRPr="008902AB">
        <w:rPr>
          <w:b/>
          <w:bCs/>
          <w:color w:val="000000" w:themeColor="text1"/>
          <w:lang w:val="en-GB"/>
        </w:rPr>
        <w:t>4</w:t>
      </w:r>
      <w:proofErr w:type="gramEnd"/>
      <w:r w:rsidRPr="008902AB">
        <w:rPr>
          <w:b/>
          <w:bCs/>
          <w:color w:val="000000" w:themeColor="text1"/>
          <w:lang w:val="en-GB"/>
        </w:rPr>
        <w:t>.</w:t>
      </w:r>
      <w:r w:rsidRPr="008902AB">
        <w:rPr>
          <w:color w:val="000000" w:themeColor="text1"/>
          <w:lang w:val="en-GB"/>
        </w:rPr>
        <w:t xml:space="preserve"> </w:t>
      </w:r>
      <w:proofErr w:type="gramStart"/>
      <w:r w:rsidRPr="008902AB">
        <w:rPr>
          <w:color w:val="000000" w:themeColor="text1"/>
          <w:lang w:val="en-GB"/>
        </w:rPr>
        <w:t xml:space="preserve">was  </w:t>
      </w:r>
      <w:r w:rsidRPr="008902AB">
        <w:rPr>
          <w:b/>
          <w:bCs/>
          <w:color w:val="000000" w:themeColor="text1"/>
          <w:lang w:val="en-GB"/>
        </w:rPr>
        <w:t>5</w:t>
      </w:r>
      <w:proofErr w:type="gramEnd"/>
      <w:r w:rsidRPr="008902AB">
        <w:rPr>
          <w:b/>
          <w:bCs/>
          <w:color w:val="000000" w:themeColor="text1"/>
          <w:lang w:val="en-GB"/>
        </w:rPr>
        <w:t>.</w:t>
      </w:r>
      <w:r w:rsidRPr="008902AB">
        <w:rPr>
          <w:color w:val="000000" w:themeColor="text1"/>
          <w:lang w:val="en-GB"/>
        </w:rPr>
        <w:t xml:space="preserve"> didn’t go</w:t>
      </w:r>
    </w:p>
    <w:p w14:paraId="74D90EA5" w14:textId="77777777" w:rsidR="00EC5943" w:rsidRPr="008902AB" w:rsidRDefault="00EC5943" w:rsidP="00EC5943">
      <w:pPr>
        <w:spacing w:after="0"/>
        <w:rPr>
          <w:b/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 xml:space="preserve">C. </w:t>
      </w:r>
    </w:p>
    <w:p w14:paraId="4613D636" w14:textId="5A8857E6" w:rsidR="00EC5943" w:rsidRPr="008902AB" w:rsidRDefault="00EC5943" w:rsidP="00EC5943">
      <w:pPr>
        <w:spacing w:after="0"/>
        <w:rPr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>1.</w:t>
      </w:r>
      <w:r w:rsidRPr="008902AB">
        <w:rPr>
          <w:color w:val="000000" w:themeColor="text1"/>
          <w:lang w:val="en-US"/>
        </w:rPr>
        <w:t xml:space="preserve"> </w:t>
      </w:r>
      <w:r w:rsidR="005D1CA9">
        <w:rPr>
          <w:color w:val="000000" w:themeColor="text1"/>
          <w:lang w:val="en-GB"/>
        </w:rPr>
        <w:t>…</w:t>
      </w:r>
      <w:r w:rsidRPr="008902AB">
        <w:rPr>
          <w:color w:val="000000" w:themeColor="text1"/>
          <w:lang w:val="en-GB"/>
        </w:rPr>
        <w:t xml:space="preserve"> she was watching her favourite series.</w:t>
      </w:r>
    </w:p>
    <w:p w14:paraId="020DC2A4" w14:textId="5B30E52C" w:rsidR="00EC5943" w:rsidRPr="008902AB" w:rsidRDefault="00EC5943" w:rsidP="00EC5943">
      <w:pPr>
        <w:spacing w:after="0"/>
        <w:rPr>
          <w:rFonts w:cs="Arial"/>
          <w:bCs/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 xml:space="preserve">2. </w:t>
      </w:r>
      <w:r w:rsidR="005D1CA9">
        <w:rPr>
          <w:color w:val="000000" w:themeColor="text1"/>
          <w:lang w:val="en-GB"/>
        </w:rPr>
        <w:t>…</w:t>
      </w:r>
      <w:r w:rsidRPr="008902AB">
        <w:rPr>
          <w:color w:val="000000" w:themeColor="text1"/>
          <w:lang w:val="en-GB"/>
        </w:rPr>
        <w:t xml:space="preserve"> it started to rain.</w:t>
      </w:r>
    </w:p>
    <w:p w14:paraId="64F0CC11" w14:textId="7105BA6E" w:rsidR="00EC5943" w:rsidRPr="008902AB" w:rsidRDefault="00EC5943" w:rsidP="00EC5943">
      <w:pPr>
        <w:spacing w:after="0"/>
        <w:rPr>
          <w:rFonts w:cs="Arial"/>
          <w:bCs/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>3.</w:t>
      </w:r>
      <w:r w:rsidRPr="008902AB">
        <w:rPr>
          <w:color w:val="000000" w:themeColor="text1"/>
          <w:lang w:val="en-US"/>
        </w:rPr>
        <w:t xml:space="preserve"> </w:t>
      </w:r>
      <w:r w:rsidR="005D1CA9">
        <w:rPr>
          <w:color w:val="000000" w:themeColor="text1"/>
          <w:lang w:val="en-GB"/>
        </w:rPr>
        <w:t>…</w:t>
      </w:r>
      <w:r w:rsidRPr="008902AB">
        <w:rPr>
          <w:color w:val="000000" w:themeColor="text1"/>
          <w:lang w:val="en-GB"/>
        </w:rPr>
        <w:t xml:space="preserve"> was running in the forest.</w:t>
      </w:r>
    </w:p>
    <w:p w14:paraId="04D194C1" w14:textId="5A28578B" w:rsidR="00EC5943" w:rsidRPr="008902AB" w:rsidRDefault="00EC5943" w:rsidP="00EC5943">
      <w:pPr>
        <w:spacing w:after="0"/>
        <w:rPr>
          <w:color w:val="000000" w:themeColor="text1"/>
          <w:lang w:val="en-US"/>
        </w:rPr>
      </w:pPr>
      <w:r w:rsidRPr="008902AB">
        <w:rPr>
          <w:b/>
          <w:color w:val="000000" w:themeColor="text1"/>
          <w:lang w:val="en-US"/>
        </w:rPr>
        <w:t>4.</w:t>
      </w:r>
      <w:r w:rsidRPr="008902AB">
        <w:rPr>
          <w:color w:val="000000" w:themeColor="text1"/>
          <w:lang w:val="en-US"/>
        </w:rPr>
        <w:t xml:space="preserve"> </w:t>
      </w:r>
      <w:r w:rsidR="005D1CA9">
        <w:rPr>
          <w:color w:val="000000" w:themeColor="text1"/>
          <w:lang w:val="en-GB"/>
        </w:rPr>
        <w:t>…</w:t>
      </w:r>
      <w:r w:rsidRPr="008902AB">
        <w:rPr>
          <w:color w:val="000000" w:themeColor="text1"/>
          <w:lang w:val="en-GB"/>
        </w:rPr>
        <w:t xml:space="preserve"> was reading my favourite book.</w:t>
      </w:r>
    </w:p>
    <w:p w14:paraId="2A9B4A04" w14:textId="5927C3AC" w:rsidR="002D0F45" w:rsidRPr="00E650FF" w:rsidRDefault="002D0F45" w:rsidP="002D0F45">
      <w:pPr>
        <w:spacing w:after="0"/>
        <w:rPr>
          <w:color w:val="EE0000"/>
          <w:lang w:val="en-US"/>
        </w:rPr>
      </w:pPr>
    </w:p>
    <w:p w14:paraId="14D0B389" w14:textId="77777777" w:rsidR="00EC5943" w:rsidRPr="008902AB" w:rsidRDefault="00EC5943" w:rsidP="00EC5943">
      <w:pPr>
        <w:spacing w:after="0"/>
        <w:rPr>
          <w:b/>
          <w:bCs/>
          <w:color w:val="000000" w:themeColor="text1"/>
          <w:lang w:val="en-US"/>
        </w:rPr>
      </w:pPr>
      <w:r w:rsidRPr="008902AB">
        <w:rPr>
          <w:b/>
          <w:bCs/>
          <w:color w:val="000000" w:themeColor="text1"/>
          <w:lang w:val="en-US"/>
        </w:rPr>
        <w:t>Writing</w:t>
      </w:r>
    </w:p>
    <w:p w14:paraId="25843DC0" w14:textId="77777777" w:rsidR="00EC5943" w:rsidRPr="008902AB" w:rsidRDefault="00EC5943" w:rsidP="00EC5943">
      <w:pPr>
        <w:spacing w:after="0"/>
        <w:rPr>
          <w:color w:val="000000" w:themeColor="text1"/>
          <w:lang w:val="en-US"/>
        </w:rPr>
      </w:pPr>
      <w:r w:rsidRPr="008902AB">
        <w:rPr>
          <w:color w:val="000000" w:themeColor="text1"/>
          <w:lang w:val="en-US"/>
        </w:rPr>
        <w:t>Personal answer</w:t>
      </w:r>
    </w:p>
    <w:p w14:paraId="030A4908" w14:textId="77777777" w:rsidR="00B33144" w:rsidRPr="00E650FF" w:rsidRDefault="00B33144" w:rsidP="00B33144">
      <w:pPr>
        <w:spacing w:after="0"/>
        <w:rPr>
          <w:color w:val="EE0000"/>
          <w:lang w:val="en-US"/>
        </w:rPr>
      </w:pPr>
    </w:p>
    <w:p w14:paraId="3CA05A00" w14:textId="77777777" w:rsidR="00B33144" w:rsidRDefault="00B33144" w:rsidP="00B33144">
      <w:pPr>
        <w:spacing w:after="120"/>
        <w:rPr>
          <w:b/>
          <w:color w:val="EE0000"/>
          <w:lang w:val="en-US"/>
        </w:rPr>
      </w:pPr>
    </w:p>
    <w:p w14:paraId="50DD0D86" w14:textId="77777777" w:rsidR="00A168CD" w:rsidRPr="00E650FF" w:rsidRDefault="00A168CD" w:rsidP="00B33144">
      <w:pPr>
        <w:spacing w:after="120"/>
        <w:rPr>
          <w:b/>
          <w:color w:val="EE0000"/>
          <w:lang w:val="en-US"/>
        </w:rPr>
      </w:pPr>
    </w:p>
    <w:p w14:paraId="3433083D" w14:textId="77777777" w:rsidR="005648EC" w:rsidRPr="00E650FF" w:rsidRDefault="005648EC">
      <w:pPr>
        <w:spacing w:after="0"/>
        <w:jc w:val="both"/>
        <w:rPr>
          <w:rFonts w:cs="Arial"/>
          <w:color w:val="EE0000"/>
          <w:sz w:val="20"/>
          <w:szCs w:val="20"/>
          <w:lang w:val="en-US"/>
        </w:rPr>
      </w:pPr>
    </w:p>
    <w:p w14:paraId="51582750" w14:textId="77777777" w:rsidR="00570F7C" w:rsidRPr="00E650FF" w:rsidRDefault="00570F7C">
      <w:pPr>
        <w:spacing w:after="0"/>
        <w:jc w:val="both"/>
        <w:rPr>
          <w:rFonts w:cs="Arial"/>
          <w:color w:val="EE0000"/>
          <w:sz w:val="20"/>
          <w:szCs w:val="20"/>
          <w:lang w:val="en-US"/>
        </w:rPr>
      </w:pPr>
    </w:p>
    <w:p w14:paraId="2EB8AF91" w14:textId="77777777" w:rsidR="00570F7C" w:rsidRPr="00E650FF" w:rsidRDefault="00570F7C">
      <w:pPr>
        <w:spacing w:after="0"/>
        <w:jc w:val="both"/>
        <w:rPr>
          <w:rFonts w:cs="Arial"/>
          <w:color w:val="EE0000"/>
          <w:sz w:val="20"/>
          <w:szCs w:val="20"/>
          <w:lang w:val="en-US"/>
        </w:rPr>
      </w:pPr>
    </w:p>
    <w:p w14:paraId="775E572F" w14:textId="77777777" w:rsidR="00B33144" w:rsidRPr="00840B4D" w:rsidRDefault="00B33144">
      <w:pPr>
        <w:spacing w:after="0"/>
        <w:jc w:val="both"/>
        <w:rPr>
          <w:rFonts w:cs="Arial"/>
          <w:color w:val="FF0000"/>
          <w:sz w:val="20"/>
          <w:szCs w:val="20"/>
          <w:lang w:val="en-US"/>
        </w:rPr>
      </w:pPr>
    </w:p>
    <w:p w14:paraId="265ED93C" w14:textId="77777777" w:rsidR="007D55B0" w:rsidRDefault="007D55B0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761E43E6" w14:textId="77777777" w:rsidR="00125714" w:rsidRDefault="00125714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18E43EE2" w14:textId="77777777" w:rsidR="00125714" w:rsidRDefault="00125714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24CFD31F" w14:textId="77777777" w:rsidR="005648EC" w:rsidRDefault="005648EC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00DD4CE6" w14:textId="77777777" w:rsidR="00500EC2" w:rsidRDefault="00500EC2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4200771D" w14:textId="77777777" w:rsidR="00AE2BC9" w:rsidRDefault="00AE2BC9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0D4513B7" w14:textId="77777777" w:rsidR="005648EC" w:rsidRDefault="005648EC" w:rsidP="00E650FF">
      <w:pPr>
        <w:spacing w:after="0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2E120695" w14:textId="77777777" w:rsidR="005648EC" w:rsidRDefault="005648EC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04935754" w14:textId="77777777" w:rsidR="005648EC" w:rsidRDefault="00DC5E0A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  <w:r>
        <w:rPr>
          <w:rFonts w:cstheme="minorHAnsi"/>
          <w:noProof/>
          <w:color w:val="000000" w:themeColor="text1"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485CEA" wp14:editId="5EAE13FA">
                <wp:simplePos x="0" y="0"/>
                <wp:positionH relativeFrom="column">
                  <wp:posOffset>-802640</wp:posOffset>
                </wp:positionH>
                <wp:positionV relativeFrom="paragraph">
                  <wp:posOffset>-773430</wp:posOffset>
                </wp:positionV>
                <wp:extent cx="3599815" cy="1094105"/>
                <wp:effectExtent l="38100" t="38100" r="95885" b="86995"/>
                <wp:wrapNone/>
                <wp:docPr id="9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0CF5A" id="Rectangle 6" o:spid="_x0000_s1026" style="position:absolute;margin-left:-63.2pt;margin-top:-60.9pt;width:283.45pt;height:86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r>
        <w:rPr>
          <w:rFonts w:cstheme="minorHAnsi"/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41D4B6" wp14:editId="57413EDB">
                <wp:simplePos x="0" y="0"/>
                <wp:positionH relativeFrom="column">
                  <wp:posOffset>-86995</wp:posOffset>
                </wp:positionH>
                <wp:positionV relativeFrom="paragraph">
                  <wp:posOffset>-477520</wp:posOffset>
                </wp:positionV>
                <wp:extent cx="2225675" cy="627380"/>
                <wp:effectExtent l="0" t="0" r="0" b="127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DE77A11" w14:textId="77777777" w:rsidR="005648EC" w:rsidRDefault="00DC5E0A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Audioscripts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</w:r>
                          </w:p>
                          <w:p w14:paraId="5442ADE6" w14:textId="77777777" w:rsidR="005648EC" w:rsidRDefault="005648E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1D4B6" id="_x0000_s1028" type="#_x0000_t202" style="position:absolute;left:0;text-align:left;margin-left:-6.85pt;margin-top:-37.6pt;width:175.25pt;height:49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" filled="f" stroked="f">
                <v:textbox inset="2mm,0,2mm,0">
                  <w:txbxContent>
                    <w:p w14:paraId="1DE77A11" w14:textId="77777777" w:rsidR="005648EC" w:rsidRDefault="00DC5E0A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Audioscripts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</w:r>
                    </w:p>
                    <w:p w14:paraId="5442ADE6" w14:textId="77777777" w:rsidR="005648EC" w:rsidRDefault="005648E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333ECC" w14:textId="77777777" w:rsidR="00C22BE2" w:rsidRDefault="00C22BE2" w:rsidP="00185BCE">
      <w:pPr>
        <w:spacing w:after="0"/>
        <w:jc w:val="both"/>
        <w:rPr>
          <w:szCs w:val="24"/>
          <w:lang w:val="en-GB"/>
        </w:rPr>
      </w:pPr>
    </w:p>
    <w:p w14:paraId="5657CF2C" w14:textId="77777777" w:rsidR="00364C98" w:rsidRPr="0077555D" w:rsidRDefault="00364C98" w:rsidP="00185BCE">
      <w:pPr>
        <w:spacing w:after="0" w:line="240" w:lineRule="auto"/>
        <w:rPr>
          <w:b/>
          <w:bCs/>
          <w:sz w:val="24"/>
          <w:szCs w:val="24"/>
          <w:lang w:val="en-GB"/>
        </w:rPr>
      </w:pPr>
      <w:r w:rsidRPr="0077555D">
        <w:rPr>
          <w:b/>
          <w:bCs/>
          <w:sz w:val="24"/>
          <w:szCs w:val="24"/>
          <w:lang w:val="en-GB"/>
        </w:rPr>
        <w:t>A.</w:t>
      </w:r>
    </w:p>
    <w:p w14:paraId="25B3FEF2" w14:textId="4643E4D0" w:rsidR="00E650FF" w:rsidRPr="00E650FF" w:rsidRDefault="00D57931" w:rsidP="00E650FF">
      <w:pPr>
        <w:spacing w:after="120"/>
        <w:rPr>
          <w:lang w:val="en-US"/>
        </w:rPr>
      </w:pPr>
      <w:r>
        <w:rPr>
          <w:b/>
          <w:bCs/>
          <w:lang w:val="en-GB"/>
        </w:rPr>
        <w:t>Alice</w:t>
      </w:r>
      <w:r w:rsidR="00E650FF" w:rsidRPr="00E650FF">
        <w:rPr>
          <w:b/>
          <w:bCs/>
          <w:lang w:val="en-GB"/>
        </w:rPr>
        <w:t>:</w:t>
      </w:r>
      <w:r w:rsidR="00E650FF" w:rsidRPr="00E650FF">
        <w:rPr>
          <w:lang w:val="en-GB"/>
        </w:rPr>
        <w:t xml:space="preserve"> </w:t>
      </w:r>
      <w:bookmarkStart w:id="1" w:name="_Hlk208562195"/>
      <w:r w:rsidR="00E650FF" w:rsidRPr="00E650FF">
        <w:rPr>
          <w:lang w:val="en-US"/>
        </w:rPr>
        <w:t xml:space="preserve">Whenever I have some time off, I go to the mountains. I love listening to the birds and feeling the wind at the top. </w:t>
      </w:r>
      <w:r w:rsidR="00F97985" w:rsidRPr="00F97985">
        <w:rPr>
          <w:lang w:val="en-US"/>
        </w:rPr>
        <w:t>It’s sometimes hard to climb</w:t>
      </w:r>
      <w:r w:rsidR="00E650FF" w:rsidRPr="00F97985">
        <w:rPr>
          <w:lang w:val="en-US"/>
        </w:rPr>
        <w:t xml:space="preserve"> and</w:t>
      </w:r>
      <w:r w:rsidR="00E650FF" w:rsidRPr="00E650FF">
        <w:rPr>
          <w:lang w:val="en-US"/>
        </w:rPr>
        <w:t xml:space="preserve"> my legs hurt from so much walking, but when I reach the top, I can see everything </w:t>
      </w:r>
      <w:r w:rsidR="00500EC2">
        <w:rPr>
          <w:lang w:val="en-US"/>
        </w:rPr>
        <w:t>–</w:t>
      </w:r>
      <w:r w:rsidR="00E650FF" w:rsidRPr="00E650FF">
        <w:rPr>
          <w:lang w:val="en-US"/>
        </w:rPr>
        <w:t xml:space="preserve"> rivers, villages, </w:t>
      </w:r>
      <w:r w:rsidR="00500EC2">
        <w:rPr>
          <w:lang w:val="en-US"/>
        </w:rPr>
        <w:t>trees… It’s amazing.</w:t>
      </w:r>
      <w:bookmarkEnd w:id="1"/>
    </w:p>
    <w:p w14:paraId="05484A95" w14:textId="41B76F5C" w:rsidR="00E650FF" w:rsidRPr="00E650FF" w:rsidRDefault="00D57931" w:rsidP="00E650FF">
      <w:pPr>
        <w:spacing w:after="120"/>
        <w:rPr>
          <w:lang w:val="en-US"/>
        </w:rPr>
      </w:pPr>
      <w:r>
        <w:rPr>
          <w:b/>
          <w:bCs/>
          <w:lang w:val="en-GB"/>
        </w:rPr>
        <w:t>Chris</w:t>
      </w:r>
      <w:r w:rsidR="00E650FF" w:rsidRPr="00E650FF">
        <w:rPr>
          <w:b/>
          <w:bCs/>
          <w:lang w:val="en-US"/>
        </w:rPr>
        <w:t>:</w:t>
      </w:r>
      <w:r w:rsidR="00E650FF" w:rsidRPr="00E650FF">
        <w:rPr>
          <w:lang w:val="en-US"/>
        </w:rPr>
        <w:t xml:space="preserve"> </w:t>
      </w:r>
      <w:bookmarkStart w:id="2" w:name="_Hlk208562214"/>
      <w:r w:rsidR="00E650FF" w:rsidRPr="00E650FF">
        <w:rPr>
          <w:lang w:val="en-US"/>
        </w:rPr>
        <w:t xml:space="preserve">I love days when the sea is calm, but I still go fast. The water hits my </w:t>
      </w:r>
      <w:proofErr w:type="gramStart"/>
      <w:r w:rsidR="00E650FF" w:rsidRPr="00E650FF">
        <w:rPr>
          <w:lang w:val="en-US"/>
        </w:rPr>
        <w:t>face</w:t>
      </w:r>
      <w:proofErr w:type="gramEnd"/>
      <w:r w:rsidR="00E650FF" w:rsidRPr="00E650FF">
        <w:rPr>
          <w:lang w:val="en-US"/>
        </w:rPr>
        <w:t xml:space="preserve"> and I try to keep my balance. My legs shake a little, but the feeling of riding over the waves is like flying. And when I finally let go, I can’t stop smiling.</w:t>
      </w:r>
      <w:bookmarkEnd w:id="2"/>
    </w:p>
    <w:p w14:paraId="4161E03D" w14:textId="360D9B93" w:rsidR="00E650FF" w:rsidRPr="00E650FF" w:rsidRDefault="00D57931" w:rsidP="00E650FF">
      <w:pPr>
        <w:spacing w:after="120"/>
        <w:rPr>
          <w:lang w:val="en-US"/>
        </w:rPr>
      </w:pPr>
      <w:r>
        <w:rPr>
          <w:b/>
          <w:bCs/>
          <w:lang w:val="en-GB"/>
        </w:rPr>
        <w:t>Kate</w:t>
      </w:r>
      <w:r w:rsidR="00E650FF" w:rsidRPr="00E650FF">
        <w:rPr>
          <w:b/>
          <w:bCs/>
          <w:lang w:val="en-US"/>
        </w:rPr>
        <w:t>:</w:t>
      </w:r>
      <w:r w:rsidR="00E650FF" w:rsidRPr="00E650FF">
        <w:rPr>
          <w:lang w:val="en-US"/>
        </w:rPr>
        <w:t xml:space="preserve"> </w:t>
      </w:r>
      <w:bookmarkStart w:id="3" w:name="_Hlk208562226"/>
      <w:r w:rsidR="00E650FF" w:rsidRPr="00E650FF">
        <w:rPr>
          <w:lang w:val="en-US"/>
        </w:rPr>
        <w:t>I spend most of my weekends on two wheels. I race down rocky trails, jump over small rocks, and sometimes fall in the mud. It’s not always easy to control the speed, but that’s the fun part. At the end, I feel tired and dirty, but happy.</w:t>
      </w:r>
      <w:bookmarkEnd w:id="3"/>
    </w:p>
    <w:p w14:paraId="62E46125" w14:textId="6A39673C" w:rsidR="00E650FF" w:rsidRPr="00E650FF" w:rsidRDefault="00D57931" w:rsidP="00E650FF">
      <w:pPr>
        <w:spacing w:after="120"/>
        <w:rPr>
          <w:lang w:val="en-US"/>
        </w:rPr>
      </w:pPr>
      <w:r>
        <w:rPr>
          <w:b/>
          <w:bCs/>
          <w:lang w:val="en-GB"/>
        </w:rPr>
        <w:t>James</w:t>
      </w:r>
      <w:r w:rsidR="00E650FF" w:rsidRPr="00E650FF">
        <w:rPr>
          <w:b/>
          <w:bCs/>
          <w:lang w:val="en-US"/>
        </w:rPr>
        <w:t>:</w:t>
      </w:r>
      <w:r w:rsidR="00E650FF" w:rsidRPr="00E650FF">
        <w:rPr>
          <w:lang w:val="en-US"/>
        </w:rPr>
        <w:t xml:space="preserve"> </w:t>
      </w:r>
      <w:bookmarkStart w:id="4" w:name="_Hlk208562237"/>
      <w:r w:rsidR="00E650FF" w:rsidRPr="00E650FF">
        <w:rPr>
          <w:lang w:val="en-US"/>
        </w:rPr>
        <w:t xml:space="preserve">I have a shelf in my room that’s full of bright </w:t>
      </w:r>
      <w:proofErr w:type="spellStart"/>
      <w:r w:rsidR="00E650FF" w:rsidRPr="00E650FF">
        <w:rPr>
          <w:lang w:val="en-US"/>
        </w:rPr>
        <w:t>colours</w:t>
      </w:r>
      <w:proofErr w:type="spellEnd"/>
      <w:r w:rsidR="00E650FF" w:rsidRPr="00E650FF">
        <w:rPr>
          <w:lang w:val="en-US"/>
        </w:rPr>
        <w:t xml:space="preserve"> and different shapes. Each one comes from a different place </w:t>
      </w:r>
      <w:r w:rsidR="00500EC2">
        <w:rPr>
          <w:lang w:val="en-US"/>
        </w:rPr>
        <w:t>–</w:t>
      </w:r>
      <w:r w:rsidR="00E650FF" w:rsidRPr="00E650FF">
        <w:rPr>
          <w:lang w:val="en-US"/>
        </w:rPr>
        <w:t xml:space="preserve"> some from holidays, some from friends, and some I just found in shops. The designs help me remember where I got them. It’s almost like having a little museum at home.</w:t>
      </w:r>
      <w:bookmarkEnd w:id="4"/>
    </w:p>
    <w:p w14:paraId="6E6FB23D" w14:textId="6EEBCD98" w:rsidR="00E650FF" w:rsidRPr="00FB0FD3" w:rsidRDefault="00D57931" w:rsidP="00E650FF">
      <w:pPr>
        <w:spacing w:after="120"/>
        <w:rPr>
          <w:lang w:val="en-US"/>
        </w:rPr>
      </w:pPr>
      <w:r>
        <w:rPr>
          <w:b/>
          <w:bCs/>
          <w:lang w:val="en-US"/>
        </w:rPr>
        <w:t>Alex</w:t>
      </w:r>
      <w:r w:rsidR="00E650FF" w:rsidRPr="00E650FF">
        <w:rPr>
          <w:b/>
          <w:bCs/>
          <w:lang w:val="en-US"/>
        </w:rPr>
        <w:t>:</w:t>
      </w:r>
      <w:r w:rsidR="00E650FF" w:rsidRPr="00FB0FD3">
        <w:rPr>
          <w:lang w:val="en-US"/>
        </w:rPr>
        <w:t xml:space="preserve"> </w:t>
      </w:r>
      <w:bookmarkStart w:id="5" w:name="_Hlk208562242"/>
      <w:r w:rsidR="00E650FF" w:rsidRPr="00FB0FD3">
        <w:rPr>
          <w:lang w:val="en-US"/>
        </w:rPr>
        <w:t xml:space="preserve">Everyone is waiting for that first note, and when </w:t>
      </w:r>
      <w:r w:rsidR="00E650FF">
        <w:rPr>
          <w:lang w:val="en-US"/>
        </w:rPr>
        <w:t>the lights go down</w:t>
      </w:r>
      <w:r w:rsidR="00E650FF" w:rsidRPr="00FB0FD3">
        <w:rPr>
          <w:lang w:val="en-US"/>
        </w:rPr>
        <w:t xml:space="preserve">, the whole place explodes with sound. I sing </w:t>
      </w:r>
      <w:r w:rsidR="00E650FF">
        <w:rPr>
          <w:lang w:val="en-US"/>
        </w:rPr>
        <w:t>loudly</w:t>
      </w:r>
      <w:r w:rsidR="00E650FF" w:rsidRPr="00FB0FD3">
        <w:rPr>
          <w:lang w:val="en-US"/>
        </w:rPr>
        <w:t xml:space="preserve"> until my voice is almost gone, jumping with the beat. </w:t>
      </w:r>
      <w:r w:rsidR="00E650FF">
        <w:rPr>
          <w:lang w:val="en-US"/>
        </w:rPr>
        <w:t xml:space="preserve">By the end of the night, </w:t>
      </w:r>
      <w:r w:rsidR="00E650FF" w:rsidRPr="00FB0FD3">
        <w:rPr>
          <w:lang w:val="en-US"/>
        </w:rPr>
        <w:t>my ears are ringing</w:t>
      </w:r>
      <w:r w:rsidR="00E650FF">
        <w:rPr>
          <w:lang w:val="en-US"/>
        </w:rPr>
        <w:t xml:space="preserve"> and my legs </w:t>
      </w:r>
      <w:r w:rsidR="00500EC2">
        <w:rPr>
          <w:lang w:val="en-US"/>
        </w:rPr>
        <w:t>ache</w:t>
      </w:r>
      <w:r w:rsidR="00E650FF">
        <w:rPr>
          <w:lang w:val="en-US"/>
        </w:rPr>
        <w:t xml:space="preserve"> from all the jumping.</w:t>
      </w:r>
      <w:r w:rsidR="00500EC2">
        <w:rPr>
          <w:lang w:val="en-US"/>
        </w:rPr>
        <w:t xml:space="preserve"> I love it!</w:t>
      </w:r>
      <w:bookmarkEnd w:id="5"/>
    </w:p>
    <w:p w14:paraId="1CB542A2" w14:textId="77777777" w:rsidR="00AE2BC9" w:rsidRPr="00E650FF" w:rsidRDefault="00AE2BC9" w:rsidP="00185BCE">
      <w:pPr>
        <w:spacing w:after="0" w:line="240" w:lineRule="auto"/>
        <w:rPr>
          <w:b/>
          <w:bCs/>
          <w:sz w:val="18"/>
          <w:szCs w:val="18"/>
          <w:lang w:val="en-US"/>
        </w:rPr>
      </w:pPr>
    </w:p>
    <w:p w14:paraId="5C07C768" w14:textId="1CE739C3" w:rsidR="00364C98" w:rsidRPr="00BD07AB" w:rsidRDefault="00364C98" w:rsidP="00185BCE">
      <w:pPr>
        <w:spacing w:after="0" w:line="240" w:lineRule="auto"/>
        <w:rPr>
          <w:b/>
          <w:bCs/>
          <w:sz w:val="24"/>
          <w:szCs w:val="24"/>
          <w:lang w:val="en-GB"/>
        </w:rPr>
      </w:pPr>
      <w:r w:rsidRPr="00BD07AB">
        <w:rPr>
          <w:b/>
          <w:bCs/>
          <w:sz w:val="24"/>
          <w:szCs w:val="24"/>
          <w:lang w:val="en-GB"/>
        </w:rPr>
        <w:t>B.</w:t>
      </w:r>
    </w:p>
    <w:p w14:paraId="1EA4F54A" w14:textId="78D2C209" w:rsidR="00E650FF" w:rsidRPr="007D52DA" w:rsidRDefault="00E650FF" w:rsidP="00E650FF">
      <w:pPr>
        <w:spacing w:after="0"/>
        <w:rPr>
          <w:lang w:val="en-US"/>
        </w:rPr>
      </w:pPr>
      <w:bookmarkStart w:id="6" w:name="_Hlk208562250"/>
      <w:r>
        <w:rPr>
          <w:lang w:val="en-US"/>
        </w:rPr>
        <w:t>Juno Vernon,</w:t>
      </w:r>
      <w:r w:rsidRPr="007D52DA">
        <w:rPr>
          <w:lang w:val="en-US"/>
        </w:rPr>
        <w:t xml:space="preserve"> better known by his gaming name “</w:t>
      </w:r>
      <w:proofErr w:type="spellStart"/>
      <w:r w:rsidRPr="007D52DA">
        <w:rPr>
          <w:lang w:val="en-US"/>
        </w:rPr>
        <w:t>Shadow</w:t>
      </w:r>
      <w:r>
        <w:rPr>
          <w:lang w:val="en-US"/>
        </w:rPr>
        <w:t>Ball</w:t>
      </w:r>
      <w:proofErr w:type="spellEnd"/>
      <w:r w:rsidRPr="007D52DA">
        <w:rPr>
          <w:lang w:val="en-US"/>
        </w:rPr>
        <w:t xml:space="preserve">,” is one of the top e-sports players in the world. Born in </w:t>
      </w:r>
      <w:r>
        <w:rPr>
          <w:lang w:val="en-US"/>
        </w:rPr>
        <w:t xml:space="preserve">the city of </w:t>
      </w:r>
      <w:r w:rsidRPr="007D52DA">
        <w:rPr>
          <w:lang w:val="en-US"/>
        </w:rPr>
        <w:t>Seoul</w:t>
      </w:r>
      <w:r>
        <w:rPr>
          <w:lang w:val="en-US"/>
        </w:rPr>
        <w:t xml:space="preserve"> in</w:t>
      </w:r>
      <w:r w:rsidRPr="007D52DA">
        <w:rPr>
          <w:lang w:val="en-US"/>
        </w:rPr>
        <w:t xml:space="preserve"> South Korea in 2003, </w:t>
      </w:r>
      <w:r>
        <w:rPr>
          <w:lang w:val="en-US"/>
        </w:rPr>
        <w:t>Juno</w:t>
      </w:r>
      <w:r w:rsidRPr="007D52DA">
        <w:rPr>
          <w:lang w:val="en-US"/>
        </w:rPr>
        <w:t xml:space="preserve"> started playing video games when he was only </w:t>
      </w:r>
      <w:r>
        <w:rPr>
          <w:lang w:val="en-US"/>
        </w:rPr>
        <w:t>seven</w:t>
      </w:r>
      <w:r w:rsidRPr="007D52DA">
        <w:rPr>
          <w:lang w:val="en-US"/>
        </w:rPr>
        <w:t xml:space="preserve"> years old. By 1</w:t>
      </w:r>
      <w:r>
        <w:rPr>
          <w:lang w:val="en-US"/>
        </w:rPr>
        <w:t>3</w:t>
      </w:r>
      <w:r w:rsidRPr="007D52DA">
        <w:rPr>
          <w:lang w:val="en-US"/>
        </w:rPr>
        <w:t>, he was already competing in local tournaments.</w:t>
      </w:r>
    </w:p>
    <w:p w14:paraId="3962C7D6" w14:textId="00315DAC" w:rsidR="00E650FF" w:rsidRPr="007D52DA" w:rsidRDefault="00E650FF" w:rsidP="00E650FF">
      <w:pPr>
        <w:spacing w:after="0"/>
        <w:rPr>
          <w:lang w:val="en-US"/>
        </w:rPr>
      </w:pPr>
      <w:r w:rsidRPr="00F97985">
        <w:rPr>
          <w:lang w:val="en-US"/>
        </w:rPr>
        <w:t xml:space="preserve">He </w:t>
      </w:r>
      <w:r w:rsidR="00F97985" w:rsidRPr="00F97985">
        <w:rPr>
          <w:lang w:val="en-US"/>
        </w:rPr>
        <w:t>is an expert</w:t>
      </w:r>
      <w:r w:rsidRPr="00F97985">
        <w:rPr>
          <w:lang w:val="en-US"/>
        </w:rPr>
        <w:t xml:space="preserve"> in fast-paced strategy games where quick</w:t>
      </w:r>
      <w:r w:rsidRPr="007D52DA">
        <w:rPr>
          <w:lang w:val="en-US"/>
        </w:rPr>
        <w:t xml:space="preserve"> thinking and teamwork are essential. His reaction time is so fast that fans call him “the </w:t>
      </w:r>
      <w:r w:rsidRPr="00E650FF">
        <w:rPr>
          <w:lang w:val="en-US"/>
        </w:rPr>
        <w:t>lightning</w:t>
      </w:r>
      <w:r w:rsidRPr="007D52DA">
        <w:rPr>
          <w:lang w:val="en-US"/>
        </w:rPr>
        <w:t xml:space="preserve"> player.”</w:t>
      </w:r>
      <w:r>
        <w:rPr>
          <w:lang w:val="en-US"/>
        </w:rPr>
        <w:t xml:space="preserve"> </w:t>
      </w:r>
      <w:proofErr w:type="spellStart"/>
      <w:r w:rsidRPr="005D136A">
        <w:t>That’s</w:t>
      </w:r>
      <w:proofErr w:type="spellEnd"/>
      <w:r w:rsidRPr="005D136A">
        <w:t xml:space="preserve"> L-I-G-H-T-N-I-N-G, </w:t>
      </w:r>
      <w:proofErr w:type="spellStart"/>
      <w:r w:rsidRPr="005D136A">
        <w:t>lightning</w:t>
      </w:r>
      <w:proofErr w:type="spellEnd"/>
      <w:r w:rsidRPr="005D136A">
        <w:t xml:space="preserve">! </w:t>
      </w:r>
      <w:r>
        <w:rPr>
          <w:lang w:val="en-US"/>
        </w:rPr>
        <w:t>To become the best,</w:t>
      </w:r>
      <w:r w:rsidRPr="007D52DA">
        <w:rPr>
          <w:lang w:val="en-US"/>
        </w:rPr>
        <w:t xml:space="preserve"> </w:t>
      </w:r>
      <w:r>
        <w:rPr>
          <w:lang w:val="en-US"/>
        </w:rPr>
        <w:t>Juno</w:t>
      </w:r>
      <w:r w:rsidRPr="007D52DA">
        <w:rPr>
          <w:lang w:val="en-US"/>
        </w:rPr>
        <w:t xml:space="preserve"> trains for about </w:t>
      </w:r>
      <w:r>
        <w:rPr>
          <w:lang w:val="en-US"/>
        </w:rPr>
        <w:t>five</w:t>
      </w:r>
      <w:r w:rsidRPr="007D52DA">
        <w:rPr>
          <w:lang w:val="en-US"/>
        </w:rPr>
        <w:t xml:space="preserve"> hours </w:t>
      </w:r>
      <w:r w:rsidR="00500EC2">
        <w:rPr>
          <w:lang w:val="en-US"/>
        </w:rPr>
        <w:t>every</w:t>
      </w:r>
      <w:r w:rsidRPr="007D52DA">
        <w:rPr>
          <w:lang w:val="en-US"/>
        </w:rPr>
        <w:t xml:space="preserve"> day.</w:t>
      </w:r>
    </w:p>
    <w:p w14:paraId="1D99402D" w14:textId="77777777" w:rsidR="00E650FF" w:rsidRPr="007D52DA" w:rsidRDefault="00E650FF" w:rsidP="00E650FF">
      <w:pPr>
        <w:spacing w:after="0"/>
        <w:rPr>
          <w:lang w:val="en-US"/>
        </w:rPr>
      </w:pPr>
      <w:r w:rsidRPr="007D52DA">
        <w:rPr>
          <w:lang w:val="en-US"/>
        </w:rPr>
        <w:t xml:space="preserve">In 2023, he won the </w:t>
      </w:r>
      <w:r w:rsidRPr="00500EC2">
        <w:rPr>
          <w:i/>
          <w:iCs/>
          <w:lang w:val="en-US"/>
        </w:rPr>
        <w:t>International E-Sports Cup</w:t>
      </w:r>
      <w:r w:rsidRPr="007D52DA">
        <w:rPr>
          <w:lang w:val="en-US"/>
        </w:rPr>
        <w:t>, taking home a $</w:t>
      </w:r>
      <w:r>
        <w:rPr>
          <w:lang w:val="en-US"/>
        </w:rPr>
        <w:t>4</w:t>
      </w:r>
      <w:r w:rsidRPr="007D52DA">
        <w:rPr>
          <w:lang w:val="en-US"/>
        </w:rPr>
        <w:t xml:space="preserve">00,000 prize. But for </w:t>
      </w:r>
      <w:r>
        <w:rPr>
          <w:lang w:val="en-US"/>
        </w:rPr>
        <w:t>Juno</w:t>
      </w:r>
      <w:r w:rsidRPr="007D52DA">
        <w:rPr>
          <w:lang w:val="en-US"/>
        </w:rPr>
        <w:t xml:space="preserve">, the best part is meeting his fans and inspiring young gamers to follow their dreams. </w:t>
      </w:r>
      <w:r>
        <w:rPr>
          <w:lang w:val="en-US"/>
        </w:rPr>
        <w:t>When he’s not playing in tournaments</w:t>
      </w:r>
      <w:r w:rsidRPr="007D52DA">
        <w:rPr>
          <w:lang w:val="en-US"/>
        </w:rPr>
        <w:t xml:space="preserve">, he enjoys reading science fiction, playing </w:t>
      </w:r>
      <w:r>
        <w:rPr>
          <w:lang w:val="en-US"/>
        </w:rPr>
        <w:t>hockey</w:t>
      </w:r>
      <w:r w:rsidRPr="007D52DA">
        <w:rPr>
          <w:lang w:val="en-US"/>
        </w:rPr>
        <w:t xml:space="preserve">, and spending time with his </w:t>
      </w:r>
      <w:r>
        <w:rPr>
          <w:lang w:val="en-US"/>
        </w:rPr>
        <w:t>cat</w:t>
      </w:r>
      <w:r w:rsidRPr="007D52DA">
        <w:rPr>
          <w:lang w:val="en-US"/>
        </w:rPr>
        <w:t xml:space="preserve">, </w:t>
      </w:r>
      <w:r>
        <w:rPr>
          <w:lang w:val="en-US"/>
        </w:rPr>
        <w:t>Pixar</w:t>
      </w:r>
      <w:r w:rsidRPr="007D52DA">
        <w:rPr>
          <w:lang w:val="en-US"/>
        </w:rPr>
        <w:t>.</w:t>
      </w:r>
    </w:p>
    <w:bookmarkEnd w:id="6"/>
    <w:p w14:paraId="71DD4F50" w14:textId="599E07FA" w:rsidR="005648EC" w:rsidRPr="00E650FF" w:rsidRDefault="005648EC" w:rsidP="00E650FF">
      <w:pPr>
        <w:spacing w:after="0" w:line="240" w:lineRule="auto"/>
        <w:rPr>
          <w:rFonts w:cstheme="minorHAnsi"/>
          <w:bCs/>
          <w:lang w:val="en-US"/>
        </w:rPr>
      </w:pPr>
    </w:p>
    <w:sectPr w:rsidR="005648EC" w:rsidRPr="00E650FF"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5FF20" w14:textId="77777777" w:rsidR="00DA4740" w:rsidRDefault="00DA4740">
      <w:pPr>
        <w:spacing w:line="240" w:lineRule="auto"/>
      </w:pPr>
      <w:r>
        <w:separator/>
      </w:r>
    </w:p>
  </w:endnote>
  <w:endnote w:type="continuationSeparator" w:id="0">
    <w:p w14:paraId="5A0FA75D" w14:textId="77777777" w:rsidR="00DA4740" w:rsidRDefault="00DA47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DBBC1" w14:textId="1AB0A318" w:rsidR="005648EC" w:rsidRDefault="00DC5E0A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up </w:t>
    </w:r>
    <w:r w:rsidR="00364C98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8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2</w:t>
    </w:r>
    <w:r>
      <w:rPr>
        <w:b/>
        <w:color w:val="000000" w:themeColor="text1"/>
        <w:sz w:val="20"/>
      </w:rPr>
      <w:fldChar w:fldCharType="end"/>
    </w:r>
  </w:p>
  <w:p w14:paraId="44D8CC08" w14:textId="77777777" w:rsidR="005648EC" w:rsidRDefault="005648EC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90AA5" w14:textId="58628366" w:rsidR="005648EC" w:rsidRDefault="00DC5E0A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up </w:t>
    </w:r>
    <w:r w:rsidR="00364C98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8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3</w:t>
    </w:r>
    <w:r>
      <w:rPr>
        <w:b/>
        <w:color w:val="000000" w:themeColor="text1"/>
        <w:sz w:val="20"/>
      </w:rPr>
      <w:fldChar w:fldCharType="end"/>
    </w:r>
  </w:p>
  <w:p w14:paraId="76FA4CB5" w14:textId="77777777" w:rsidR="005648EC" w:rsidRDefault="005648EC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1FDC3" w14:textId="51EB4322" w:rsidR="005648EC" w:rsidRDefault="00DC5E0A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up </w:t>
    </w:r>
    <w:r w:rsidR="00364C98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8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1</w:t>
    </w:r>
    <w:r>
      <w:rPr>
        <w:b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F863C" w14:textId="77777777" w:rsidR="00DA4740" w:rsidRDefault="00DA4740">
      <w:pPr>
        <w:spacing w:after="0"/>
      </w:pPr>
      <w:r>
        <w:separator/>
      </w:r>
    </w:p>
  </w:footnote>
  <w:footnote w:type="continuationSeparator" w:id="0">
    <w:p w14:paraId="4F3AAEED" w14:textId="77777777" w:rsidR="00DA4740" w:rsidRDefault="00DA47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00172" w14:textId="77777777" w:rsidR="005648EC" w:rsidRDefault="00DC5E0A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5408" behindDoc="0" locked="0" layoutInCell="1" hidden="1" allowOverlap="1" wp14:anchorId="7E6CD8A6" wp14:editId="30C04840">
              <wp:simplePos x="0" y="0"/>
              <wp:positionH relativeFrom="margin">
                <wp:posOffset>-10160</wp:posOffset>
              </wp:positionH>
              <wp:positionV relativeFrom="page">
                <wp:posOffset>122555</wp:posOffset>
              </wp:positionV>
              <wp:extent cx="3991610" cy="92456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94BA84E" w14:textId="77777777" w:rsidR="005648EC" w:rsidRDefault="00DC5E0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710D835" w14:textId="77777777" w:rsidR="005648EC" w:rsidRDefault="00DC5E0A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6CD8A6" id="Group 1980" o:spid="_x0000_s1029" style="position:absolute;margin-left:-.8pt;margin-top:9.65pt;width:314.3pt;height:72.8pt;z-index:251665408;visibility:hidden;mso-position-horizontal-relative:margin;mso-position-vertical-relative:page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394BA84E" w14:textId="77777777" w:rsidR="005648EC" w:rsidRDefault="00DC5E0A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4710D835" w14:textId="77777777" w:rsidR="005648EC" w:rsidRDefault="00DC5E0A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7714A8D"/>
    <w:multiLevelType w:val="hybridMultilevel"/>
    <w:tmpl w:val="292E10B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FE2393"/>
    <w:multiLevelType w:val="hybridMultilevel"/>
    <w:tmpl w:val="EDDE075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1D4DBB"/>
    <w:multiLevelType w:val="hybridMultilevel"/>
    <w:tmpl w:val="2E4A3DF0"/>
    <w:lvl w:ilvl="0" w:tplc="1BACFA4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37" w:hanging="360"/>
      </w:pPr>
    </w:lvl>
    <w:lvl w:ilvl="2" w:tplc="0816001B" w:tentative="1">
      <w:start w:val="1"/>
      <w:numFmt w:val="lowerRoman"/>
      <w:lvlText w:val="%3."/>
      <w:lvlJc w:val="right"/>
      <w:pPr>
        <w:ind w:left="1857" w:hanging="180"/>
      </w:pPr>
    </w:lvl>
    <w:lvl w:ilvl="3" w:tplc="0816000F" w:tentative="1">
      <w:start w:val="1"/>
      <w:numFmt w:val="decimal"/>
      <w:lvlText w:val="%4."/>
      <w:lvlJc w:val="left"/>
      <w:pPr>
        <w:ind w:left="2577" w:hanging="360"/>
      </w:pPr>
    </w:lvl>
    <w:lvl w:ilvl="4" w:tplc="08160019" w:tentative="1">
      <w:start w:val="1"/>
      <w:numFmt w:val="lowerLetter"/>
      <w:lvlText w:val="%5."/>
      <w:lvlJc w:val="left"/>
      <w:pPr>
        <w:ind w:left="3297" w:hanging="360"/>
      </w:pPr>
    </w:lvl>
    <w:lvl w:ilvl="5" w:tplc="0816001B" w:tentative="1">
      <w:start w:val="1"/>
      <w:numFmt w:val="lowerRoman"/>
      <w:lvlText w:val="%6."/>
      <w:lvlJc w:val="right"/>
      <w:pPr>
        <w:ind w:left="4017" w:hanging="180"/>
      </w:pPr>
    </w:lvl>
    <w:lvl w:ilvl="6" w:tplc="0816000F" w:tentative="1">
      <w:start w:val="1"/>
      <w:numFmt w:val="decimal"/>
      <w:lvlText w:val="%7."/>
      <w:lvlJc w:val="left"/>
      <w:pPr>
        <w:ind w:left="4737" w:hanging="360"/>
      </w:pPr>
    </w:lvl>
    <w:lvl w:ilvl="7" w:tplc="08160019" w:tentative="1">
      <w:start w:val="1"/>
      <w:numFmt w:val="lowerLetter"/>
      <w:lvlText w:val="%8."/>
      <w:lvlJc w:val="left"/>
      <w:pPr>
        <w:ind w:left="5457" w:hanging="360"/>
      </w:pPr>
    </w:lvl>
    <w:lvl w:ilvl="8" w:tplc="08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3" w15:restartNumberingAfterBreak="0">
    <w:nsid w:val="6BF31D04"/>
    <w:multiLevelType w:val="hybridMultilevel"/>
    <w:tmpl w:val="C41AD4A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B784C"/>
    <w:multiLevelType w:val="hybridMultilevel"/>
    <w:tmpl w:val="895C192A"/>
    <w:lvl w:ilvl="0" w:tplc="CF5C9958">
      <w:start w:val="1"/>
      <w:numFmt w:val="decimal"/>
      <w:suff w:val="nothing"/>
      <w:lvlText w:val="%1."/>
      <w:lvlJc w:val="left"/>
      <w:pPr>
        <w:ind w:left="57" w:firstLine="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37" w:hanging="360"/>
      </w:pPr>
    </w:lvl>
    <w:lvl w:ilvl="2" w:tplc="0816001B" w:tentative="1">
      <w:start w:val="1"/>
      <w:numFmt w:val="lowerRoman"/>
      <w:lvlText w:val="%3."/>
      <w:lvlJc w:val="right"/>
      <w:pPr>
        <w:ind w:left="1857" w:hanging="180"/>
      </w:pPr>
    </w:lvl>
    <w:lvl w:ilvl="3" w:tplc="0816000F" w:tentative="1">
      <w:start w:val="1"/>
      <w:numFmt w:val="decimal"/>
      <w:lvlText w:val="%4."/>
      <w:lvlJc w:val="left"/>
      <w:pPr>
        <w:ind w:left="2577" w:hanging="360"/>
      </w:pPr>
    </w:lvl>
    <w:lvl w:ilvl="4" w:tplc="08160019" w:tentative="1">
      <w:start w:val="1"/>
      <w:numFmt w:val="lowerLetter"/>
      <w:lvlText w:val="%5."/>
      <w:lvlJc w:val="left"/>
      <w:pPr>
        <w:ind w:left="3297" w:hanging="360"/>
      </w:pPr>
    </w:lvl>
    <w:lvl w:ilvl="5" w:tplc="0816001B" w:tentative="1">
      <w:start w:val="1"/>
      <w:numFmt w:val="lowerRoman"/>
      <w:lvlText w:val="%6."/>
      <w:lvlJc w:val="right"/>
      <w:pPr>
        <w:ind w:left="4017" w:hanging="180"/>
      </w:pPr>
    </w:lvl>
    <w:lvl w:ilvl="6" w:tplc="0816000F" w:tentative="1">
      <w:start w:val="1"/>
      <w:numFmt w:val="decimal"/>
      <w:lvlText w:val="%7."/>
      <w:lvlJc w:val="left"/>
      <w:pPr>
        <w:ind w:left="4737" w:hanging="360"/>
      </w:pPr>
    </w:lvl>
    <w:lvl w:ilvl="7" w:tplc="08160019" w:tentative="1">
      <w:start w:val="1"/>
      <w:numFmt w:val="lowerLetter"/>
      <w:lvlText w:val="%8."/>
      <w:lvlJc w:val="left"/>
      <w:pPr>
        <w:ind w:left="5457" w:hanging="360"/>
      </w:pPr>
    </w:lvl>
    <w:lvl w:ilvl="8" w:tplc="0816001B" w:tentative="1">
      <w:start w:val="1"/>
      <w:numFmt w:val="lowerRoman"/>
      <w:lvlText w:val="%9."/>
      <w:lvlJc w:val="right"/>
      <w:pPr>
        <w:ind w:left="6177" w:hanging="180"/>
      </w:pPr>
    </w:lvl>
  </w:abstractNum>
  <w:num w:numId="1" w16cid:durableId="2084065833">
    <w:abstractNumId w:val="9"/>
  </w:num>
  <w:num w:numId="2" w16cid:durableId="1515537991">
    <w:abstractNumId w:val="7"/>
  </w:num>
  <w:num w:numId="3" w16cid:durableId="363364092">
    <w:abstractNumId w:val="6"/>
  </w:num>
  <w:num w:numId="4" w16cid:durableId="437262798">
    <w:abstractNumId w:val="5"/>
  </w:num>
  <w:num w:numId="5" w16cid:durableId="2043171268">
    <w:abstractNumId w:val="4"/>
  </w:num>
  <w:num w:numId="6" w16cid:durableId="650134029">
    <w:abstractNumId w:val="8"/>
  </w:num>
  <w:num w:numId="7" w16cid:durableId="253907224">
    <w:abstractNumId w:val="3"/>
  </w:num>
  <w:num w:numId="8" w16cid:durableId="1830635889">
    <w:abstractNumId w:val="2"/>
  </w:num>
  <w:num w:numId="9" w16cid:durableId="1331719299">
    <w:abstractNumId w:val="1"/>
  </w:num>
  <w:num w:numId="10" w16cid:durableId="1099181564">
    <w:abstractNumId w:val="0"/>
  </w:num>
  <w:num w:numId="11" w16cid:durableId="1662077725">
    <w:abstractNumId w:val="14"/>
  </w:num>
  <w:num w:numId="12" w16cid:durableId="1880167925">
    <w:abstractNumId w:val="10"/>
  </w:num>
  <w:num w:numId="13" w16cid:durableId="1528984103">
    <w:abstractNumId w:val="12"/>
  </w:num>
  <w:num w:numId="14" w16cid:durableId="647519003">
    <w:abstractNumId w:val="13"/>
  </w:num>
  <w:num w:numId="15" w16cid:durableId="7616790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0F"/>
    <w:rsid w:val="00001581"/>
    <w:rsid w:val="00004282"/>
    <w:rsid w:val="000068AF"/>
    <w:rsid w:val="0001150A"/>
    <w:rsid w:val="00012CE4"/>
    <w:rsid w:val="00013A0E"/>
    <w:rsid w:val="00024029"/>
    <w:rsid w:val="00026E88"/>
    <w:rsid w:val="000358CC"/>
    <w:rsid w:val="00036BAE"/>
    <w:rsid w:val="00043A4B"/>
    <w:rsid w:val="00046348"/>
    <w:rsid w:val="00046E75"/>
    <w:rsid w:val="0005555F"/>
    <w:rsid w:val="00056FD5"/>
    <w:rsid w:val="000618CB"/>
    <w:rsid w:val="00062405"/>
    <w:rsid w:val="00063EAA"/>
    <w:rsid w:val="00064045"/>
    <w:rsid w:val="00067CB3"/>
    <w:rsid w:val="0007184B"/>
    <w:rsid w:val="000865EA"/>
    <w:rsid w:val="00090E25"/>
    <w:rsid w:val="00094920"/>
    <w:rsid w:val="000A3D11"/>
    <w:rsid w:val="000A4D4B"/>
    <w:rsid w:val="000A679C"/>
    <w:rsid w:val="000A6E45"/>
    <w:rsid w:val="000B1EEE"/>
    <w:rsid w:val="000B1FD5"/>
    <w:rsid w:val="000B2355"/>
    <w:rsid w:val="000B3194"/>
    <w:rsid w:val="000B4718"/>
    <w:rsid w:val="000C0DF1"/>
    <w:rsid w:val="000C482E"/>
    <w:rsid w:val="000C5127"/>
    <w:rsid w:val="000D15E0"/>
    <w:rsid w:val="000D3A41"/>
    <w:rsid w:val="000E0888"/>
    <w:rsid w:val="000E693F"/>
    <w:rsid w:val="000E6F82"/>
    <w:rsid w:val="000E7499"/>
    <w:rsid w:val="001028AA"/>
    <w:rsid w:val="00103413"/>
    <w:rsid w:val="001052FF"/>
    <w:rsid w:val="00105A60"/>
    <w:rsid w:val="001066CD"/>
    <w:rsid w:val="00106738"/>
    <w:rsid w:val="00106B01"/>
    <w:rsid w:val="00106E5E"/>
    <w:rsid w:val="001108D7"/>
    <w:rsid w:val="00115834"/>
    <w:rsid w:val="001174A2"/>
    <w:rsid w:val="001232DA"/>
    <w:rsid w:val="00123632"/>
    <w:rsid w:val="001237CC"/>
    <w:rsid w:val="00125714"/>
    <w:rsid w:val="00132F9E"/>
    <w:rsid w:val="00132FDF"/>
    <w:rsid w:val="00142206"/>
    <w:rsid w:val="00143843"/>
    <w:rsid w:val="00147D76"/>
    <w:rsid w:val="001504B1"/>
    <w:rsid w:val="00153BE8"/>
    <w:rsid w:val="00156050"/>
    <w:rsid w:val="0016228F"/>
    <w:rsid w:val="00163954"/>
    <w:rsid w:val="001706A4"/>
    <w:rsid w:val="0017084D"/>
    <w:rsid w:val="00171C59"/>
    <w:rsid w:val="0018326A"/>
    <w:rsid w:val="00185BCE"/>
    <w:rsid w:val="00186D6C"/>
    <w:rsid w:val="00192737"/>
    <w:rsid w:val="00192C8A"/>
    <w:rsid w:val="0019497E"/>
    <w:rsid w:val="00194FEA"/>
    <w:rsid w:val="00197451"/>
    <w:rsid w:val="001B011D"/>
    <w:rsid w:val="001B2241"/>
    <w:rsid w:val="001B3B13"/>
    <w:rsid w:val="001B5B1D"/>
    <w:rsid w:val="001C28A6"/>
    <w:rsid w:val="001D4B97"/>
    <w:rsid w:val="001D5787"/>
    <w:rsid w:val="001E2298"/>
    <w:rsid w:val="001E50C2"/>
    <w:rsid w:val="001E6378"/>
    <w:rsid w:val="001E6461"/>
    <w:rsid w:val="001F38EB"/>
    <w:rsid w:val="001F51A1"/>
    <w:rsid w:val="001F5453"/>
    <w:rsid w:val="00200D17"/>
    <w:rsid w:val="00201266"/>
    <w:rsid w:val="00203A3B"/>
    <w:rsid w:val="002071B2"/>
    <w:rsid w:val="00226833"/>
    <w:rsid w:val="002278F1"/>
    <w:rsid w:val="0023045C"/>
    <w:rsid w:val="0023270F"/>
    <w:rsid w:val="0024109D"/>
    <w:rsid w:val="00242EDF"/>
    <w:rsid w:val="0024475F"/>
    <w:rsid w:val="00254736"/>
    <w:rsid w:val="002566AB"/>
    <w:rsid w:val="002677E4"/>
    <w:rsid w:val="00270A1D"/>
    <w:rsid w:val="00272578"/>
    <w:rsid w:val="00276879"/>
    <w:rsid w:val="00277AD5"/>
    <w:rsid w:val="0028210F"/>
    <w:rsid w:val="00284C88"/>
    <w:rsid w:val="00286C43"/>
    <w:rsid w:val="00292882"/>
    <w:rsid w:val="0029293D"/>
    <w:rsid w:val="00293778"/>
    <w:rsid w:val="00294CE3"/>
    <w:rsid w:val="002958A9"/>
    <w:rsid w:val="00297026"/>
    <w:rsid w:val="002A1F20"/>
    <w:rsid w:val="002A2FBA"/>
    <w:rsid w:val="002A3DFF"/>
    <w:rsid w:val="002B16B9"/>
    <w:rsid w:val="002B41F7"/>
    <w:rsid w:val="002B5C05"/>
    <w:rsid w:val="002B7861"/>
    <w:rsid w:val="002D075C"/>
    <w:rsid w:val="002D0F45"/>
    <w:rsid w:val="002D2CC3"/>
    <w:rsid w:val="002D399C"/>
    <w:rsid w:val="002D4D1A"/>
    <w:rsid w:val="002E22B6"/>
    <w:rsid w:val="002E7180"/>
    <w:rsid w:val="002F02F4"/>
    <w:rsid w:val="002F2ECA"/>
    <w:rsid w:val="002F3BB8"/>
    <w:rsid w:val="002F6537"/>
    <w:rsid w:val="00302437"/>
    <w:rsid w:val="00304DF7"/>
    <w:rsid w:val="00306BC9"/>
    <w:rsid w:val="00311774"/>
    <w:rsid w:val="00316300"/>
    <w:rsid w:val="00316CD3"/>
    <w:rsid w:val="00326F0B"/>
    <w:rsid w:val="00330DB6"/>
    <w:rsid w:val="00331D29"/>
    <w:rsid w:val="00332143"/>
    <w:rsid w:val="00337CB2"/>
    <w:rsid w:val="00343040"/>
    <w:rsid w:val="00344D4E"/>
    <w:rsid w:val="003466CD"/>
    <w:rsid w:val="00350B64"/>
    <w:rsid w:val="00351D35"/>
    <w:rsid w:val="00354822"/>
    <w:rsid w:val="003571F3"/>
    <w:rsid w:val="00357FA5"/>
    <w:rsid w:val="003601AC"/>
    <w:rsid w:val="0036249A"/>
    <w:rsid w:val="003632D8"/>
    <w:rsid w:val="00364C98"/>
    <w:rsid w:val="003667FD"/>
    <w:rsid w:val="00371CD6"/>
    <w:rsid w:val="00382F50"/>
    <w:rsid w:val="00385171"/>
    <w:rsid w:val="003871EE"/>
    <w:rsid w:val="00387657"/>
    <w:rsid w:val="00393CD9"/>
    <w:rsid w:val="00395AB1"/>
    <w:rsid w:val="00396DFE"/>
    <w:rsid w:val="00397307"/>
    <w:rsid w:val="003A05F4"/>
    <w:rsid w:val="003A0C29"/>
    <w:rsid w:val="003B1FE8"/>
    <w:rsid w:val="003B415B"/>
    <w:rsid w:val="003B5835"/>
    <w:rsid w:val="003B74BF"/>
    <w:rsid w:val="003C325A"/>
    <w:rsid w:val="003C3CC0"/>
    <w:rsid w:val="003C5C01"/>
    <w:rsid w:val="003C716D"/>
    <w:rsid w:val="003D0696"/>
    <w:rsid w:val="003E02D1"/>
    <w:rsid w:val="003E21F1"/>
    <w:rsid w:val="003E4C79"/>
    <w:rsid w:val="003E63A2"/>
    <w:rsid w:val="003E71E2"/>
    <w:rsid w:val="003F3314"/>
    <w:rsid w:val="003F495C"/>
    <w:rsid w:val="003F5409"/>
    <w:rsid w:val="003F61DC"/>
    <w:rsid w:val="003F7ABB"/>
    <w:rsid w:val="00400431"/>
    <w:rsid w:val="004010C8"/>
    <w:rsid w:val="00411A22"/>
    <w:rsid w:val="0041202A"/>
    <w:rsid w:val="00416643"/>
    <w:rsid w:val="00421C7F"/>
    <w:rsid w:val="0043057A"/>
    <w:rsid w:val="00431759"/>
    <w:rsid w:val="00433329"/>
    <w:rsid w:val="00434256"/>
    <w:rsid w:val="00436538"/>
    <w:rsid w:val="00445664"/>
    <w:rsid w:val="00451400"/>
    <w:rsid w:val="004528C6"/>
    <w:rsid w:val="00454125"/>
    <w:rsid w:val="00455623"/>
    <w:rsid w:val="00455AF7"/>
    <w:rsid w:val="00456DBB"/>
    <w:rsid w:val="0046072F"/>
    <w:rsid w:val="00465537"/>
    <w:rsid w:val="00473AB5"/>
    <w:rsid w:val="0047585E"/>
    <w:rsid w:val="00477BA3"/>
    <w:rsid w:val="0048483A"/>
    <w:rsid w:val="00490F99"/>
    <w:rsid w:val="00495F02"/>
    <w:rsid w:val="004A53BC"/>
    <w:rsid w:val="004C072B"/>
    <w:rsid w:val="004C1C79"/>
    <w:rsid w:val="004C6F56"/>
    <w:rsid w:val="004C7235"/>
    <w:rsid w:val="004C7E0C"/>
    <w:rsid w:val="004D278D"/>
    <w:rsid w:val="004E3D29"/>
    <w:rsid w:val="004E4F7A"/>
    <w:rsid w:val="004E5978"/>
    <w:rsid w:val="004E7261"/>
    <w:rsid w:val="004E78D4"/>
    <w:rsid w:val="004F0BB0"/>
    <w:rsid w:val="004F64DF"/>
    <w:rsid w:val="00500E24"/>
    <w:rsid w:val="00500EC2"/>
    <w:rsid w:val="00502EDC"/>
    <w:rsid w:val="005111A6"/>
    <w:rsid w:val="005116F3"/>
    <w:rsid w:val="00515D6B"/>
    <w:rsid w:val="00520D41"/>
    <w:rsid w:val="00521243"/>
    <w:rsid w:val="00524404"/>
    <w:rsid w:val="005247EC"/>
    <w:rsid w:val="005259A8"/>
    <w:rsid w:val="005263FF"/>
    <w:rsid w:val="00527637"/>
    <w:rsid w:val="00532F63"/>
    <w:rsid w:val="00537778"/>
    <w:rsid w:val="00545CC3"/>
    <w:rsid w:val="005463B3"/>
    <w:rsid w:val="00546C3A"/>
    <w:rsid w:val="00547904"/>
    <w:rsid w:val="005535C5"/>
    <w:rsid w:val="005642CE"/>
    <w:rsid w:val="005648EC"/>
    <w:rsid w:val="00565558"/>
    <w:rsid w:val="0056652A"/>
    <w:rsid w:val="00570F7C"/>
    <w:rsid w:val="005725EB"/>
    <w:rsid w:val="0057286B"/>
    <w:rsid w:val="00573A8C"/>
    <w:rsid w:val="00575CA5"/>
    <w:rsid w:val="005855F6"/>
    <w:rsid w:val="005919CD"/>
    <w:rsid w:val="00593AA1"/>
    <w:rsid w:val="00593B54"/>
    <w:rsid w:val="005A025F"/>
    <w:rsid w:val="005A03DA"/>
    <w:rsid w:val="005A2915"/>
    <w:rsid w:val="005A6123"/>
    <w:rsid w:val="005A7D12"/>
    <w:rsid w:val="005A7F79"/>
    <w:rsid w:val="005B0E79"/>
    <w:rsid w:val="005B7002"/>
    <w:rsid w:val="005C26A6"/>
    <w:rsid w:val="005C5C51"/>
    <w:rsid w:val="005D15AE"/>
    <w:rsid w:val="005D1790"/>
    <w:rsid w:val="005D1CA9"/>
    <w:rsid w:val="005D37B9"/>
    <w:rsid w:val="005D4698"/>
    <w:rsid w:val="005D74C6"/>
    <w:rsid w:val="005E10E1"/>
    <w:rsid w:val="005E180A"/>
    <w:rsid w:val="005E3722"/>
    <w:rsid w:val="005E699F"/>
    <w:rsid w:val="005E754F"/>
    <w:rsid w:val="005F0C2B"/>
    <w:rsid w:val="005F1C1B"/>
    <w:rsid w:val="00602A4A"/>
    <w:rsid w:val="00603852"/>
    <w:rsid w:val="00604003"/>
    <w:rsid w:val="00604DBD"/>
    <w:rsid w:val="006133C5"/>
    <w:rsid w:val="006155E2"/>
    <w:rsid w:val="0061608E"/>
    <w:rsid w:val="0061659B"/>
    <w:rsid w:val="00623616"/>
    <w:rsid w:val="00627705"/>
    <w:rsid w:val="00635681"/>
    <w:rsid w:val="006368E8"/>
    <w:rsid w:val="00640B94"/>
    <w:rsid w:val="00642D1E"/>
    <w:rsid w:val="006504DA"/>
    <w:rsid w:val="00651A00"/>
    <w:rsid w:val="0065639E"/>
    <w:rsid w:val="00656D2D"/>
    <w:rsid w:val="00662244"/>
    <w:rsid w:val="00670703"/>
    <w:rsid w:val="0067316A"/>
    <w:rsid w:val="006741C4"/>
    <w:rsid w:val="0068153D"/>
    <w:rsid w:val="00681DA6"/>
    <w:rsid w:val="00687D71"/>
    <w:rsid w:val="006912A9"/>
    <w:rsid w:val="00692FC6"/>
    <w:rsid w:val="00693DA1"/>
    <w:rsid w:val="00695134"/>
    <w:rsid w:val="00695863"/>
    <w:rsid w:val="006A010F"/>
    <w:rsid w:val="006A20EC"/>
    <w:rsid w:val="006B3D8E"/>
    <w:rsid w:val="006B4F1A"/>
    <w:rsid w:val="006B5D63"/>
    <w:rsid w:val="006C3093"/>
    <w:rsid w:val="006D44CE"/>
    <w:rsid w:val="006E1D73"/>
    <w:rsid w:val="006E301F"/>
    <w:rsid w:val="006E4723"/>
    <w:rsid w:val="006E6CEA"/>
    <w:rsid w:val="006F0BD4"/>
    <w:rsid w:val="006F4CD2"/>
    <w:rsid w:val="006F63A7"/>
    <w:rsid w:val="00703591"/>
    <w:rsid w:val="007062D6"/>
    <w:rsid w:val="007069B1"/>
    <w:rsid w:val="0070715E"/>
    <w:rsid w:val="00707396"/>
    <w:rsid w:val="007127E1"/>
    <w:rsid w:val="007129A4"/>
    <w:rsid w:val="00724D4F"/>
    <w:rsid w:val="00725A88"/>
    <w:rsid w:val="00734A4E"/>
    <w:rsid w:val="007367F4"/>
    <w:rsid w:val="007374D9"/>
    <w:rsid w:val="00737BF6"/>
    <w:rsid w:val="00745CB1"/>
    <w:rsid w:val="007468CC"/>
    <w:rsid w:val="0075047D"/>
    <w:rsid w:val="0075552B"/>
    <w:rsid w:val="007844AD"/>
    <w:rsid w:val="00785A5C"/>
    <w:rsid w:val="007879AC"/>
    <w:rsid w:val="00790B4C"/>
    <w:rsid w:val="00791BC1"/>
    <w:rsid w:val="00792001"/>
    <w:rsid w:val="00793853"/>
    <w:rsid w:val="007942D6"/>
    <w:rsid w:val="007945D2"/>
    <w:rsid w:val="00795D21"/>
    <w:rsid w:val="007A2C69"/>
    <w:rsid w:val="007A305F"/>
    <w:rsid w:val="007A48CE"/>
    <w:rsid w:val="007A6E2F"/>
    <w:rsid w:val="007A70C0"/>
    <w:rsid w:val="007A7461"/>
    <w:rsid w:val="007B38D8"/>
    <w:rsid w:val="007B4A8B"/>
    <w:rsid w:val="007C2F16"/>
    <w:rsid w:val="007C45A1"/>
    <w:rsid w:val="007D3A7C"/>
    <w:rsid w:val="007D55B0"/>
    <w:rsid w:val="007D57AA"/>
    <w:rsid w:val="007E028E"/>
    <w:rsid w:val="007E2CCA"/>
    <w:rsid w:val="007E47ED"/>
    <w:rsid w:val="007E4A8C"/>
    <w:rsid w:val="007F059D"/>
    <w:rsid w:val="007F6A94"/>
    <w:rsid w:val="0080476C"/>
    <w:rsid w:val="00810A5F"/>
    <w:rsid w:val="00811945"/>
    <w:rsid w:val="00811959"/>
    <w:rsid w:val="00812099"/>
    <w:rsid w:val="008170EF"/>
    <w:rsid w:val="00820655"/>
    <w:rsid w:val="008230DE"/>
    <w:rsid w:val="008246F9"/>
    <w:rsid w:val="00827B09"/>
    <w:rsid w:val="00827BE5"/>
    <w:rsid w:val="00831534"/>
    <w:rsid w:val="008319DC"/>
    <w:rsid w:val="00833558"/>
    <w:rsid w:val="00833F3A"/>
    <w:rsid w:val="00834FAE"/>
    <w:rsid w:val="00835BA8"/>
    <w:rsid w:val="00835C99"/>
    <w:rsid w:val="00840491"/>
    <w:rsid w:val="00840B4D"/>
    <w:rsid w:val="0084426A"/>
    <w:rsid w:val="00845092"/>
    <w:rsid w:val="00845B9C"/>
    <w:rsid w:val="00845FE0"/>
    <w:rsid w:val="00851416"/>
    <w:rsid w:val="00857CD4"/>
    <w:rsid w:val="00860BCC"/>
    <w:rsid w:val="0086138F"/>
    <w:rsid w:val="00862782"/>
    <w:rsid w:val="00864884"/>
    <w:rsid w:val="0087075B"/>
    <w:rsid w:val="008750E9"/>
    <w:rsid w:val="00880D2D"/>
    <w:rsid w:val="008851D5"/>
    <w:rsid w:val="00885B6C"/>
    <w:rsid w:val="008902AB"/>
    <w:rsid w:val="008942A7"/>
    <w:rsid w:val="00894879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33D8"/>
    <w:rsid w:val="008C4EE0"/>
    <w:rsid w:val="008C5DB4"/>
    <w:rsid w:val="008D0C70"/>
    <w:rsid w:val="008E2E1B"/>
    <w:rsid w:val="008E494C"/>
    <w:rsid w:val="008F3F9B"/>
    <w:rsid w:val="008F7410"/>
    <w:rsid w:val="00904E86"/>
    <w:rsid w:val="00905DAD"/>
    <w:rsid w:val="00906B58"/>
    <w:rsid w:val="00912593"/>
    <w:rsid w:val="00914E3E"/>
    <w:rsid w:val="009179F7"/>
    <w:rsid w:val="00921288"/>
    <w:rsid w:val="00925C4E"/>
    <w:rsid w:val="0092643A"/>
    <w:rsid w:val="00931989"/>
    <w:rsid w:val="00931CC9"/>
    <w:rsid w:val="00932A43"/>
    <w:rsid w:val="009338B1"/>
    <w:rsid w:val="00936060"/>
    <w:rsid w:val="00937E33"/>
    <w:rsid w:val="009439A5"/>
    <w:rsid w:val="00954DC9"/>
    <w:rsid w:val="00960348"/>
    <w:rsid w:val="00963060"/>
    <w:rsid w:val="009726DC"/>
    <w:rsid w:val="009734A4"/>
    <w:rsid w:val="00973735"/>
    <w:rsid w:val="0097511C"/>
    <w:rsid w:val="009765DF"/>
    <w:rsid w:val="00980C69"/>
    <w:rsid w:val="0098119E"/>
    <w:rsid w:val="009857C0"/>
    <w:rsid w:val="00986911"/>
    <w:rsid w:val="00987DAC"/>
    <w:rsid w:val="009A3492"/>
    <w:rsid w:val="009B3719"/>
    <w:rsid w:val="009B4442"/>
    <w:rsid w:val="009B48AC"/>
    <w:rsid w:val="009C6950"/>
    <w:rsid w:val="009C71EC"/>
    <w:rsid w:val="009D567F"/>
    <w:rsid w:val="009E4E6C"/>
    <w:rsid w:val="009F74CA"/>
    <w:rsid w:val="00A01046"/>
    <w:rsid w:val="00A037F1"/>
    <w:rsid w:val="00A07696"/>
    <w:rsid w:val="00A168CD"/>
    <w:rsid w:val="00A21360"/>
    <w:rsid w:val="00A21AD6"/>
    <w:rsid w:val="00A245FF"/>
    <w:rsid w:val="00A2614C"/>
    <w:rsid w:val="00A307FC"/>
    <w:rsid w:val="00A316EB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432"/>
    <w:rsid w:val="00A528C3"/>
    <w:rsid w:val="00A53B02"/>
    <w:rsid w:val="00A54B9D"/>
    <w:rsid w:val="00A56565"/>
    <w:rsid w:val="00A5797A"/>
    <w:rsid w:val="00A57A0B"/>
    <w:rsid w:val="00A63812"/>
    <w:rsid w:val="00A64763"/>
    <w:rsid w:val="00A67AB3"/>
    <w:rsid w:val="00A72101"/>
    <w:rsid w:val="00A728C6"/>
    <w:rsid w:val="00A73A10"/>
    <w:rsid w:val="00A767E7"/>
    <w:rsid w:val="00A83FFD"/>
    <w:rsid w:val="00A84675"/>
    <w:rsid w:val="00A8695F"/>
    <w:rsid w:val="00A9131F"/>
    <w:rsid w:val="00A929C7"/>
    <w:rsid w:val="00A939F7"/>
    <w:rsid w:val="00A950CA"/>
    <w:rsid w:val="00AA02F7"/>
    <w:rsid w:val="00AA0970"/>
    <w:rsid w:val="00AA2346"/>
    <w:rsid w:val="00AA2739"/>
    <w:rsid w:val="00AA2B08"/>
    <w:rsid w:val="00AA2DB4"/>
    <w:rsid w:val="00AA581C"/>
    <w:rsid w:val="00AB0ECF"/>
    <w:rsid w:val="00AB354A"/>
    <w:rsid w:val="00AB3A86"/>
    <w:rsid w:val="00AC01F3"/>
    <w:rsid w:val="00AC6EAF"/>
    <w:rsid w:val="00AD05E3"/>
    <w:rsid w:val="00AD2AA2"/>
    <w:rsid w:val="00AD6322"/>
    <w:rsid w:val="00AE084C"/>
    <w:rsid w:val="00AE0C8E"/>
    <w:rsid w:val="00AE1D56"/>
    <w:rsid w:val="00AE2BC9"/>
    <w:rsid w:val="00AF146E"/>
    <w:rsid w:val="00AF602D"/>
    <w:rsid w:val="00AF6236"/>
    <w:rsid w:val="00AF7A79"/>
    <w:rsid w:val="00B01444"/>
    <w:rsid w:val="00B02DC6"/>
    <w:rsid w:val="00B06BDA"/>
    <w:rsid w:val="00B07F7C"/>
    <w:rsid w:val="00B1026F"/>
    <w:rsid w:val="00B12B42"/>
    <w:rsid w:val="00B13681"/>
    <w:rsid w:val="00B146C9"/>
    <w:rsid w:val="00B14EA4"/>
    <w:rsid w:val="00B230AA"/>
    <w:rsid w:val="00B32494"/>
    <w:rsid w:val="00B33144"/>
    <w:rsid w:val="00B3390A"/>
    <w:rsid w:val="00B40FA0"/>
    <w:rsid w:val="00B416FA"/>
    <w:rsid w:val="00B437D2"/>
    <w:rsid w:val="00B4437C"/>
    <w:rsid w:val="00B45072"/>
    <w:rsid w:val="00B52A93"/>
    <w:rsid w:val="00B532E8"/>
    <w:rsid w:val="00B603DA"/>
    <w:rsid w:val="00B6056F"/>
    <w:rsid w:val="00B71C42"/>
    <w:rsid w:val="00B832D8"/>
    <w:rsid w:val="00B835C0"/>
    <w:rsid w:val="00B865E2"/>
    <w:rsid w:val="00B86C5F"/>
    <w:rsid w:val="00B86D34"/>
    <w:rsid w:val="00B87FC8"/>
    <w:rsid w:val="00B91CEA"/>
    <w:rsid w:val="00B92DDD"/>
    <w:rsid w:val="00BA0A61"/>
    <w:rsid w:val="00BA1CF6"/>
    <w:rsid w:val="00BA3158"/>
    <w:rsid w:val="00BA4F84"/>
    <w:rsid w:val="00BB3EA4"/>
    <w:rsid w:val="00BC1BAB"/>
    <w:rsid w:val="00BC7DF5"/>
    <w:rsid w:val="00BD0735"/>
    <w:rsid w:val="00BD2C50"/>
    <w:rsid w:val="00BF75F3"/>
    <w:rsid w:val="00BF7BE7"/>
    <w:rsid w:val="00C04738"/>
    <w:rsid w:val="00C07B39"/>
    <w:rsid w:val="00C10BF8"/>
    <w:rsid w:val="00C10C86"/>
    <w:rsid w:val="00C112B8"/>
    <w:rsid w:val="00C178D6"/>
    <w:rsid w:val="00C22BE2"/>
    <w:rsid w:val="00C24530"/>
    <w:rsid w:val="00C31D42"/>
    <w:rsid w:val="00C36F56"/>
    <w:rsid w:val="00C3752D"/>
    <w:rsid w:val="00C37930"/>
    <w:rsid w:val="00C40561"/>
    <w:rsid w:val="00C40994"/>
    <w:rsid w:val="00C41B96"/>
    <w:rsid w:val="00C46A5D"/>
    <w:rsid w:val="00C4787D"/>
    <w:rsid w:val="00C5019E"/>
    <w:rsid w:val="00C56E7A"/>
    <w:rsid w:val="00C57934"/>
    <w:rsid w:val="00C621C0"/>
    <w:rsid w:val="00C62DAE"/>
    <w:rsid w:val="00C65395"/>
    <w:rsid w:val="00C654F0"/>
    <w:rsid w:val="00C677FB"/>
    <w:rsid w:val="00C701F8"/>
    <w:rsid w:val="00C7134D"/>
    <w:rsid w:val="00C71784"/>
    <w:rsid w:val="00C757B2"/>
    <w:rsid w:val="00C80913"/>
    <w:rsid w:val="00C81A63"/>
    <w:rsid w:val="00C82427"/>
    <w:rsid w:val="00C86CA4"/>
    <w:rsid w:val="00C956DE"/>
    <w:rsid w:val="00CA1082"/>
    <w:rsid w:val="00CA3ADE"/>
    <w:rsid w:val="00CA59DA"/>
    <w:rsid w:val="00CB15B1"/>
    <w:rsid w:val="00CB1A1F"/>
    <w:rsid w:val="00CB1F66"/>
    <w:rsid w:val="00CC1085"/>
    <w:rsid w:val="00CC3867"/>
    <w:rsid w:val="00CC69E0"/>
    <w:rsid w:val="00CC734C"/>
    <w:rsid w:val="00CD1854"/>
    <w:rsid w:val="00CD2430"/>
    <w:rsid w:val="00CD29AF"/>
    <w:rsid w:val="00CD6AC0"/>
    <w:rsid w:val="00CD6D58"/>
    <w:rsid w:val="00CD7F3A"/>
    <w:rsid w:val="00CE377A"/>
    <w:rsid w:val="00CF0B7C"/>
    <w:rsid w:val="00CF2589"/>
    <w:rsid w:val="00CF28DC"/>
    <w:rsid w:val="00CF3BA7"/>
    <w:rsid w:val="00CF54F5"/>
    <w:rsid w:val="00D0243F"/>
    <w:rsid w:val="00D03242"/>
    <w:rsid w:val="00D04C0F"/>
    <w:rsid w:val="00D10058"/>
    <w:rsid w:val="00D118A5"/>
    <w:rsid w:val="00D13F8F"/>
    <w:rsid w:val="00D20EAC"/>
    <w:rsid w:val="00D21153"/>
    <w:rsid w:val="00D23BF0"/>
    <w:rsid w:val="00D23F3F"/>
    <w:rsid w:val="00D248BA"/>
    <w:rsid w:val="00D24998"/>
    <w:rsid w:val="00D253F9"/>
    <w:rsid w:val="00D2573F"/>
    <w:rsid w:val="00D263DE"/>
    <w:rsid w:val="00D26972"/>
    <w:rsid w:val="00D2744A"/>
    <w:rsid w:val="00D32745"/>
    <w:rsid w:val="00D40610"/>
    <w:rsid w:val="00D43066"/>
    <w:rsid w:val="00D43CED"/>
    <w:rsid w:val="00D523C9"/>
    <w:rsid w:val="00D5318B"/>
    <w:rsid w:val="00D57931"/>
    <w:rsid w:val="00D640B5"/>
    <w:rsid w:val="00D6659B"/>
    <w:rsid w:val="00D701FC"/>
    <w:rsid w:val="00D73904"/>
    <w:rsid w:val="00D74D16"/>
    <w:rsid w:val="00D80C07"/>
    <w:rsid w:val="00D833DB"/>
    <w:rsid w:val="00D84D0C"/>
    <w:rsid w:val="00D922D7"/>
    <w:rsid w:val="00D92A1F"/>
    <w:rsid w:val="00D93B1E"/>
    <w:rsid w:val="00D964E3"/>
    <w:rsid w:val="00DA2D75"/>
    <w:rsid w:val="00DA4740"/>
    <w:rsid w:val="00DA5204"/>
    <w:rsid w:val="00DA6EEA"/>
    <w:rsid w:val="00DB5C68"/>
    <w:rsid w:val="00DC22FC"/>
    <w:rsid w:val="00DC5E0A"/>
    <w:rsid w:val="00DD567C"/>
    <w:rsid w:val="00DE07D9"/>
    <w:rsid w:val="00DE1695"/>
    <w:rsid w:val="00DE7DB1"/>
    <w:rsid w:val="00DF1E54"/>
    <w:rsid w:val="00E04687"/>
    <w:rsid w:val="00E05A4B"/>
    <w:rsid w:val="00E065DE"/>
    <w:rsid w:val="00E135E6"/>
    <w:rsid w:val="00E13A6B"/>
    <w:rsid w:val="00E13CA1"/>
    <w:rsid w:val="00E14CA9"/>
    <w:rsid w:val="00E23A8B"/>
    <w:rsid w:val="00E31342"/>
    <w:rsid w:val="00E329BB"/>
    <w:rsid w:val="00E33013"/>
    <w:rsid w:val="00E34131"/>
    <w:rsid w:val="00E402AD"/>
    <w:rsid w:val="00E432FD"/>
    <w:rsid w:val="00E50A40"/>
    <w:rsid w:val="00E52C17"/>
    <w:rsid w:val="00E547D0"/>
    <w:rsid w:val="00E54CD3"/>
    <w:rsid w:val="00E624B7"/>
    <w:rsid w:val="00E62C13"/>
    <w:rsid w:val="00E650FF"/>
    <w:rsid w:val="00E65B27"/>
    <w:rsid w:val="00E67508"/>
    <w:rsid w:val="00E67817"/>
    <w:rsid w:val="00E74C15"/>
    <w:rsid w:val="00E76C79"/>
    <w:rsid w:val="00E771EC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C5943"/>
    <w:rsid w:val="00ED139C"/>
    <w:rsid w:val="00ED1406"/>
    <w:rsid w:val="00ED7AE3"/>
    <w:rsid w:val="00EE0453"/>
    <w:rsid w:val="00EE2FF9"/>
    <w:rsid w:val="00EE56BF"/>
    <w:rsid w:val="00EE77E8"/>
    <w:rsid w:val="00EE7D77"/>
    <w:rsid w:val="00EF3D76"/>
    <w:rsid w:val="00EF5127"/>
    <w:rsid w:val="00EF7B7E"/>
    <w:rsid w:val="00F0101E"/>
    <w:rsid w:val="00F0143E"/>
    <w:rsid w:val="00F02BB0"/>
    <w:rsid w:val="00F1580A"/>
    <w:rsid w:val="00F2121F"/>
    <w:rsid w:val="00F30001"/>
    <w:rsid w:val="00F30753"/>
    <w:rsid w:val="00F32B7D"/>
    <w:rsid w:val="00F34958"/>
    <w:rsid w:val="00F36145"/>
    <w:rsid w:val="00F41F2D"/>
    <w:rsid w:val="00F44CD3"/>
    <w:rsid w:val="00F47770"/>
    <w:rsid w:val="00F50B3E"/>
    <w:rsid w:val="00F529B3"/>
    <w:rsid w:val="00F60639"/>
    <w:rsid w:val="00F846EA"/>
    <w:rsid w:val="00F855C8"/>
    <w:rsid w:val="00F9338E"/>
    <w:rsid w:val="00F942B4"/>
    <w:rsid w:val="00F96FFC"/>
    <w:rsid w:val="00F97288"/>
    <w:rsid w:val="00F97985"/>
    <w:rsid w:val="00FA03E8"/>
    <w:rsid w:val="00FA282B"/>
    <w:rsid w:val="00FA54B0"/>
    <w:rsid w:val="00FB4639"/>
    <w:rsid w:val="00FB5BD2"/>
    <w:rsid w:val="00FC1C86"/>
    <w:rsid w:val="00FC2031"/>
    <w:rsid w:val="00FC7F79"/>
    <w:rsid w:val="00FD18B1"/>
    <w:rsid w:val="00FD3020"/>
    <w:rsid w:val="00FD5FB6"/>
    <w:rsid w:val="00FD6383"/>
    <w:rsid w:val="00FE1E25"/>
    <w:rsid w:val="00FE1F02"/>
    <w:rsid w:val="00FE2454"/>
    <w:rsid w:val="00FF4E48"/>
    <w:rsid w:val="00FF7C58"/>
    <w:rsid w:val="03526200"/>
    <w:rsid w:val="047F0BC8"/>
    <w:rsid w:val="05237B06"/>
    <w:rsid w:val="073258CE"/>
    <w:rsid w:val="0754369F"/>
    <w:rsid w:val="07ED777F"/>
    <w:rsid w:val="0CF80084"/>
    <w:rsid w:val="0D214006"/>
    <w:rsid w:val="0EBB3AA4"/>
    <w:rsid w:val="104B268F"/>
    <w:rsid w:val="120A300D"/>
    <w:rsid w:val="1F704A0A"/>
    <w:rsid w:val="20F72272"/>
    <w:rsid w:val="22775899"/>
    <w:rsid w:val="26277D93"/>
    <w:rsid w:val="26AE6283"/>
    <w:rsid w:val="29E716BB"/>
    <w:rsid w:val="2AA3047D"/>
    <w:rsid w:val="2C1255EC"/>
    <w:rsid w:val="2C6743BF"/>
    <w:rsid w:val="2DF86381"/>
    <w:rsid w:val="2F357E81"/>
    <w:rsid w:val="319F24A2"/>
    <w:rsid w:val="322453A6"/>
    <w:rsid w:val="33560750"/>
    <w:rsid w:val="38137D26"/>
    <w:rsid w:val="3B186A52"/>
    <w:rsid w:val="3B7B7BBF"/>
    <w:rsid w:val="3DAD0B56"/>
    <w:rsid w:val="40034E03"/>
    <w:rsid w:val="423D0475"/>
    <w:rsid w:val="442D6211"/>
    <w:rsid w:val="446134BD"/>
    <w:rsid w:val="44922B13"/>
    <w:rsid w:val="44D8710E"/>
    <w:rsid w:val="4622585E"/>
    <w:rsid w:val="47993031"/>
    <w:rsid w:val="51CA1CB3"/>
    <w:rsid w:val="55C15D49"/>
    <w:rsid w:val="56356957"/>
    <w:rsid w:val="584A2A94"/>
    <w:rsid w:val="59BD5F39"/>
    <w:rsid w:val="5BD65869"/>
    <w:rsid w:val="5DDB1DBA"/>
    <w:rsid w:val="63EA4DF9"/>
    <w:rsid w:val="66A25930"/>
    <w:rsid w:val="67C823FF"/>
    <w:rsid w:val="69785589"/>
    <w:rsid w:val="6A1A7D6C"/>
    <w:rsid w:val="6DAC62D4"/>
    <w:rsid w:val="70192251"/>
    <w:rsid w:val="76D42DD8"/>
    <w:rsid w:val="77E300CB"/>
    <w:rsid w:val="783C3AD9"/>
    <w:rsid w:val="7AF761DC"/>
    <w:rsid w:val="7FC3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EA3BD2C"/>
  <w15:docId w15:val="{81543D0E-CB9C-430D-A320-3AC83B931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 w:qFormat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 w:qFormat="1"/>
    <w:lsdException w:name="macro" w:semiHidden="1" w:unhideWhenUsed="1" w:qFormat="1"/>
    <w:lsdException w:name="toa heading" w:semiHidden="1" w:unhideWhenUsed="1" w:qFormat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 w:qFormat="1"/>
    <w:lsdException w:name="Subtitle" w:uiPriority="1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 w:qFormat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qFormat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semiHidden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qFormat/>
    <w:pPr>
      <w:spacing w:after="200"/>
      <w:ind w:firstLine="360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qFormat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qFormat/>
    <w:pPr>
      <w:spacing w:after="200"/>
      <w:ind w:left="360" w:firstLine="360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qFormat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qFormat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qFormat/>
    <w:pPr>
      <w:spacing w:after="0" w:line="240" w:lineRule="auto"/>
      <w:ind w:left="4252"/>
    </w:p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</w:style>
  <w:style w:type="paragraph" w:styleId="DocumentMap">
    <w:name w:val="Document Map"/>
    <w:basedOn w:val="Normal"/>
    <w:link w:val="DocumentMap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qFormat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qFormat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qFormat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HTMLAddress">
    <w:name w:val="HTML Address"/>
    <w:basedOn w:val="Normal"/>
    <w:link w:val="HTMLAddressChar"/>
    <w:uiPriority w:val="99"/>
    <w:semiHidden/>
    <w:unhideWhenUsed/>
    <w:qFormat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Index1">
    <w:name w:val="index 1"/>
    <w:basedOn w:val="Normal"/>
    <w:next w:val="Normal"/>
    <w:uiPriority w:val="99"/>
    <w:semiHidden/>
    <w:unhideWhenUsed/>
    <w:qFormat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qFormat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qFormat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qFormat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qFormat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qFormat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qFormat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qFormat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qFormat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qFormat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qFormat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qFormat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qFormat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qFormat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qFormat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qFormat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qFormat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qFormat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qFormat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qFormat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qFormat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qFormat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qFormat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qFormat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qFormat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qFormat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qFormat/>
    <w:pPr>
      <w:numPr>
        <w:numId w:val="10"/>
      </w:numPr>
      <w:tabs>
        <w:tab w:val="num" w:pos="1492"/>
      </w:tabs>
      <w:contextualSpacing/>
    </w:pPr>
  </w:style>
  <w:style w:type="paragraph" w:styleId="MacroText">
    <w:name w:val="macro"/>
    <w:link w:val="MacroTextChar"/>
    <w:uiPriority w:val="99"/>
    <w:semiHidden/>
    <w:unhideWhenUsed/>
    <w:qFormat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eastAsiaTheme="minorHAnsi" w:hAnsi="Consolas" w:cstheme="minorBidi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unhideWhenUsed/>
    <w:qFormat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qFormat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qFormat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qFormat/>
    <w:pPr>
      <w:spacing w:after="0" w:line="240" w:lineRule="auto"/>
    </w:pPr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qFormat/>
  </w:style>
  <w:style w:type="paragraph" w:styleId="Signature">
    <w:name w:val="Signature"/>
    <w:basedOn w:val="Normal"/>
    <w:link w:val="SignatureChar"/>
    <w:uiPriority w:val="99"/>
    <w:semiHidden/>
    <w:unhideWhenUsed/>
    <w:qFormat/>
    <w:pPr>
      <w:spacing w:after="0" w:line="240" w:lineRule="auto"/>
      <w:ind w:left="4252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qFormat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qFormat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qFormat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qFormat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qFormat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qFormat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qFormat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qFormat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qFormat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qFormat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qFormat/>
    <w:pPr>
      <w:spacing w:after="100"/>
      <w:ind w:left="176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Bibliography1">
    <w:name w:val="Bibliography1"/>
    <w:basedOn w:val="Normal"/>
    <w:next w:val="Normal"/>
    <w:uiPriority w:val="37"/>
    <w:semiHidden/>
    <w:unhideWhenUsed/>
    <w:qFormat/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BodyText2Char">
    <w:name w:val="Body Text 2 Char"/>
    <w:basedOn w:val="DefaultParagraphFont"/>
    <w:link w:val="BodyText2"/>
    <w:uiPriority w:val="99"/>
    <w:semiHidden/>
    <w:qFormat/>
  </w:style>
  <w:style w:type="character" w:customStyle="1" w:styleId="BodyText3Char">
    <w:name w:val="Body Text 3 Char"/>
    <w:basedOn w:val="DefaultParagraphFont"/>
    <w:link w:val="BodyText3"/>
    <w:uiPriority w:val="99"/>
    <w:semiHidden/>
    <w:qFormat/>
    <w:rPr>
      <w:sz w:val="16"/>
      <w:szCs w:val="16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qFormat/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qFormat/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qFormat/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qFormat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qFormat/>
    <w:rPr>
      <w:sz w:val="16"/>
      <w:szCs w:val="16"/>
    </w:rPr>
  </w:style>
  <w:style w:type="character" w:customStyle="1" w:styleId="ClosingChar">
    <w:name w:val="Closing Char"/>
    <w:basedOn w:val="DefaultParagraphFont"/>
    <w:link w:val="Closing"/>
    <w:uiPriority w:val="99"/>
    <w:semiHidden/>
    <w:qFormat/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</w:style>
  <w:style w:type="character" w:customStyle="1" w:styleId="DocumentMapChar">
    <w:name w:val="Document Map Char"/>
    <w:basedOn w:val="DefaultParagraphFont"/>
    <w:link w:val="DocumentMap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qFormat/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sz w:val="20"/>
      <w:szCs w:val="20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qFormat/>
    <w:rPr>
      <w:i/>
      <w:iCs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Pr>
      <w:rFonts w:ascii="Consolas" w:hAnsi="Consolas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croTextChar">
    <w:name w:val="Macro Text Char"/>
    <w:basedOn w:val="DefaultParagraphFont"/>
    <w:link w:val="MacroText"/>
    <w:uiPriority w:val="99"/>
    <w:semiHidden/>
    <w:qFormat/>
    <w:rPr>
      <w:rFonts w:ascii="Consolas" w:hAnsi="Consolas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qFormat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qFormat/>
  </w:style>
  <w:style w:type="character" w:customStyle="1" w:styleId="PlainTextChar">
    <w:name w:val="Plain Text Char"/>
    <w:basedOn w:val="DefaultParagraphFont"/>
    <w:link w:val="PlainText"/>
    <w:uiPriority w:val="99"/>
    <w:semiHidden/>
    <w:qFormat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qFormat/>
  </w:style>
  <w:style w:type="character" w:customStyle="1" w:styleId="SignatureChar">
    <w:name w:val="Signature Char"/>
    <w:basedOn w:val="DefaultParagraphFont"/>
    <w:link w:val="Signature"/>
    <w:uiPriority w:val="99"/>
    <w:semiHidden/>
    <w:qFormat/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table" w:customStyle="1" w:styleId="TabelacomGrelha1">
    <w:name w:val="Tabela com Grelha1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EA0423-2D01-468B-B3E2-70674139A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733</Words>
  <Characters>3962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Joana Paes</cp:lastModifiedBy>
  <cp:revision>2</cp:revision>
  <cp:lastPrinted>2020-10-07T10:06:00Z</cp:lastPrinted>
  <dcterms:created xsi:type="dcterms:W3CDTF">2025-09-29T10:24:00Z</dcterms:created>
  <dcterms:modified xsi:type="dcterms:W3CDTF">2025-09-29T10:24:00Z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D6A9BC174ED44B88B5FB1CD47AF44690_13</vt:lpwstr>
  </property>
</Properties>
</file>