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0EA42" w14:textId="77777777" w:rsidR="00BA4163" w:rsidRDefault="00A51A98" w:rsidP="00223DB0">
      <w:pPr>
        <w:spacing w:after="8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Progress Test A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1984"/>
        <w:gridCol w:w="2268"/>
        <w:gridCol w:w="2305"/>
      </w:tblGrid>
      <w:tr w:rsidR="00BA4163" w14:paraId="603DB112" w14:textId="7777777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2317B9C0" w14:textId="77777777" w:rsidR="00BA4163" w:rsidRDefault="00A51A98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Compreensão oral</w:t>
            </w:r>
          </w:p>
        </w:tc>
      </w:tr>
      <w:tr w:rsidR="00BA4163" w14:paraId="270886E3" w14:textId="77777777" w:rsidTr="00C91A36">
        <w:trPr>
          <w:trHeight w:val="203"/>
        </w:trPr>
        <w:tc>
          <w:tcPr>
            <w:tcW w:w="3129" w:type="dxa"/>
            <w:shd w:val="clear" w:color="auto" w:fill="F2F2F2" w:themeFill="background1" w:themeFillShade="F2"/>
            <w:vAlign w:val="center"/>
          </w:tcPr>
          <w:p w14:paraId="39BEF3D4" w14:textId="77777777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D9CE241" w14:textId="77777777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6A0DA70" w14:textId="77777777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  <w:vAlign w:val="center"/>
          </w:tcPr>
          <w:p w14:paraId="53E8DA38" w14:textId="4FC06865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BA4163" w14:paraId="508968FC" w14:textId="77777777" w:rsidTr="002A43F0">
        <w:trPr>
          <w:trHeight w:val="1108"/>
        </w:trPr>
        <w:tc>
          <w:tcPr>
            <w:tcW w:w="3129" w:type="dxa"/>
            <w:vMerge w:val="restart"/>
          </w:tcPr>
          <w:p w14:paraId="59AFA9A5" w14:textId="0CD7D8B0" w:rsidR="00BA4163" w:rsidRDefault="00A51A98">
            <w:pPr>
              <w:spacing w:after="0" w:line="240" w:lineRule="auto"/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0020F8" w:rsidRPr="000020F8">
              <w:rPr>
                <w:sz w:val="20"/>
                <w:szCs w:val="20"/>
              </w:rPr>
              <w:t>Acompanhar informações com algum pormenor</w:t>
            </w:r>
            <w:r w:rsidRPr="000020F8">
              <w:rPr>
                <w:rFonts w:ascii="Calibri" w:eastAsia="Calibri" w:hAnsi="Calibri" w:cs="Times New Roman"/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14:paraId="430C11F5" w14:textId="1DDA0361" w:rsidR="00BA4163" w:rsidRPr="00C91A36" w:rsidRDefault="00BA4163">
            <w:pPr>
              <w:spacing w:after="0" w:line="230" w:lineRule="exact"/>
              <w:jc w:val="center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  <w:p w14:paraId="4119B6E0" w14:textId="54C02370" w:rsidR="00BA4163" w:rsidRDefault="00A51A98">
            <w:pPr>
              <w:spacing w:after="0"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="002A43F0">
              <w:rPr>
                <w:rFonts w:cs="Arial"/>
                <w:bCs/>
                <w:sz w:val="20"/>
                <w:szCs w:val="20"/>
              </w:rPr>
              <w:t>Associação</w:t>
            </w:r>
          </w:p>
          <w:p w14:paraId="1289852C" w14:textId="77777777" w:rsidR="00BA4163" w:rsidRDefault="00BA4163">
            <w:pPr>
              <w:spacing w:after="0" w:line="230" w:lineRule="exact"/>
              <w:ind w:left="113" w:right="113"/>
              <w:rPr>
                <w:sz w:val="20"/>
                <w:szCs w:val="20"/>
              </w:rPr>
            </w:pPr>
          </w:p>
          <w:p w14:paraId="40C69BA3" w14:textId="7894FC53" w:rsidR="00BA4163" w:rsidRDefault="00A51A98">
            <w:pPr>
              <w:spacing w:after="0" w:line="230" w:lineRule="exact"/>
              <w:ind w:left="407" w:right="113" w:hanging="294"/>
              <w:rPr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="008C3DF9">
              <w:rPr>
                <w:rFonts w:cs="Arial"/>
                <w:bCs/>
                <w:sz w:val="20"/>
                <w:szCs w:val="20"/>
              </w:rPr>
              <w:t>Resposta curta</w:t>
            </w:r>
          </w:p>
          <w:p w14:paraId="1E4D8DF7" w14:textId="77777777" w:rsidR="00BA4163" w:rsidRDefault="00BA4163">
            <w:pPr>
              <w:spacing w:after="0" w:line="230" w:lineRule="exact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04BF6BA" w14:textId="77777777" w:rsidR="00BA4163" w:rsidRDefault="00BA4163">
            <w:pPr>
              <w:spacing w:after="0" w:line="230" w:lineRule="exact"/>
              <w:ind w:left="407" w:right="113" w:hanging="29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D4507AD" w14:textId="77777777" w:rsidR="00BA4163" w:rsidRDefault="00BA4163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7C4443F9" w14:textId="27F9E690" w:rsidR="00BA4163" w:rsidRDefault="002A43F0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A51A98">
              <w:rPr>
                <w:b/>
                <w:sz w:val="20"/>
                <w:szCs w:val="20"/>
              </w:rPr>
              <w:t xml:space="preserve"> </w:t>
            </w:r>
            <w:r w:rsidR="00A51A98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="00A51A98">
              <w:rPr>
                <w:b/>
                <w:sz w:val="20"/>
                <w:szCs w:val="20"/>
              </w:rPr>
              <w:t xml:space="preserve"> = </w:t>
            </w:r>
            <w:r w:rsidR="00C52E99">
              <w:rPr>
                <w:b/>
                <w:sz w:val="20"/>
                <w:szCs w:val="20"/>
              </w:rPr>
              <w:t>4</w:t>
            </w:r>
            <w:r w:rsidR="00A51A98">
              <w:rPr>
                <w:b/>
                <w:sz w:val="20"/>
                <w:szCs w:val="20"/>
              </w:rPr>
              <w:t>0</w:t>
            </w:r>
          </w:p>
          <w:p w14:paraId="61F09646" w14:textId="77777777" w:rsidR="00BA4163" w:rsidRDefault="00BA4163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0C6B5145" w14:textId="7718D61F" w:rsidR="00BA4163" w:rsidRPr="00223DB0" w:rsidRDefault="002A43F0" w:rsidP="002A43F0">
            <w:pPr>
              <w:spacing w:after="0" w:line="230" w:lineRule="exact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8</w:t>
            </w:r>
            <w:r w:rsidR="00A51A98">
              <w:rPr>
                <w:b/>
                <w:sz w:val="20"/>
                <w:szCs w:val="20"/>
              </w:rPr>
              <w:t xml:space="preserve"> </w:t>
            </w:r>
            <w:r w:rsidR="00A51A98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7,5</w:t>
            </w:r>
            <w:r w:rsidR="00A51A98">
              <w:rPr>
                <w:b/>
                <w:sz w:val="20"/>
                <w:szCs w:val="20"/>
              </w:rPr>
              <w:t xml:space="preserve"> = </w:t>
            </w:r>
            <w:r w:rsidR="00C52E99">
              <w:rPr>
                <w:b/>
                <w:sz w:val="20"/>
                <w:szCs w:val="20"/>
              </w:rPr>
              <w:t>6</w:t>
            </w:r>
            <w:r w:rsidR="00A51A9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05" w:type="dxa"/>
            <w:vMerge w:val="restart"/>
          </w:tcPr>
          <w:p w14:paraId="0C197D8A" w14:textId="77777777" w:rsidR="00BA4163" w:rsidRDefault="00BA4163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8F1D6D2" w14:textId="77777777" w:rsidR="00BA4163" w:rsidRDefault="00A51A98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00CB1F45" w14:textId="77777777" w:rsidR="00BA4163" w:rsidRDefault="00BA4163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B7B398A" w14:textId="0D61CD93" w:rsidR="00BA4163" w:rsidRDefault="002A43F0" w:rsidP="002A43F0">
            <w:pPr>
              <w:spacing w:after="0" w:line="230" w:lineRule="exact"/>
              <w:ind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="00A51A98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115B21B4" w14:textId="77777777" w:rsidR="00BA4163" w:rsidRDefault="00BA4163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2DCED53" w14:textId="77777777" w:rsidR="00BA4163" w:rsidRDefault="00BA4163" w:rsidP="002A43F0">
            <w:pPr>
              <w:spacing w:after="0"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BA4163" w14:paraId="37D80AAB" w14:textId="77777777" w:rsidTr="00C91A36">
        <w:trPr>
          <w:trHeight w:val="275"/>
        </w:trPr>
        <w:tc>
          <w:tcPr>
            <w:tcW w:w="3129" w:type="dxa"/>
            <w:vMerge/>
          </w:tcPr>
          <w:p w14:paraId="428D7199" w14:textId="77777777" w:rsidR="00BA4163" w:rsidRDefault="00BA4163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474BE38E" w14:textId="77777777" w:rsidR="00BA4163" w:rsidRDefault="00BA4163">
            <w:pPr>
              <w:pStyle w:val="ListParagraph"/>
              <w:numPr>
                <w:ilvl w:val="0"/>
                <w:numId w:val="11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bottom"/>
          </w:tcPr>
          <w:p w14:paraId="4565AAC8" w14:textId="77777777" w:rsidR="00BA4163" w:rsidRDefault="00A51A98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68559F95" w14:textId="77777777" w:rsidR="00BA4163" w:rsidRDefault="00BA4163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761E1F67" w14:textId="77777777" w:rsidR="00BA4163" w:rsidRPr="00223DB0" w:rsidRDefault="00BA4163">
      <w:pPr>
        <w:spacing w:after="120"/>
        <w:rPr>
          <w:b/>
          <w:color w:val="000000" w:themeColor="text1"/>
          <w:sz w:val="2"/>
          <w:szCs w:val="1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2268"/>
        <w:gridCol w:w="2302"/>
      </w:tblGrid>
      <w:tr w:rsidR="00BA4163" w14:paraId="494E25FE" w14:textId="77777777">
        <w:tc>
          <w:tcPr>
            <w:tcW w:w="9693" w:type="dxa"/>
            <w:gridSpan w:val="4"/>
            <w:shd w:val="clear" w:color="auto" w:fill="D9D9D9" w:themeFill="background1" w:themeFillShade="D9"/>
          </w:tcPr>
          <w:p w14:paraId="7CA7B816" w14:textId="77777777" w:rsidR="00BA4163" w:rsidRDefault="00A51A98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BA4163" w14:paraId="397B4C6B" w14:textId="77777777" w:rsidTr="00C91A36">
        <w:trPr>
          <w:trHeight w:val="130"/>
        </w:trPr>
        <w:tc>
          <w:tcPr>
            <w:tcW w:w="3139" w:type="dxa"/>
            <w:shd w:val="clear" w:color="auto" w:fill="F2F2F2" w:themeFill="background1" w:themeFillShade="F2"/>
            <w:vAlign w:val="center"/>
          </w:tcPr>
          <w:p w14:paraId="561460CE" w14:textId="77777777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6D2AF60" w14:textId="77777777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B9EEF56" w14:textId="77777777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  <w:vAlign w:val="center"/>
          </w:tcPr>
          <w:p w14:paraId="5B507A93" w14:textId="77777777" w:rsidR="00BA4163" w:rsidRDefault="00A51A98" w:rsidP="00C91A36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BA4163" w14:paraId="72B4E731" w14:textId="77777777" w:rsidTr="00473F54">
        <w:trPr>
          <w:trHeight w:val="4130"/>
        </w:trPr>
        <w:tc>
          <w:tcPr>
            <w:tcW w:w="3139" w:type="dxa"/>
            <w:vMerge w:val="restart"/>
          </w:tcPr>
          <w:p w14:paraId="4A2F77BE" w14:textId="5FFF7519" w:rsidR="00BA4163" w:rsidRDefault="00A51A9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="007A1FEA" w:rsidRPr="007A1FEA">
              <w:rPr>
                <w:sz w:val="20"/>
                <w:szCs w:val="20"/>
              </w:rPr>
              <w:t>Reconhecer a linha geral de argumentação de um texto, mas não necessariamente de forma pormenorizada</w:t>
            </w:r>
            <w:r w:rsidRPr="007A1FEA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vMerge w:val="restart"/>
          </w:tcPr>
          <w:p w14:paraId="7634C15D" w14:textId="77777777" w:rsidR="002A43F0" w:rsidRPr="00473F54" w:rsidRDefault="002A43F0" w:rsidP="00473F54">
            <w:pPr>
              <w:spacing w:after="0" w:line="240" w:lineRule="auto"/>
              <w:ind w:right="113"/>
              <w:rPr>
                <w:color w:val="000000" w:themeColor="text1"/>
                <w:sz w:val="20"/>
                <w:szCs w:val="20"/>
              </w:rPr>
            </w:pPr>
          </w:p>
          <w:p w14:paraId="091A38D8" w14:textId="17F16735" w:rsidR="002A43F0" w:rsidRPr="00473F54" w:rsidRDefault="002A43F0" w:rsidP="00C52E9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85" w:right="113" w:hanging="336"/>
              <w:rPr>
                <w:color w:val="000000" w:themeColor="text1"/>
                <w:sz w:val="20"/>
                <w:szCs w:val="20"/>
              </w:rPr>
            </w:pPr>
            <w:r w:rsidRPr="00473F54">
              <w:rPr>
                <w:color w:val="000000" w:themeColor="text1"/>
                <w:sz w:val="20"/>
                <w:szCs w:val="20"/>
              </w:rPr>
              <w:t>Resposta curta</w:t>
            </w:r>
          </w:p>
          <w:p w14:paraId="5E1A4A33" w14:textId="77777777" w:rsidR="007A1FEA" w:rsidRPr="00473F54" w:rsidRDefault="007A1FEA" w:rsidP="007A1FEA">
            <w:pPr>
              <w:pStyle w:val="ListParagraph"/>
              <w:spacing w:after="0" w:line="240" w:lineRule="auto"/>
              <w:ind w:left="485" w:right="113"/>
              <w:rPr>
                <w:color w:val="000000" w:themeColor="text1"/>
                <w:sz w:val="20"/>
                <w:szCs w:val="20"/>
              </w:rPr>
            </w:pPr>
          </w:p>
          <w:p w14:paraId="2DE0EFF1" w14:textId="144CB722" w:rsidR="00BA4163" w:rsidRPr="00473F54" w:rsidRDefault="00A51A98" w:rsidP="00C52E9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85" w:right="113" w:hanging="336"/>
              <w:rPr>
                <w:color w:val="000000" w:themeColor="text1"/>
                <w:sz w:val="20"/>
                <w:szCs w:val="20"/>
              </w:rPr>
            </w:pPr>
            <w:r w:rsidRPr="00473F54">
              <w:rPr>
                <w:color w:val="000000" w:themeColor="text1"/>
                <w:sz w:val="20"/>
                <w:szCs w:val="20"/>
              </w:rPr>
              <w:t>Verdadeiro / Falso, com correção das afirmações falsas</w:t>
            </w:r>
          </w:p>
          <w:p w14:paraId="2961C24D" w14:textId="77777777" w:rsidR="00BA4163" w:rsidRPr="00473F54" w:rsidRDefault="00BA4163">
            <w:pPr>
              <w:spacing w:after="0" w:line="240" w:lineRule="auto"/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667BDF8" w14:textId="77777777" w:rsidR="00BA4163" w:rsidRPr="00473F54" w:rsidRDefault="00BA4163">
            <w:pPr>
              <w:spacing w:after="0" w:line="240" w:lineRule="auto"/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74EF9D32" w14:textId="77777777" w:rsidR="00BA4163" w:rsidRPr="00473F54" w:rsidRDefault="00BA4163">
            <w:pPr>
              <w:spacing w:after="0" w:line="240" w:lineRule="auto"/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53E44A34" w14:textId="77777777" w:rsidR="00C52E99" w:rsidRPr="00473F54" w:rsidRDefault="00C52E99" w:rsidP="00223DB0">
            <w:pPr>
              <w:spacing w:after="0" w:line="240" w:lineRule="auto"/>
              <w:ind w:right="113"/>
              <w:rPr>
                <w:color w:val="000000" w:themeColor="text1"/>
                <w:sz w:val="20"/>
                <w:szCs w:val="20"/>
              </w:rPr>
            </w:pPr>
          </w:p>
          <w:p w14:paraId="65B0F5C0" w14:textId="75BA2CAC" w:rsidR="00C52E99" w:rsidRPr="00473F54" w:rsidRDefault="00C52E99">
            <w:pPr>
              <w:spacing w:after="0" w:line="240" w:lineRule="auto"/>
              <w:ind w:left="407" w:right="113" w:hanging="294"/>
              <w:rPr>
                <w:color w:val="000000" w:themeColor="text1"/>
                <w:sz w:val="20"/>
                <w:szCs w:val="20"/>
              </w:rPr>
            </w:pPr>
            <w:r w:rsidRPr="00473F54">
              <w:rPr>
                <w:b/>
                <w:bCs/>
                <w:color w:val="000000" w:themeColor="text1"/>
                <w:sz w:val="20"/>
                <w:szCs w:val="20"/>
              </w:rPr>
              <w:t>C.</w:t>
            </w:r>
            <w:r w:rsidRPr="00473F54">
              <w:rPr>
                <w:color w:val="000000" w:themeColor="text1"/>
                <w:sz w:val="20"/>
                <w:szCs w:val="20"/>
              </w:rPr>
              <w:t xml:space="preserve">   Resposta curta</w:t>
            </w:r>
          </w:p>
          <w:p w14:paraId="1403FB55" w14:textId="77777777" w:rsidR="00BA4163" w:rsidRPr="00473F54" w:rsidRDefault="00BA4163">
            <w:pPr>
              <w:spacing w:after="0" w:line="240" w:lineRule="auto"/>
              <w:ind w:right="113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AA46DF" w14:textId="77777777" w:rsidR="00473F54" w:rsidRPr="00473F54" w:rsidRDefault="00473F54" w:rsidP="002A43F0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16D610E" w14:textId="264F46A1" w:rsidR="002A43F0" w:rsidRPr="00473F54" w:rsidRDefault="002A43F0" w:rsidP="002A43F0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  <w:r w:rsidRPr="00473F54">
              <w:rPr>
                <w:b/>
                <w:color w:val="000000" w:themeColor="text1"/>
                <w:sz w:val="20"/>
                <w:szCs w:val="20"/>
              </w:rPr>
              <w:t xml:space="preserve">5 </w:t>
            </w:r>
            <w:r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× </w:t>
            </w:r>
            <w:r w:rsidR="00473F54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6</w:t>
            </w:r>
            <w:r w:rsidRPr="00473F54">
              <w:rPr>
                <w:b/>
                <w:color w:val="000000" w:themeColor="text1"/>
                <w:sz w:val="20"/>
                <w:szCs w:val="20"/>
              </w:rPr>
              <w:t xml:space="preserve"> = </w:t>
            </w:r>
            <w:r w:rsidR="00DF62B9" w:rsidRPr="00473F54">
              <w:rPr>
                <w:b/>
                <w:color w:val="000000" w:themeColor="text1"/>
                <w:sz w:val="20"/>
                <w:szCs w:val="20"/>
              </w:rPr>
              <w:t>30</w:t>
            </w:r>
          </w:p>
          <w:p w14:paraId="1675A3DC" w14:textId="77777777" w:rsidR="002A43F0" w:rsidRPr="00473F54" w:rsidRDefault="002A43F0" w:rsidP="00C52E99">
            <w:pPr>
              <w:spacing w:after="0" w:line="240" w:lineRule="auto"/>
              <w:ind w:left="110" w:right="113"/>
              <w:rPr>
                <w:color w:val="000000" w:themeColor="text1"/>
                <w:sz w:val="20"/>
                <w:szCs w:val="20"/>
              </w:rPr>
            </w:pPr>
          </w:p>
          <w:p w14:paraId="77CDAFE9" w14:textId="4C3132C6" w:rsidR="00BA4163" w:rsidRPr="00473F54" w:rsidRDefault="00A51A98" w:rsidP="00C52E99">
            <w:pPr>
              <w:spacing w:after="0" w:line="240" w:lineRule="auto"/>
              <w:ind w:left="110" w:right="113"/>
              <w:rPr>
                <w:color w:val="000000" w:themeColor="text1"/>
                <w:sz w:val="20"/>
                <w:szCs w:val="20"/>
              </w:rPr>
            </w:pPr>
            <w:r w:rsidRPr="00473F54">
              <w:rPr>
                <w:color w:val="000000" w:themeColor="text1"/>
                <w:sz w:val="20"/>
                <w:szCs w:val="20"/>
              </w:rPr>
              <w:t>Afirmações verdadeiras e sem referência</w:t>
            </w:r>
          </w:p>
          <w:p w14:paraId="28E27B27" w14:textId="7F91AC2C" w:rsidR="00BA4163" w:rsidRPr="00473F54" w:rsidRDefault="00A51A98">
            <w:pPr>
              <w:spacing w:after="0" w:line="240" w:lineRule="auto"/>
              <w:ind w:left="113" w:right="113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473F54">
              <w:rPr>
                <w:b/>
                <w:color w:val="000000" w:themeColor="text1"/>
                <w:sz w:val="20"/>
                <w:szCs w:val="20"/>
              </w:rPr>
              <w:t xml:space="preserve">2 </w:t>
            </w:r>
            <w:r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× 5 = 10 </w:t>
            </w:r>
            <w:r w:rsidR="00974742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(</w:t>
            </w:r>
            <w:r w:rsidR="00862CCA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C</w:t>
            </w:r>
            <w:r w:rsidR="00974742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1,</w:t>
            </w:r>
            <w:r w:rsidR="00223DB0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862CCA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C5</w:t>
            </w:r>
            <w:r w:rsidR="00974742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)</w:t>
            </w:r>
          </w:p>
          <w:p w14:paraId="139B443D" w14:textId="77777777" w:rsidR="00BA4163" w:rsidRPr="00473F54" w:rsidRDefault="00A51A98">
            <w:pPr>
              <w:spacing w:after="0" w:line="240" w:lineRule="auto"/>
              <w:ind w:left="113" w:right="113"/>
              <w:rPr>
                <w:color w:val="000000" w:themeColor="text1"/>
                <w:sz w:val="20"/>
                <w:szCs w:val="20"/>
              </w:rPr>
            </w:pPr>
            <w:r w:rsidRPr="00473F54">
              <w:rPr>
                <w:color w:val="000000" w:themeColor="text1"/>
                <w:sz w:val="20"/>
                <w:szCs w:val="20"/>
              </w:rPr>
              <w:t>Afirmações falsas</w:t>
            </w:r>
          </w:p>
          <w:p w14:paraId="46958D0F" w14:textId="4360A191" w:rsidR="00BA4163" w:rsidRPr="00473F54" w:rsidRDefault="00A51A98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  <w:r w:rsidRPr="00473F54">
              <w:rPr>
                <w:b/>
                <w:color w:val="000000" w:themeColor="text1"/>
                <w:sz w:val="20"/>
                <w:szCs w:val="20"/>
              </w:rPr>
              <w:t xml:space="preserve">3 </w:t>
            </w:r>
            <w:r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× 5 = 15 </w:t>
            </w:r>
            <w:r w:rsidR="00974742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(</w:t>
            </w:r>
            <w:r w:rsidR="00862CCA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C2</w:t>
            </w:r>
            <w:r w:rsidR="00974742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, </w:t>
            </w:r>
            <w:r w:rsidR="00862CCA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C3</w:t>
            </w:r>
            <w:r w:rsidR="00974742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, </w:t>
            </w:r>
            <w:r w:rsidR="00862CCA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C4</w:t>
            </w:r>
            <w:r w:rsidR="00974742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)</w:t>
            </w:r>
            <w:r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br/>
            </w:r>
            <w:r w:rsidRPr="00473F54">
              <w:rPr>
                <w:rFonts w:cstheme="minorHAnsi"/>
                <w:color w:val="000000" w:themeColor="text1"/>
                <w:sz w:val="20"/>
                <w:szCs w:val="20"/>
              </w:rPr>
              <w:t>Correção das afirmações falsas</w:t>
            </w:r>
            <w:r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br/>
              <w:t>3 × 5 = 15</w:t>
            </w:r>
          </w:p>
          <w:p w14:paraId="362D62C7" w14:textId="77777777" w:rsidR="00BA4163" w:rsidRPr="00473F54" w:rsidRDefault="00BA4163" w:rsidP="00C91A36">
            <w:pPr>
              <w:spacing w:after="0" w:line="240" w:lineRule="auto"/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4B7B34BC" w14:textId="113CE0E2" w:rsidR="00C52E99" w:rsidRPr="00473F54" w:rsidRDefault="002A43F0" w:rsidP="00C52E99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  <w:r w:rsidRPr="00473F54">
              <w:rPr>
                <w:b/>
                <w:color w:val="000000" w:themeColor="text1"/>
                <w:sz w:val="20"/>
                <w:szCs w:val="20"/>
              </w:rPr>
              <w:t>3</w:t>
            </w:r>
            <w:r w:rsidR="00C52E99" w:rsidRPr="00473F54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C52E99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× </w:t>
            </w:r>
            <w:r w:rsidR="00473F54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>10</w:t>
            </w:r>
            <w:r w:rsidR="00862CCA" w:rsidRPr="00473F5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52E99" w:rsidRPr="00473F54">
              <w:rPr>
                <w:b/>
                <w:color w:val="000000" w:themeColor="text1"/>
                <w:sz w:val="20"/>
                <w:szCs w:val="20"/>
              </w:rPr>
              <w:t xml:space="preserve">= </w:t>
            </w:r>
            <w:r w:rsidR="00473F54" w:rsidRPr="00473F54">
              <w:rPr>
                <w:b/>
                <w:color w:val="000000" w:themeColor="text1"/>
                <w:sz w:val="20"/>
                <w:szCs w:val="20"/>
              </w:rPr>
              <w:t>30</w:t>
            </w:r>
          </w:p>
          <w:p w14:paraId="7769DFC8" w14:textId="14990516" w:rsidR="00BA4163" w:rsidRPr="00473F54" w:rsidRDefault="00DF62B9">
            <w:pPr>
              <w:spacing w:after="0" w:line="240" w:lineRule="auto"/>
              <w:ind w:right="113"/>
              <w:rPr>
                <w:b/>
                <w:color w:val="000000" w:themeColor="text1"/>
                <w:sz w:val="20"/>
                <w:szCs w:val="20"/>
              </w:rPr>
            </w:pPr>
            <w:r w:rsidRPr="00473F54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302" w:type="dxa"/>
            <w:vMerge w:val="restart"/>
          </w:tcPr>
          <w:p w14:paraId="5AFD20A8" w14:textId="77777777" w:rsidR="00473F54" w:rsidRPr="00473F54" w:rsidRDefault="00C52E99" w:rsidP="007A1FEA">
            <w:pPr>
              <w:spacing w:after="0" w:line="240" w:lineRule="auto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473F54">
              <w:rPr>
                <w:rFonts w:eastAsia="Calibri" w:cs="Times New Roman"/>
                <w:color w:val="000000" w:themeColor="text1"/>
                <w:sz w:val="20"/>
                <w:szCs w:val="20"/>
              </w:rPr>
              <w:t xml:space="preserve">  </w:t>
            </w:r>
          </w:p>
          <w:p w14:paraId="5B333E89" w14:textId="53091397" w:rsidR="00C52E99" w:rsidRPr="00473F54" w:rsidRDefault="00473F54" w:rsidP="007A1FEA">
            <w:pPr>
              <w:spacing w:after="0" w:line="240" w:lineRule="auto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473F54">
              <w:rPr>
                <w:rFonts w:eastAsia="Calibri" w:cs="Times New Roman"/>
                <w:color w:val="000000" w:themeColor="text1"/>
                <w:sz w:val="20"/>
                <w:szCs w:val="20"/>
              </w:rPr>
              <w:t xml:space="preserve">  </w:t>
            </w:r>
            <w:r w:rsidR="00C52E99" w:rsidRPr="00473F54">
              <w:rPr>
                <w:rFonts w:eastAsia="Calibri" w:cs="Times New Roman"/>
                <w:color w:val="000000" w:themeColor="text1"/>
                <w:sz w:val="20"/>
                <w:szCs w:val="20"/>
              </w:rPr>
              <w:t>Certo / Errado</w:t>
            </w:r>
          </w:p>
          <w:p w14:paraId="1E192CEC" w14:textId="77777777" w:rsidR="00C52E99" w:rsidRPr="00473F54" w:rsidRDefault="00C52E99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0370DBD" w14:textId="622545D2" w:rsidR="000020F8" w:rsidRPr="00473F54" w:rsidRDefault="00473F54" w:rsidP="00473F54">
            <w:pPr>
              <w:spacing w:before="20" w:after="2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73F54">
              <w:rPr>
                <w:rFonts w:eastAsia="Calibri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473F54">
              <w:rPr>
                <w:rFonts w:eastAsia="Calibri" w:cs="Times New Roman"/>
                <w:color w:val="000000" w:themeColor="text1"/>
                <w:sz w:val="20"/>
                <w:szCs w:val="20"/>
              </w:rPr>
              <w:t>Certo / Errado</w:t>
            </w:r>
          </w:p>
          <w:p w14:paraId="66E562E3" w14:textId="77777777" w:rsidR="000020F8" w:rsidRPr="00473F54" w:rsidRDefault="000020F8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597AB31" w14:textId="77777777" w:rsidR="000020F8" w:rsidRPr="00473F54" w:rsidRDefault="000020F8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3AAEE87" w14:textId="77777777" w:rsidR="000020F8" w:rsidRPr="00473F54" w:rsidRDefault="000020F8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0A6395A" w14:textId="77777777" w:rsidR="000020F8" w:rsidRPr="00473F54" w:rsidRDefault="000020F8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277FA3F8" w14:textId="77777777" w:rsidR="000020F8" w:rsidRPr="00473F54" w:rsidRDefault="000020F8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75802B0" w14:textId="59FF1FC8" w:rsidR="00356A50" w:rsidRPr="00473F54" w:rsidRDefault="00356A50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106C506B" w14:textId="0098E123" w:rsidR="00356A50" w:rsidRPr="00473F54" w:rsidRDefault="00356A50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BB764C5" w14:textId="038E3A36" w:rsidR="00BA4163" w:rsidRPr="00473F54" w:rsidRDefault="00A51A98" w:rsidP="00C52E99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73F5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Certo / Parcialmente </w:t>
            </w:r>
          </w:p>
          <w:p w14:paraId="65A18925" w14:textId="4A554ACE" w:rsidR="00BA4163" w:rsidRPr="00473F54" w:rsidRDefault="00A51A98">
            <w:pPr>
              <w:spacing w:before="20" w:after="20" w:line="240" w:lineRule="auto"/>
              <w:ind w:left="118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73F5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certo / Errado </w:t>
            </w:r>
          </w:p>
          <w:p w14:paraId="01173766" w14:textId="0C1533E5" w:rsidR="00BA4163" w:rsidRPr="00473F54" w:rsidRDefault="00A51A98">
            <w:pPr>
              <w:spacing w:after="0" w:line="240" w:lineRule="auto"/>
              <w:ind w:left="118"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473F5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(certo:</w:t>
            </w:r>
            <w:r w:rsidR="00DF62B9" w:rsidRPr="00473F5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10 </w:t>
            </w:r>
            <w:r w:rsidRPr="00473F5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pontos; parcialmente certo: 1-</w:t>
            </w:r>
            <w:r w:rsidR="00DF62B9" w:rsidRPr="00473F5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="00DF62B9" w:rsidRPr="00473F5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473F5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pontos; errado: 0 pontos)</w:t>
            </w:r>
          </w:p>
        </w:tc>
      </w:tr>
      <w:tr w:rsidR="00BA4163" w14:paraId="0FF04389" w14:textId="77777777" w:rsidTr="00C91A36">
        <w:trPr>
          <w:trHeight w:val="346"/>
        </w:trPr>
        <w:tc>
          <w:tcPr>
            <w:tcW w:w="3139" w:type="dxa"/>
            <w:vMerge/>
          </w:tcPr>
          <w:p w14:paraId="21164A46" w14:textId="77777777" w:rsidR="00BA4163" w:rsidRDefault="00BA4163">
            <w:pPr>
              <w:spacing w:after="0" w:line="220" w:lineRule="exact"/>
              <w:ind w:left="113" w:right="113"/>
            </w:pPr>
          </w:p>
        </w:tc>
        <w:tc>
          <w:tcPr>
            <w:tcW w:w="1984" w:type="dxa"/>
            <w:vMerge/>
          </w:tcPr>
          <w:p w14:paraId="6F2C2E07" w14:textId="77777777" w:rsidR="00BA4163" w:rsidRDefault="00BA4163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CEEB124" w14:textId="77777777" w:rsidR="00BA4163" w:rsidRDefault="00A51A98" w:rsidP="00C91A36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3C0E6973" w14:textId="77777777" w:rsidR="00BA4163" w:rsidRDefault="00BA4163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0F5BA1AF" w14:textId="77777777" w:rsidR="00BA4163" w:rsidRPr="00C91A36" w:rsidRDefault="00BA4163">
      <w:pPr>
        <w:spacing w:after="0" w:line="240" w:lineRule="auto"/>
        <w:rPr>
          <w:b/>
          <w:sz w:val="2"/>
          <w:szCs w:val="18"/>
          <w:lang w:val="en-US"/>
        </w:rPr>
      </w:pPr>
    </w:p>
    <w:p w14:paraId="495671EB" w14:textId="77777777" w:rsidR="00BA4163" w:rsidRPr="00C91A36" w:rsidRDefault="00BA4163">
      <w:pPr>
        <w:spacing w:after="0" w:line="240" w:lineRule="auto"/>
        <w:rPr>
          <w:b/>
          <w:sz w:val="6"/>
          <w:szCs w:val="6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2000"/>
        <w:gridCol w:w="2255"/>
        <w:gridCol w:w="13"/>
        <w:gridCol w:w="2302"/>
      </w:tblGrid>
      <w:tr w:rsidR="00BA4163" w14:paraId="528DD89A" w14:textId="77777777">
        <w:tc>
          <w:tcPr>
            <w:tcW w:w="9693" w:type="dxa"/>
            <w:gridSpan w:val="5"/>
            <w:shd w:val="clear" w:color="auto" w:fill="BFBFBF" w:themeFill="background1" w:themeFillShade="BF"/>
          </w:tcPr>
          <w:p w14:paraId="145D18D1" w14:textId="77777777" w:rsidR="00BA4163" w:rsidRDefault="00A51A9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BA4163" w14:paraId="6DB1B044" w14:textId="77777777" w:rsidTr="00C91A36">
        <w:trPr>
          <w:trHeight w:val="220"/>
        </w:trPr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BB5B25" w14:textId="77777777" w:rsidR="00BA4163" w:rsidRDefault="00A51A98" w:rsidP="00C91A36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A4740D" w14:textId="77777777" w:rsidR="00BA4163" w:rsidRDefault="00A51A98" w:rsidP="00C91A36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052037" w14:textId="77777777" w:rsidR="00BA4163" w:rsidRDefault="00A51A98" w:rsidP="00C91A36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B1C3CE" w14:textId="77777777" w:rsidR="00BA4163" w:rsidRDefault="00A51A98" w:rsidP="00C91A36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BA4163" w14:paraId="29022803" w14:textId="77777777">
        <w:tc>
          <w:tcPr>
            <w:tcW w:w="3123" w:type="dxa"/>
            <w:tcBorders>
              <w:right w:val="single" w:sz="4" w:space="0" w:color="auto"/>
            </w:tcBorders>
          </w:tcPr>
          <w:p w14:paraId="54C41969" w14:textId="74741DB0" w:rsidR="00BA4163" w:rsidRDefault="00A51A9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Compreender formas de organização do léxico</w:t>
            </w:r>
            <w:r w:rsidR="007A1FEA">
              <w:rPr>
                <w:sz w:val="20"/>
                <w:szCs w:val="20"/>
              </w:rPr>
              <w:t xml:space="preserve">, </w:t>
            </w:r>
            <w:r w:rsidR="007A1FEA" w:rsidRPr="007A1FEA">
              <w:rPr>
                <w:sz w:val="20"/>
                <w:szCs w:val="20"/>
              </w:rPr>
              <w:t>nomeadamente itens lexicais relacionados com as vivências dos jovens</w:t>
            </w:r>
            <w:r w:rsidRPr="007A1FEA">
              <w:rPr>
                <w:sz w:val="18"/>
                <w:szCs w:val="18"/>
              </w:rPr>
              <w:t>.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14:paraId="020FC2F7" w14:textId="1CC9478C" w:rsidR="00BA4163" w:rsidRDefault="00C91A36" w:rsidP="00C91A36">
            <w:pPr>
              <w:spacing w:after="60" w:line="240" w:lineRule="auto"/>
              <w:ind w:left="311" w:right="113" w:hanging="210"/>
              <w:rPr>
                <w:rFonts w:cs="Arial"/>
                <w:bCs/>
                <w:sz w:val="20"/>
                <w:szCs w:val="20"/>
              </w:rPr>
            </w:pPr>
            <w:r w:rsidRPr="00C91A36">
              <w:rPr>
                <w:rFonts w:cs="Arial"/>
                <w:b/>
                <w:sz w:val="20"/>
                <w:szCs w:val="20"/>
              </w:rPr>
              <w:t>A.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56A50">
              <w:rPr>
                <w:rFonts w:cs="Arial"/>
                <w:bCs/>
                <w:sz w:val="20"/>
                <w:szCs w:val="20"/>
              </w:rPr>
              <w:t>Associação</w:t>
            </w:r>
          </w:p>
          <w:p w14:paraId="72736C25" w14:textId="77777777" w:rsidR="00A51A98" w:rsidRPr="00A51A98" w:rsidRDefault="00A51A98" w:rsidP="00C91A36">
            <w:pPr>
              <w:spacing w:after="60" w:line="240" w:lineRule="auto"/>
              <w:ind w:left="311" w:right="113" w:hanging="210"/>
              <w:rPr>
                <w:sz w:val="6"/>
                <w:szCs w:val="6"/>
              </w:rPr>
            </w:pPr>
          </w:p>
          <w:p w14:paraId="6E8E5CAF" w14:textId="4792AC42" w:rsidR="00BA4163" w:rsidRDefault="00C91A36" w:rsidP="00C91A36">
            <w:pPr>
              <w:spacing w:after="60" w:line="240" w:lineRule="auto"/>
              <w:ind w:left="311" w:right="113" w:hanging="210"/>
              <w:rPr>
                <w:rFonts w:cs="Arial"/>
                <w:bCs/>
                <w:sz w:val="20"/>
                <w:szCs w:val="20"/>
              </w:rPr>
            </w:pPr>
            <w:r w:rsidRPr="00C91A36">
              <w:rPr>
                <w:rFonts w:cs="Arial"/>
                <w:b/>
                <w:sz w:val="20"/>
                <w:szCs w:val="20"/>
              </w:rPr>
              <w:t>B.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56A50">
              <w:rPr>
                <w:rFonts w:cs="Arial"/>
                <w:bCs/>
                <w:sz w:val="20"/>
                <w:szCs w:val="20"/>
              </w:rPr>
              <w:t>Legendagem de imagens</w:t>
            </w:r>
          </w:p>
          <w:p w14:paraId="579F6337" w14:textId="77777777" w:rsidR="00C52E99" w:rsidRPr="00C52E99" w:rsidRDefault="00C52E99" w:rsidP="00C91A36">
            <w:pPr>
              <w:spacing w:after="60" w:line="240" w:lineRule="auto"/>
              <w:ind w:left="311" w:right="113" w:hanging="210"/>
              <w:rPr>
                <w:sz w:val="10"/>
                <w:szCs w:val="10"/>
              </w:rPr>
            </w:pPr>
          </w:p>
          <w:p w14:paraId="31B72DD6" w14:textId="7D85611E" w:rsidR="00C52E99" w:rsidRDefault="00C52E99" w:rsidP="00C52E99">
            <w:pPr>
              <w:spacing w:after="0" w:line="240" w:lineRule="auto"/>
              <w:ind w:left="312" w:right="113" w:hanging="210"/>
              <w:rPr>
                <w:sz w:val="20"/>
                <w:szCs w:val="20"/>
              </w:rPr>
            </w:pPr>
            <w:r w:rsidRPr="00C52E99">
              <w:rPr>
                <w:b/>
                <w:bCs/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 xml:space="preserve"> </w:t>
            </w:r>
            <w:r w:rsidR="00356A50"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C619A0" w14:textId="31557DD2" w:rsidR="000020F8" w:rsidRPr="000020F8" w:rsidRDefault="00223DB0" w:rsidP="00356A50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  <w:r w:rsidRPr="00223DB0">
              <w:rPr>
                <w:b/>
                <w:sz w:val="20"/>
                <w:szCs w:val="20"/>
              </w:rPr>
              <w:t>5</w:t>
            </w:r>
            <w:r w:rsidR="00A51A98" w:rsidRPr="00223DB0">
              <w:rPr>
                <w:b/>
                <w:sz w:val="20"/>
                <w:szCs w:val="20"/>
              </w:rPr>
              <w:t xml:space="preserve"> </w:t>
            </w:r>
            <w:r w:rsidR="00A51A98" w:rsidRPr="00223DB0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974742" w:rsidRPr="00223DB0">
              <w:rPr>
                <w:b/>
                <w:sz w:val="20"/>
                <w:szCs w:val="20"/>
              </w:rPr>
              <w:t>3</w:t>
            </w:r>
            <w:r w:rsidR="00473F54">
              <w:rPr>
                <w:b/>
                <w:sz w:val="20"/>
                <w:szCs w:val="20"/>
              </w:rPr>
              <w:t xml:space="preserve"> </w:t>
            </w:r>
            <w:r w:rsidR="00A51A98">
              <w:rPr>
                <w:b/>
                <w:sz w:val="20"/>
                <w:szCs w:val="20"/>
              </w:rPr>
              <w:t xml:space="preserve">= </w:t>
            </w:r>
            <w:r w:rsidR="000020F8">
              <w:rPr>
                <w:b/>
                <w:sz w:val="20"/>
                <w:szCs w:val="20"/>
              </w:rPr>
              <w:t>15</w:t>
            </w:r>
            <w:r w:rsidR="00A51A98">
              <w:rPr>
                <w:b/>
                <w:sz w:val="28"/>
                <w:szCs w:val="28"/>
              </w:rPr>
              <w:br/>
            </w:r>
          </w:p>
          <w:p w14:paraId="5DF812BC" w14:textId="5854837F" w:rsidR="00C52E99" w:rsidRDefault="00356A50" w:rsidP="00C52E99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A51A98">
              <w:rPr>
                <w:b/>
                <w:sz w:val="20"/>
                <w:szCs w:val="20"/>
              </w:rPr>
              <w:t xml:space="preserve"> </w:t>
            </w:r>
            <w:r w:rsidR="00A51A98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0020F8">
              <w:rPr>
                <w:rFonts w:cstheme="minorHAnsi"/>
                <w:b/>
                <w:sz w:val="20"/>
                <w:szCs w:val="20"/>
              </w:rPr>
              <w:t>3</w:t>
            </w:r>
            <w:r w:rsidR="00A51A98">
              <w:rPr>
                <w:b/>
                <w:sz w:val="20"/>
                <w:szCs w:val="20"/>
              </w:rPr>
              <w:t xml:space="preserve"> = </w:t>
            </w:r>
            <w:r w:rsidR="000020F8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8</w:t>
            </w:r>
          </w:p>
          <w:p w14:paraId="6FBE88E7" w14:textId="77777777" w:rsidR="00C52E99" w:rsidRDefault="00C52E99" w:rsidP="00C52E99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</w:p>
          <w:p w14:paraId="68CC5DAB" w14:textId="77777777" w:rsidR="000020F8" w:rsidRDefault="000020F8" w:rsidP="000020F8">
            <w:pPr>
              <w:spacing w:after="0" w:line="230" w:lineRule="exact"/>
              <w:ind w:right="113"/>
              <w:rPr>
                <w:b/>
                <w:sz w:val="20"/>
                <w:szCs w:val="20"/>
              </w:rPr>
            </w:pPr>
          </w:p>
          <w:p w14:paraId="38FAEEF2" w14:textId="173B951D" w:rsidR="00C52E99" w:rsidRPr="00C52E99" w:rsidRDefault="00356A50" w:rsidP="00C52E99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C52E99">
              <w:rPr>
                <w:b/>
                <w:sz w:val="20"/>
                <w:szCs w:val="20"/>
              </w:rPr>
              <w:t xml:space="preserve"> </w:t>
            </w:r>
            <w:r w:rsidR="00C52E99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0020F8">
              <w:rPr>
                <w:rFonts w:cstheme="minorHAnsi"/>
                <w:b/>
                <w:sz w:val="20"/>
                <w:szCs w:val="20"/>
              </w:rPr>
              <w:t>3</w:t>
            </w:r>
            <w:r w:rsidR="00C52E99">
              <w:rPr>
                <w:b/>
                <w:sz w:val="20"/>
                <w:szCs w:val="20"/>
              </w:rPr>
              <w:t xml:space="preserve"> = 1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0DAD9A46" w14:textId="77777777" w:rsidR="00BA4163" w:rsidRDefault="00A51A98">
            <w:pPr>
              <w:spacing w:after="0" w:line="240" w:lineRule="auto"/>
              <w:ind w:right="113" w:firstLineChars="50" w:firstLin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3A914A8A" w14:textId="77777777" w:rsidR="00A51A98" w:rsidRPr="00A51A98" w:rsidRDefault="00A51A98">
            <w:pPr>
              <w:spacing w:after="0" w:line="240" w:lineRule="auto"/>
              <w:ind w:right="113"/>
              <w:rPr>
                <w:sz w:val="14"/>
                <w:szCs w:val="14"/>
              </w:rPr>
            </w:pPr>
          </w:p>
          <w:p w14:paraId="1CA98848" w14:textId="77777777" w:rsidR="00BA4163" w:rsidRDefault="00A51A9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3AE45840" w14:textId="77777777" w:rsidR="00C52E99" w:rsidRDefault="00C52E99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655875E4" w14:textId="77777777" w:rsidR="000020F8" w:rsidRDefault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52008E6" w14:textId="2EDDF6A4" w:rsidR="00C52E99" w:rsidRDefault="00C52E99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BA4163" w14:paraId="3554F45B" w14:textId="77777777" w:rsidTr="00356A50">
        <w:trPr>
          <w:trHeight w:val="1781"/>
        </w:trPr>
        <w:tc>
          <w:tcPr>
            <w:tcW w:w="3123" w:type="dxa"/>
            <w:vMerge w:val="restart"/>
          </w:tcPr>
          <w:p w14:paraId="52C5C75E" w14:textId="5617C9CC" w:rsidR="00BA4163" w:rsidRPr="000020F8" w:rsidRDefault="00A51A9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="000020F8" w:rsidRPr="000020F8">
              <w:rPr>
                <w:sz w:val="20"/>
                <w:szCs w:val="20"/>
              </w:rPr>
              <w:t>Aplicar estruturas frequentes do funcionamento da língua nas áreas temáticas previstas na Gramática</w:t>
            </w:r>
            <w:r w:rsidR="000020F8" w:rsidRPr="000020F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present</w:t>
            </w:r>
            <w:proofErr w:type="spellEnd"/>
            <w:r w:rsidR="00356A50">
              <w:rPr>
                <w:i/>
                <w:iCs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simple</w:t>
            </w:r>
            <w:proofErr w:type="spellEnd"/>
            <w:r w:rsidR="00356A50" w:rsidRPr="00356A50">
              <w:t>,</w:t>
            </w:r>
            <w:r w:rsidR="00356A50">
              <w:rPr>
                <w:i/>
                <w:iCs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present</w:t>
            </w:r>
            <w:proofErr w:type="spellEnd"/>
            <w:r w:rsidR="00356A50">
              <w:rPr>
                <w:i/>
                <w:iCs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continuous</w:t>
            </w:r>
            <w:proofErr w:type="spellEnd"/>
            <w:r w:rsidR="00356A50" w:rsidRPr="00356A50">
              <w:t>,</w:t>
            </w:r>
            <w:r w:rsidR="00356A50">
              <w:rPr>
                <w:i/>
                <w:iCs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past</w:t>
            </w:r>
            <w:proofErr w:type="spellEnd"/>
            <w:r w:rsidR="00356A50">
              <w:rPr>
                <w:i/>
                <w:iCs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simple</w:t>
            </w:r>
            <w:proofErr w:type="spellEnd"/>
            <w:r w:rsidR="00356A50" w:rsidRPr="00356A50">
              <w:t>,</w:t>
            </w:r>
            <w:r w:rsidR="00356A50">
              <w:rPr>
                <w:i/>
                <w:iCs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past</w:t>
            </w:r>
            <w:proofErr w:type="spellEnd"/>
            <w:r w:rsidR="00356A50">
              <w:rPr>
                <w:i/>
                <w:iCs/>
              </w:rPr>
              <w:t xml:space="preserve"> </w:t>
            </w:r>
            <w:proofErr w:type="spellStart"/>
            <w:r w:rsidR="00356A50">
              <w:rPr>
                <w:i/>
                <w:iCs/>
              </w:rPr>
              <w:t>continuous</w:t>
            </w:r>
            <w:proofErr w:type="spellEnd"/>
            <w:r w:rsidR="000020F8" w:rsidRPr="000020F8">
              <w:rPr>
                <w:sz w:val="20"/>
                <w:szCs w:val="20"/>
              </w:rPr>
              <w:t>.</w:t>
            </w:r>
          </w:p>
          <w:p w14:paraId="087E378B" w14:textId="77777777" w:rsidR="00BA4163" w:rsidRPr="00C91A36" w:rsidRDefault="00BA4163">
            <w:pPr>
              <w:spacing w:after="0" w:line="240" w:lineRule="auto"/>
              <w:ind w:left="113" w:right="113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00" w:type="dxa"/>
            <w:vMerge w:val="restart"/>
          </w:tcPr>
          <w:p w14:paraId="6D259387" w14:textId="77777777" w:rsidR="00BA4163" w:rsidRPr="00C91A36" w:rsidRDefault="00BA4163">
            <w:pPr>
              <w:spacing w:after="0" w:line="240" w:lineRule="auto"/>
              <w:ind w:left="354" w:right="113" w:hanging="238"/>
              <w:rPr>
                <w:rFonts w:cs="Arial"/>
                <w:b/>
                <w:sz w:val="12"/>
                <w:szCs w:val="20"/>
              </w:rPr>
            </w:pPr>
          </w:p>
          <w:p w14:paraId="55999F8C" w14:textId="06D6D5D4" w:rsidR="00BA4163" w:rsidRDefault="00A51A98">
            <w:pPr>
              <w:spacing w:after="0" w:line="240" w:lineRule="auto"/>
              <w:ind w:left="354" w:right="113" w:hanging="238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0020F8">
              <w:rPr>
                <w:sz w:val="20"/>
                <w:szCs w:val="20"/>
              </w:rPr>
              <w:t>Completa</w:t>
            </w:r>
            <w:r w:rsidR="000020F8"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018AA14B" w14:textId="77777777" w:rsidR="00BA4163" w:rsidRPr="00C91A36" w:rsidRDefault="00BA4163">
            <w:pPr>
              <w:spacing w:after="0" w:line="240" w:lineRule="auto"/>
              <w:ind w:left="113" w:right="113"/>
              <w:rPr>
                <w:sz w:val="8"/>
                <w:szCs w:val="8"/>
              </w:rPr>
            </w:pPr>
          </w:p>
          <w:p w14:paraId="3E5A6F25" w14:textId="77777777" w:rsidR="00BA4163" w:rsidRDefault="00A51A98">
            <w:pPr>
              <w:spacing w:after="0" w:line="240" w:lineRule="auto"/>
              <w:ind w:left="354" w:right="113" w:hanging="24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 xml:space="preserve"> Completa</w:t>
            </w:r>
            <w:r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2E66C16D" w14:textId="77777777" w:rsidR="00BA4163" w:rsidRPr="00C91A36" w:rsidRDefault="00BA4163">
            <w:pPr>
              <w:spacing w:after="0" w:line="240" w:lineRule="auto"/>
              <w:ind w:left="113" w:right="113"/>
              <w:rPr>
                <w:sz w:val="10"/>
                <w:szCs w:val="10"/>
              </w:rPr>
            </w:pPr>
          </w:p>
          <w:p w14:paraId="419609B4" w14:textId="67A397A0" w:rsidR="00BA4163" w:rsidRDefault="00A51A98" w:rsidP="00356A50">
            <w:pPr>
              <w:spacing w:after="0" w:line="240" w:lineRule="auto"/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C.</w:t>
            </w:r>
            <w:r w:rsidR="000020F8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356A50">
              <w:rPr>
                <w:sz w:val="20"/>
                <w:szCs w:val="20"/>
              </w:rPr>
              <w:t>Resposta restrita</w:t>
            </w:r>
          </w:p>
        </w:tc>
        <w:tc>
          <w:tcPr>
            <w:tcW w:w="2268" w:type="dxa"/>
            <w:gridSpan w:val="2"/>
          </w:tcPr>
          <w:p w14:paraId="33FF16CF" w14:textId="77777777" w:rsidR="00BA4163" w:rsidRDefault="00BA4163">
            <w:pPr>
              <w:spacing w:after="0" w:line="240" w:lineRule="auto"/>
              <w:ind w:left="113" w:right="113"/>
              <w:rPr>
                <w:b/>
                <w:sz w:val="12"/>
                <w:szCs w:val="20"/>
              </w:rPr>
            </w:pPr>
          </w:p>
          <w:p w14:paraId="5C1AC390" w14:textId="1D78DE2A" w:rsidR="00BA4163" w:rsidRPr="00473F54" w:rsidRDefault="003B3EA6" w:rsidP="003B3EA6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473F54" w:rsidRPr="00473F54">
              <w:rPr>
                <w:b/>
                <w:sz w:val="20"/>
                <w:szCs w:val="20"/>
              </w:rPr>
              <w:t>7</w:t>
            </w:r>
            <w:r w:rsidR="00A51A98" w:rsidRPr="00473F54">
              <w:rPr>
                <w:b/>
                <w:sz w:val="20"/>
                <w:szCs w:val="20"/>
              </w:rPr>
              <w:t xml:space="preserve"> </w:t>
            </w:r>
            <w:r w:rsidR="00A51A98" w:rsidRPr="00473F54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473F54">
              <w:rPr>
                <w:rFonts w:cstheme="minorHAnsi"/>
                <w:b/>
                <w:sz w:val="20"/>
                <w:szCs w:val="20"/>
              </w:rPr>
              <w:t>4</w:t>
            </w:r>
            <w:r w:rsidR="00A51A98" w:rsidRPr="00473F54">
              <w:rPr>
                <w:b/>
                <w:sz w:val="20"/>
                <w:szCs w:val="20"/>
              </w:rPr>
              <w:t xml:space="preserve"> = </w:t>
            </w:r>
            <w:r w:rsidR="00473F54">
              <w:rPr>
                <w:b/>
                <w:sz w:val="20"/>
                <w:szCs w:val="20"/>
              </w:rPr>
              <w:t>28</w:t>
            </w:r>
          </w:p>
          <w:p w14:paraId="230DD8E7" w14:textId="72C3C59F" w:rsidR="00BA4163" w:rsidRPr="00473F54" w:rsidRDefault="00DF62B9" w:rsidP="00C91A36">
            <w:pPr>
              <w:spacing w:after="0" w:line="240" w:lineRule="auto"/>
              <w:ind w:right="113"/>
              <w:rPr>
                <w:b/>
                <w:sz w:val="28"/>
                <w:szCs w:val="28"/>
              </w:rPr>
            </w:pPr>
            <w:r w:rsidRPr="00473F54">
              <w:rPr>
                <w:b/>
                <w:sz w:val="28"/>
                <w:szCs w:val="28"/>
              </w:rPr>
              <w:t xml:space="preserve"> </w:t>
            </w:r>
          </w:p>
          <w:p w14:paraId="6546D7DA" w14:textId="00E00C56" w:rsidR="00BA4163" w:rsidRPr="00473F54" w:rsidRDefault="003B3EA6" w:rsidP="003B3EA6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 w:rsidRPr="00473F54">
              <w:rPr>
                <w:b/>
                <w:sz w:val="20"/>
                <w:szCs w:val="20"/>
              </w:rPr>
              <w:t xml:space="preserve">  </w:t>
            </w:r>
            <w:r w:rsidR="00473F54" w:rsidRPr="00473F54">
              <w:rPr>
                <w:b/>
                <w:sz w:val="20"/>
                <w:szCs w:val="20"/>
              </w:rPr>
              <w:t>5</w:t>
            </w:r>
            <w:r w:rsidR="00A51A98" w:rsidRPr="00473F54">
              <w:rPr>
                <w:b/>
                <w:sz w:val="20"/>
                <w:szCs w:val="20"/>
              </w:rPr>
              <w:t xml:space="preserve"> </w:t>
            </w:r>
            <w:r w:rsidR="00A51A98" w:rsidRPr="00473F54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473F54">
              <w:rPr>
                <w:rFonts w:cstheme="minorHAnsi"/>
                <w:b/>
                <w:sz w:val="20"/>
                <w:szCs w:val="20"/>
              </w:rPr>
              <w:t>3</w:t>
            </w:r>
            <w:r w:rsidR="00A51A98" w:rsidRPr="00473F54">
              <w:rPr>
                <w:b/>
                <w:sz w:val="20"/>
                <w:szCs w:val="20"/>
              </w:rPr>
              <w:t xml:space="preserve"> = </w:t>
            </w:r>
            <w:r w:rsidR="00473F54">
              <w:rPr>
                <w:b/>
                <w:sz w:val="20"/>
                <w:szCs w:val="20"/>
              </w:rPr>
              <w:t>15</w:t>
            </w:r>
          </w:p>
          <w:p w14:paraId="7348F4EA" w14:textId="77777777" w:rsidR="00473F54" w:rsidRPr="00473F54" w:rsidRDefault="00473F54" w:rsidP="00473F54">
            <w:pPr>
              <w:spacing w:after="0" w:line="240" w:lineRule="auto"/>
              <w:ind w:right="113"/>
              <w:rPr>
                <w:b/>
                <w:sz w:val="32"/>
                <w:szCs w:val="32"/>
              </w:rPr>
            </w:pPr>
          </w:p>
          <w:p w14:paraId="7D43BB4A" w14:textId="51BBB9F5" w:rsidR="00BA4163" w:rsidRPr="00974742" w:rsidRDefault="00473F54" w:rsidP="00473F54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C52E99">
              <w:rPr>
                <w:b/>
                <w:sz w:val="20"/>
                <w:szCs w:val="20"/>
              </w:rPr>
              <w:t>4</w:t>
            </w:r>
            <w:r w:rsidR="00A51A98">
              <w:rPr>
                <w:b/>
                <w:sz w:val="20"/>
                <w:szCs w:val="20"/>
              </w:rPr>
              <w:t xml:space="preserve"> </w:t>
            </w:r>
            <w:r w:rsidR="00A51A98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AB385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51A98" w:rsidRPr="00223DB0">
              <w:rPr>
                <w:b/>
                <w:sz w:val="20"/>
                <w:szCs w:val="20"/>
              </w:rPr>
              <w:t xml:space="preserve">= </w:t>
            </w:r>
            <w:r w:rsidR="00C52E99" w:rsidRPr="00223DB0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02" w:type="dxa"/>
            <w:vMerge w:val="restart"/>
          </w:tcPr>
          <w:p w14:paraId="2A750DBB" w14:textId="77777777" w:rsidR="00BA4163" w:rsidRPr="00C91A36" w:rsidRDefault="00BA4163">
            <w:pPr>
              <w:spacing w:after="0" w:line="240" w:lineRule="auto"/>
              <w:ind w:left="113" w:right="113"/>
              <w:rPr>
                <w:sz w:val="10"/>
                <w:szCs w:val="10"/>
              </w:rPr>
            </w:pPr>
          </w:p>
          <w:p w14:paraId="679C7E8C" w14:textId="77777777" w:rsidR="00BA4163" w:rsidRDefault="00A51A9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79AFA2DD" w14:textId="77777777" w:rsidR="00BA4163" w:rsidRDefault="00BA416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6207E89A" w14:textId="77777777" w:rsidR="00BA4163" w:rsidRPr="00C91A36" w:rsidRDefault="00BA4163">
            <w:pPr>
              <w:spacing w:after="0" w:line="240" w:lineRule="auto"/>
              <w:ind w:left="113" w:right="113"/>
              <w:rPr>
                <w:sz w:val="10"/>
                <w:szCs w:val="10"/>
              </w:rPr>
            </w:pPr>
          </w:p>
          <w:p w14:paraId="64734092" w14:textId="77777777" w:rsidR="00BA4163" w:rsidRDefault="00A51A9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34811F12" w14:textId="77777777" w:rsidR="00BA4163" w:rsidRPr="00C91A36" w:rsidRDefault="00BA4163">
            <w:pPr>
              <w:spacing w:after="0" w:line="240" w:lineRule="auto"/>
              <w:ind w:right="113"/>
              <w:rPr>
                <w:sz w:val="14"/>
                <w:szCs w:val="14"/>
              </w:rPr>
            </w:pPr>
          </w:p>
          <w:p w14:paraId="5891BCF2" w14:textId="77777777" w:rsidR="00BA4163" w:rsidRDefault="00BA416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0E0372BA" w14:textId="734332BB" w:rsidR="00BA4163" w:rsidRPr="00356A50" w:rsidRDefault="00A51A98" w:rsidP="00356A50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BA4163" w14:paraId="62B0B7F7" w14:textId="77777777" w:rsidTr="00C91A36">
        <w:trPr>
          <w:trHeight w:val="257"/>
        </w:trPr>
        <w:tc>
          <w:tcPr>
            <w:tcW w:w="3123" w:type="dxa"/>
            <w:vMerge/>
          </w:tcPr>
          <w:p w14:paraId="172F1609" w14:textId="77777777" w:rsidR="00BA4163" w:rsidRDefault="00BA4163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000" w:type="dxa"/>
            <w:vMerge/>
          </w:tcPr>
          <w:p w14:paraId="046D1BFC" w14:textId="77777777" w:rsidR="00BA4163" w:rsidRDefault="00BA4163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68D73550" w14:textId="77777777" w:rsidR="00BA4163" w:rsidRDefault="00A51A9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232522B1" w14:textId="77777777" w:rsidR="00BA4163" w:rsidRDefault="00BA416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308E6C80" w14:textId="77777777" w:rsidR="00BA4163" w:rsidRDefault="00BA4163">
      <w:pPr>
        <w:spacing w:after="0" w:line="240" w:lineRule="auto"/>
        <w:rPr>
          <w:b/>
          <w:sz w:val="8"/>
          <w:szCs w:val="8"/>
        </w:rPr>
      </w:pPr>
    </w:p>
    <w:p w14:paraId="7AE6CB88" w14:textId="77777777" w:rsidR="000020F8" w:rsidRPr="00223DB0" w:rsidRDefault="000020F8">
      <w:pPr>
        <w:spacing w:after="0" w:line="240" w:lineRule="auto"/>
        <w:rPr>
          <w:b/>
          <w:sz w:val="6"/>
          <w:szCs w:val="6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2268"/>
        <w:gridCol w:w="2302"/>
      </w:tblGrid>
      <w:tr w:rsidR="00BA4163" w14:paraId="1113E86D" w14:textId="77777777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62E5484F" w14:textId="77777777" w:rsidR="00BA4163" w:rsidRDefault="00A51A98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BA4163" w14:paraId="6C3C2CED" w14:textId="77777777" w:rsidTr="00C91A36">
        <w:trPr>
          <w:trHeight w:val="297"/>
        </w:trPr>
        <w:tc>
          <w:tcPr>
            <w:tcW w:w="3139" w:type="dxa"/>
            <w:shd w:val="clear" w:color="auto" w:fill="F2F2F2" w:themeFill="background1" w:themeFillShade="F2"/>
          </w:tcPr>
          <w:p w14:paraId="43C85C63" w14:textId="77777777" w:rsidR="00BA4163" w:rsidRDefault="00A51A98" w:rsidP="00C91A36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88D240B" w14:textId="77777777" w:rsidR="00BA4163" w:rsidRDefault="00A51A98" w:rsidP="00C91A36">
            <w:pPr>
              <w:spacing w:before="40" w:after="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9ACB148" w14:textId="77777777" w:rsidR="00BA4163" w:rsidRDefault="00A51A98" w:rsidP="00C91A36">
            <w:pPr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5119F797" w14:textId="77777777" w:rsidR="00BA4163" w:rsidRDefault="00A51A98" w:rsidP="00C91A36">
            <w:pPr>
              <w:spacing w:after="0" w:line="240" w:lineRule="auto"/>
              <w:ind w:left="113" w:right="113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BA4163" w14:paraId="5EB8732D" w14:textId="77777777" w:rsidTr="00223DB0">
        <w:trPr>
          <w:trHeight w:val="414"/>
        </w:trPr>
        <w:tc>
          <w:tcPr>
            <w:tcW w:w="3139" w:type="dxa"/>
          </w:tcPr>
          <w:p w14:paraId="5B946E77" w14:textId="77777777" w:rsidR="00BA4163" w:rsidRDefault="00A51A9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Texto sobre identificação pessoal</w:t>
            </w:r>
          </w:p>
        </w:tc>
        <w:tc>
          <w:tcPr>
            <w:tcW w:w="1984" w:type="dxa"/>
          </w:tcPr>
          <w:p w14:paraId="1525903A" w14:textId="7E9A1C10" w:rsidR="00BA4163" w:rsidRDefault="00C52E99" w:rsidP="00C52E99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="00A51A98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2268" w:type="dxa"/>
          </w:tcPr>
          <w:p w14:paraId="66141EF1" w14:textId="4BBD2675" w:rsidR="00BA4163" w:rsidRDefault="00C52E99" w:rsidP="00C52E99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A51A98"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24AEBDEA" w14:textId="092FCC4E" w:rsidR="00BA4163" w:rsidRPr="00C52E99" w:rsidRDefault="00A51A98" w:rsidP="00C52E99">
            <w:pPr>
              <w:spacing w:after="0" w:line="240" w:lineRule="auto"/>
              <w:ind w:left="38" w:right="113"/>
              <w:rPr>
                <w:rFonts w:cstheme="minorHAnsi"/>
                <w:sz w:val="20"/>
                <w:szCs w:val="20"/>
              </w:rPr>
            </w:pPr>
            <w:r w:rsidRPr="00C52E99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C52E99">
              <w:rPr>
                <w:rFonts w:eastAsia="Calibri" w:cs="Times New Roman"/>
                <w:sz w:val="20"/>
                <w:szCs w:val="20"/>
              </w:rPr>
              <w:t xml:space="preserve"> 60 </w:t>
            </w:r>
            <w:r w:rsidRPr="00C52E99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C52E99">
              <w:rPr>
                <w:rFonts w:eastAsia="Calibri" w:cs="Times New Roman"/>
                <w:sz w:val="20"/>
                <w:szCs w:val="20"/>
              </w:rPr>
              <w:t xml:space="preserve"> 40 </w:t>
            </w:r>
            <w:r w:rsidRPr="00C52E99">
              <w:rPr>
                <w:rFonts w:eastAsia="Calibri" w:cs="Times New Roman"/>
                <w:sz w:val="20"/>
                <w:szCs w:val="20"/>
              </w:rPr>
              <w:br/>
            </w:r>
            <w:r w:rsidRPr="00223DB0">
              <w:rPr>
                <w:rFonts w:eastAsia="Calibri" w:cs="Times New Roman"/>
                <w:sz w:val="20"/>
                <w:szCs w:val="20"/>
              </w:rPr>
              <w:t xml:space="preserve">(ver níveis de desempenho na p. </w:t>
            </w:r>
            <w:r w:rsidR="00223DB0">
              <w:rPr>
                <w:rFonts w:eastAsia="Calibri" w:cs="Times New Roman"/>
                <w:sz w:val="20"/>
                <w:szCs w:val="20"/>
              </w:rPr>
              <w:t>3</w:t>
            </w:r>
            <w:r w:rsidRPr="00223DB0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62924960" w14:textId="77777777" w:rsidR="00356A50" w:rsidRDefault="00356A50">
      <w:pPr>
        <w:spacing w:after="120"/>
        <w:rPr>
          <w:b/>
          <w:sz w:val="24"/>
        </w:rPr>
      </w:pPr>
    </w:p>
    <w:p w14:paraId="35E27EED" w14:textId="7B17FEAE" w:rsidR="00BA4163" w:rsidRPr="00AD76BD" w:rsidRDefault="00A51A98">
      <w:pPr>
        <w:spacing w:after="120"/>
        <w:rPr>
          <w:b/>
          <w:color w:val="FF0000"/>
          <w:sz w:val="24"/>
        </w:rPr>
      </w:pPr>
      <w:proofErr w:type="spellStart"/>
      <w:r w:rsidRPr="00AD76BD">
        <w:rPr>
          <w:b/>
          <w:sz w:val="24"/>
        </w:rPr>
        <w:lastRenderedPageBreak/>
        <w:t>Progress</w:t>
      </w:r>
      <w:proofErr w:type="spellEnd"/>
      <w:r w:rsidRPr="00AD76BD">
        <w:rPr>
          <w:b/>
          <w:sz w:val="24"/>
        </w:rPr>
        <w:t xml:space="preserve"> </w:t>
      </w:r>
      <w:proofErr w:type="spellStart"/>
      <w:r w:rsidRPr="00AD76BD">
        <w:rPr>
          <w:b/>
          <w:sz w:val="24"/>
        </w:rPr>
        <w:t>Test</w:t>
      </w:r>
      <w:proofErr w:type="spellEnd"/>
      <w:r w:rsidRPr="00AD76BD">
        <w:rPr>
          <w:b/>
          <w:sz w:val="24"/>
        </w:rPr>
        <w:t xml:space="preserve"> B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1984"/>
        <w:gridCol w:w="2268"/>
        <w:gridCol w:w="2305"/>
      </w:tblGrid>
      <w:tr w:rsidR="00C52E99" w14:paraId="7185D178" w14:textId="77777777" w:rsidTr="00BA7D9A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00B66D25" w14:textId="77777777" w:rsidR="00C52E99" w:rsidRDefault="00C52E99" w:rsidP="00BA7D9A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Compreensão oral</w:t>
            </w:r>
          </w:p>
        </w:tc>
      </w:tr>
      <w:tr w:rsidR="00C52E99" w14:paraId="571D32E9" w14:textId="77777777" w:rsidTr="00BA7D9A">
        <w:trPr>
          <w:trHeight w:val="203"/>
        </w:trPr>
        <w:tc>
          <w:tcPr>
            <w:tcW w:w="3129" w:type="dxa"/>
            <w:shd w:val="clear" w:color="auto" w:fill="F2F2F2" w:themeFill="background1" w:themeFillShade="F2"/>
            <w:vAlign w:val="center"/>
          </w:tcPr>
          <w:p w14:paraId="35C1EF2B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C010C53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F42C5D5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  <w:vAlign w:val="center"/>
          </w:tcPr>
          <w:p w14:paraId="3FAC7BFB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C52E99" w14:paraId="7E933407" w14:textId="77777777" w:rsidTr="000020F8">
        <w:trPr>
          <w:trHeight w:val="910"/>
        </w:trPr>
        <w:tc>
          <w:tcPr>
            <w:tcW w:w="3129" w:type="dxa"/>
            <w:vMerge w:val="restart"/>
          </w:tcPr>
          <w:p w14:paraId="5492FAC7" w14:textId="218EAF8F" w:rsidR="00C52E99" w:rsidRDefault="00C52E99" w:rsidP="00BA7D9A">
            <w:pPr>
              <w:spacing w:after="0" w:line="240" w:lineRule="auto"/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0020F8" w:rsidRPr="000020F8">
              <w:rPr>
                <w:sz w:val="20"/>
                <w:szCs w:val="20"/>
              </w:rPr>
              <w:t>Acompanhar informações com algum pormenor</w:t>
            </w:r>
            <w:r w:rsidRPr="000020F8">
              <w:rPr>
                <w:rFonts w:ascii="Calibri" w:eastAsia="Calibri" w:hAnsi="Calibri" w:cs="Times New Roman"/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</w:tcPr>
          <w:p w14:paraId="25AB8C98" w14:textId="77777777" w:rsidR="00C52E99" w:rsidRPr="00C91A36" w:rsidRDefault="00C52E99" w:rsidP="00BA7D9A">
            <w:pPr>
              <w:spacing w:after="0" w:line="230" w:lineRule="exact"/>
              <w:jc w:val="center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  <w:p w14:paraId="413D7710" w14:textId="42676C63" w:rsidR="00C52E99" w:rsidRDefault="00C52E99" w:rsidP="00BA7D9A">
            <w:pPr>
              <w:spacing w:after="0"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="00356A50">
              <w:rPr>
                <w:rFonts w:cs="Arial"/>
                <w:bCs/>
                <w:sz w:val="20"/>
                <w:szCs w:val="20"/>
              </w:rPr>
              <w:t>Associação</w:t>
            </w:r>
          </w:p>
          <w:p w14:paraId="6E0D8477" w14:textId="77777777" w:rsidR="00C52E99" w:rsidRDefault="00C52E99" w:rsidP="00BA7D9A">
            <w:pPr>
              <w:spacing w:after="0" w:line="230" w:lineRule="exact"/>
              <w:ind w:left="113" w:right="113"/>
              <w:rPr>
                <w:sz w:val="20"/>
                <w:szCs w:val="20"/>
              </w:rPr>
            </w:pPr>
          </w:p>
          <w:p w14:paraId="1FF8034C" w14:textId="29BAEE3C" w:rsidR="00C52E99" w:rsidRPr="000020F8" w:rsidRDefault="00C52E99" w:rsidP="000020F8">
            <w:pPr>
              <w:spacing w:after="0" w:line="230" w:lineRule="exact"/>
              <w:ind w:left="407" w:right="113" w:hanging="294"/>
              <w:rPr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="00356A50">
              <w:rPr>
                <w:rFonts w:cs="Arial"/>
                <w:bCs/>
                <w:sz w:val="20"/>
                <w:szCs w:val="20"/>
              </w:rPr>
              <w:t>Escolha múltipla</w:t>
            </w:r>
          </w:p>
        </w:tc>
        <w:tc>
          <w:tcPr>
            <w:tcW w:w="2268" w:type="dxa"/>
          </w:tcPr>
          <w:p w14:paraId="08A34145" w14:textId="77777777" w:rsidR="00C52E99" w:rsidRDefault="00C52E99" w:rsidP="00BA7D9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7A0BB28E" w14:textId="29E5570B" w:rsidR="00C52E99" w:rsidRDefault="00356A50" w:rsidP="00BA7D9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52E99">
              <w:rPr>
                <w:b/>
                <w:sz w:val="20"/>
                <w:szCs w:val="20"/>
              </w:rPr>
              <w:t xml:space="preserve"> </w:t>
            </w:r>
            <w:r w:rsidR="00C52E99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="00C52E99">
              <w:rPr>
                <w:b/>
                <w:sz w:val="20"/>
                <w:szCs w:val="20"/>
              </w:rPr>
              <w:t xml:space="preserve"> = 40</w:t>
            </w:r>
          </w:p>
          <w:p w14:paraId="0EBAB8D4" w14:textId="77777777" w:rsidR="00C52E99" w:rsidRDefault="00C52E99" w:rsidP="000020F8">
            <w:pPr>
              <w:spacing w:after="0" w:line="230" w:lineRule="exact"/>
              <w:ind w:right="113"/>
              <w:rPr>
                <w:b/>
                <w:sz w:val="20"/>
                <w:szCs w:val="20"/>
              </w:rPr>
            </w:pPr>
          </w:p>
          <w:p w14:paraId="6FC3194F" w14:textId="79E93D00" w:rsidR="00C52E99" w:rsidRDefault="00356A50" w:rsidP="000020F8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C52E99">
              <w:rPr>
                <w:b/>
                <w:sz w:val="20"/>
                <w:szCs w:val="20"/>
              </w:rPr>
              <w:t xml:space="preserve"> </w:t>
            </w:r>
            <w:r w:rsidR="00C52E99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7,5</w:t>
            </w:r>
            <w:r w:rsidR="00C52E99">
              <w:rPr>
                <w:b/>
                <w:sz w:val="20"/>
                <w:szCs w:val="20"/>
              </w:rPr>
              <w:t xml:space="preserve"> = 60</w:t>
            </w:r>
          </w:p>
          <w:p w14:paraId="2AAEE024" w14:textId="77777777" w:rsidR="00C52E99" w:rsidRDefault="00C52E99" w:rsidP="00BA7D9A">
            <w:pPr>
              <w:spacing w:after="0"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05" w:type="dxa"/>
            <w:vMerge w:val="restart"/>
          </w:tcPr>
          <w:p w14:paraId="11D9830C" w14:textId="77777777" w:rsidR="00C52E99" w:rsidRDefault="00C52E99" w:rsidP="00BA7D9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0851F27" w14:textId="77777777" w:rsidR="00C52E99" w:rsidRDefault="00C52E99" w:rsidP="00BA7D9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480DE8FD" w14:textId="77777777" w:rsidR="00C52E99" w:rsidRDefault="00C52E99" w:rsidP="000020F8">
            <w:pPr>
              <w:spacing w:after="0" w:line="230" w:lineRule="exact"/>
              <w:ind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EA96F5E" w14:textId="33C7B1C4" w:rsidR="00C52E99" w:rsidRDefault="00C52E99" w:rsidP="000020F8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352243E3" w14:textId="77777777" w:rsidR="00C52E99" w:rsidRDefault="00C52E99" w:rsidP="00BA7D9A">
            <w:pPr>
              <w:spacing w:after="0" w:line="230" w:lineRule="exact"/>
              <w:ind w:left="113"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C52E99" w14:paraId="5295DEE6" w14:textId="77777777" w:rsidTr="00BA7D9A">
        <w:trPr>
          <w:trHeight w:val="275"/>
        </w:trPr>
        <w:tc>
          <w:tcPr>
            <w:tcW w:w="3129" w:type="dxa"/>
            <w:vMerge/>
          </w:tcPr>
          <w:p w14:paraId="703FE534" w14:textId="77777777" w:rsidR="00C52E99" w:rsidRDefault="00C52E99" w:rsidP="00BA7D9A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5E48F50C" w14:textId="77777777" w:rsidR="00C52E99" w:rsidRDefault="00C52E99" w:rsidP="00BA7D9A">
            <w:pPr>
              <w:pStyle w:val="ListParagraph"/>
              <w:numPr>
                <w:ilvl w:val="0"/>
                <w:numId w:val="11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bottom"/>
          </w:tcPr>
          <w:p w14:paraId="2FEDC2A0" w14:textId="77777777" w:rsidR="00C52E99" w:rsidRDefault="00C52E99" w:rsidP="00BA7D9A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4F5031DE" w14:textId="77777777" w:rsidR="00C52E99" w:rsidRDefault="00C52E99" w:rsidP="00BA7D9A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5A9501CF" w14:textId="77777777" w:rsidR="00C52E99" w:rsidRPr="00C91A36" w:rsidRDefault="00C52E99" w:rsidP="00C52E99">
      <w:pPr>
        <w:spacing w:after="120"/>
        <w:rPr>
          <w:b/>
          <w:color w:val="000000" w:themeColor="text1"/>
          <w:sz w:val="2"/>
          <w:szCs w:val="16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2268"/>
        <w:gridCol w:w="2302"/>
      </w:tblGrid>
      <w:tr w:rsidR="00C52E99" w14:paraId="5D06DAFA" w14:textId="77777777" w:rsidTr="00BA7D9A">
        <w:tc>
          <w:tcPr>
            <w:tcW w:w="9693" w:type="dxa"/>
            <w:gridSpan w:val="4"/>
            <w:shd w:val="clear" w:color="auto" w:fill="D9D9D9" w:themeFill="background1" w:themeFillShade="D9"/>
          </w:tcPr>
          <w:p w14:paraId="21733D64" w14:textId="77777777" w:rsidR="00C52E99" w:rsidRDefault="00C52E99" w:rsidP="00BA7D9A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C52E99" w14:paraId="3E105BC9" w14:textId="77777777" w:rsidTr="00BA7D9A">
        <w:trPr>
          <w:trHeight w:val="130"/>
        </w:trPr>
        <w:tc>
          <w:tcPr>
            <w:tcW w:w="3139" w:type="dxa"/>
            <w:shd w:val="clear" w:color="auto" w:fill="F2F2F2" w:themeFill="background1" w:themeFillShade="F2"/>
            <w:vAlign w:val="center"/>
          </w:tcPr>
          <w:p w14:paraId="6B0B84C1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3F0DB72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A1F7DA8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  <w:vAlign w:val="center"/>
          </w:tcPr>
          <w:p w14:paraId="65245651" w14:textId="77777777" w:rsidR="00C52E99" w:rsidRDefault="00C52E99" w:rsidP="00BA7D9A">
            <w:pPr>
              <w:spacing w:before="20" w:after="2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0020F8" w14:paraId="4D29D373" w14:textId="77777777" w:rsidTr="00473F54">
        <w:trPr>
          <w:trHeight w:val="1779"/>
        </w:trPr>
        <w:tc>
          <w:tcPr>
            <w:tcW w:w="3139" w:type="dxa"/>
            <w:vMerge w:val="restart"/>
          </w:tcPr>
          <w:p w14:paraId="149DF940" w14:textId="2B9E80C5" w:rsidR="000020F8" w:rsidRDefault="000020F8" w:rsidP="000020F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7A1FEA">
              <w:rPr>
                <w:sz w:val="20"/>
                <w:szCs w:val="20"/>
              </w:rPr>
              <w:t>Reconhecer a linha geral de argumentação de um texto, mas não necessariamente de forma pormenorizada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vMerge w:val="restart"/>
          </w:tcPr>
          <w:p w14:paraId="314C3A13" w14:textId="77777777" w:rsidR="00356A50" w:rsidRDefault="00356A50" w:rsidP="00356A50">
            <w:pPr>
              <w:pStyle w:val="ListParagraph"/>
              <w:spacing w:after="0" w:line="240" w:lineRule="auto"/>
              <w:ind w:left="515" w:right="113"/>
              <w:rPr>
                <w:sz w:val="20"/>
                <w:szCs w:val="20"/>
              </w:rPr>
            </w:pPr>
          </w:p>
          <w:p w14:paraId="2ECCBCA5" w14:textId="79951B7B" w:rsidR="00356A50" w:rsidRDefault="00356A50" w:rsidP="000020F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515" w:right="113" w:hanging="3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Associação</w:t>
            </w:r>
          </w:p>
          <w:p w14:paraId="6436B88E" w14:textId="77777777" w:rsidR="000020F8" w:rsidRDefault="000020F8" w:rsidP="000020F8">
            <w:pPr>
              <w:pStyle w:val="ListParagraph"/>
              <w:spacing w:after="0" w:line="240" w:lineRule="auto"/>
              <w:ind w:left="485" w:right="113"/>
              <w:rPr>
                <w:sz w:val="20"/>
                <w:szCs w:val="20"/>
              </w:rPr>
            </w:pPr>
          </w:p>
          <w:p w14:paraId="22531347" w14:textId="1087BD10" w:rsidR="000020F8" w:rsidRPr="00C52E99" w:rsidRDefault="000020F8" w:rsidP="000020F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85" w:right="113" w:hanging="336"/>
              <w:rPr>
                <w:sz w:val="20"/>
                <w:szCs w:val="20"/>
              </w:rPr>
            </w:pPr>
            <w:r w:rsidRPr="00C52E99">
              <w:rPr>
                <w:sz w:val="20"/>
                <w:szCs w:val="20"/>
              </w:rPr>
              <w:t>Verdadeiro / Falso</w:t>
            </w:r>
          </w:p>
          <w:p w14:paraId="134F09FE" w14:textId="77777777" w:rsidR="000020F8" w:rsidRDefault="000020F8" w:rsidP="000020F8">
            <w:pPr>
              <w:spacing w:after="0" w:line="240" w:lineRule="auto"/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5A3F15A3" w14:textId="1328067E" w:rsidR="000020F8" w:rsidRDefault="000020F8" w:rsidP="000020F8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C.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  <w:p w14:paraId="412DE92E" w14:textId="77777777" w:rsidR="000020F8" w:rsidRDefault="000020F8" w:rsidP="000020F8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</w:p>
          <w:p w14:paraId="7AFA0A64" w14:textId="77777777" w:rsidR="000020F8" w:rsidRDefault="000020F8" w:rsidP="00223DB0">
            <w:pPr>
              <w:spacing w:after="0" w:line="240" w:lineRule="auto"/>
              <w:ind w:left="407" w:right="113" w:hanging="294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</w:tcPr>
          <w:p w14:paraId="0AD82EE9" w14:textId="77777777" w:rsidR="000020F8" w:rsidRDefault="000020F8" w:rsidP="000020F8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2E7E33F2" w14:textId="2F503091" w:rsidR="000020F8" w:rsidRDefault="000020F8" w:rsidP="000020F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35200E" w:rsidRPr="00473F54">
              <w:rPr>
                <w:b/>
                <w:color w:val="000000" w:themeColor="text1"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= </w:t>
            </w:r>
            <w:r w:rsidR="0035200E">
              <w:rPr>
                <w:b/>
                <w:sz w:val="20"/>
                <w:szCs w:val="20"/>
              </w:rPr>
              <w:t>35</w:t>
            </w:r>
          </w:p>
          <w:p w14:paraId="3A9BA2F5" w14:textId="77777777" w:rsidR="000020F8" w:rsidRDefault="000020F8" w:rsidP="000020F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7B282A94" w14:textId="2034C53D" w:rsidR="000020F8" w:rsidRDefault="00356A50" w:rsidP="000020F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473F54">
              <w:rPr>
                <w:rFonts w:cstheme="minorHAnsi"/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= </w:t>
            </w:r>
            <w:r w:rsidR="00473F54">
              <w:rPr>
                <w:b/>
                <w:sz w:val="20"/>
                <w:szCs w:val="20"/>
              </w:rPr>
              <w:t>35</w:t>
            </w:r>
            <w:r w:rsidR="0035200E">
              <w:rPr>
                <w:b/>
                <w:sz w:val="20"/>
                <w:szCs w:val="20"/>
              </w:rPr>
              <w:t xml:space="preserve"> </w:t>
            </w:r>
          </w:p>
          <w:p w14:paraId="6E6817AC" w14:textId="77777777" w:rsidR="00356A50" w:rsidRDefault="00356A50" w:rsidP="000020F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6DCC199F" w14:textId="77777777" w:rsidR="00473F54" w:rsidRDefault="00473F54" w:rsidP="000020F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1D107809" w14:textId="265868CB" w:rsidR="000020F8" w:rsidRDefault="00363AFA" w:rsidP="00223DB0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0020F8">
              <w:rPr>
                <w:b/>
                <w:sz w:val="20"/>
                <w:szCs w:val="20"/>
              </w:rPr>
              <w:t xml:space="preserve"> </w:t>
            </w:r>
            <w:r w:rsidR="000020F8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10</w:t>
            </w:r>
            <w:r w:rsidR="000020F8">
              <w:rPr>
                <w:b/>
                <w:sz w:val="20"/>
                <w:szCs w:val="20"/>
              </w:rPr>
              <w:t xml:space="preserve"> = </w:t>
            </w:r>
            <w:r w:rsidR="00223DB0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02" w:type="dxa"/>
            <w:vMerge w:val="restart"/>
          </w:tcPr>
          <w:p w14:paraId="5F1E2FAB" w14:textId="77777777" w:rsidR="000020F8" w:rsidRDefault="000020F8" w:rsidP="000020F8">
            <w:pPr>
              <w:spacing w:after="0" w:line="240" w:lineRule="auto"/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6BA8E66E" w14:textId="6981ABA6" w:rsidR="000020F8" w:rsidRPr="00C52E99" w:rsidRDefault="000020F8" w:rsidP="000020F8">
            <w:pPr>
              <w:spacing w:after="0" w:line="240" w:lineRule="auto"/>
              <w:ind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Certo / Errado</w:t>
            </w:r>
          </w:p>
          <w:p w14:paraId="3AC8FA06" w14:textId="77777777" w:rsidR="000020F8" w:rsidRPr="00356A50" w:rsidRDefault="000020F8" w:rsidP="000020F8">
            <w:pPr>
              <w:spacing w:before="20" w:after="2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FFFE28E" w14:textId="77777777" w:rsidR="000020F8" w:rsidRDefault="000020F8" w:rsidP="00223DB0">
            <w:pPr>
              <w:spacing w:before="20" w:after="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Certo / Errado </w:t>
            </w:r>
          </w:p>
          <w:p w14:paraId="3CB332B9" w14:textId="77777777" w:rsidR="00356A50" w:rsidRDefault="00356A50" w:rsidP="00223DB0">
            <w:pPr>
              <w:spacing w:before="20" w:after="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0CA01F" w14:textId="77777777" w:rsidR="00356A50" w:rsidRPr="00356A50" w:rsidRDefault="00356A50" w:rsidP="00223DB0">
            <w:pPr>
              <w:spacing w:before="20" w:after="20" w:line="240" w:lineRule="auto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4FF38B0A" w14:textId="3B528580" w:rsidR="00356A50" w:rsidRPr="00223DB0" w:rsidRDefault="00356A50" w:rsidP="00223DB0">
            <w:pPr>
              <w:spacing w:before="20" w:after="2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Certo / Errado</w:t>
            </w:r>
          </w:p>
        </w:tc>
      </w:tr>
      <w:tr w:rsidR="000020F8" w14:paraId="708CB64A" w14:textId="77777777" w:rsidTr="00BA7D9A">
        <w:trPr>
          <w:trHeight w:val="346"/>
        </w:trPr>
        <w:tc>
          <w:tcPr>
            <w:tcW w:w="3139" w:type="dxa"/>
            <w:vMerge/>
          </w:tcPr>
          <w:p w14:paraId="58A1D44B" w14:textId="77777777" w:rsidR="000020F8" w:rsidRDefault="000020F8" w:rsidP="000020F8">
            <w:pPr>
              <w:spacing w:after="0" w:line="220" w:lineRule="exact"/>
              <w:ind w:left="113" w:right="113"/>
            </w:pPr>
          </w:p>
        </w:tc>
        <w:tc>
          <w:tcPr>
            <w:tcW w:w="1984" w:type="dxa"/>
            <w:vMerge/>
          </w:tcPr>
          <w:p w14:paraId="535A2234" w14:textId="77777777" w:rsidR="000020F8" w:rsidRDefault="000020F8" w:rsidP="000020F8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3DF0061" w14:textId="77777777" w:rsidR="000020F8" w:rsidRDefault="000020F8" w:rsidP="000020F8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D1E5AC2" w14:textId="77777777" w:rsidR="000020F8" w:rsidRDefault="000020F8" w:rsidP="000020F8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613A31B6" w14:textId="77777777" w:rsidR="00C52E99" w:rsidRPr="00C91A36" w:rsidRDefault="00C52E99" w:rsidP="00C52E99">
      <w:pPr>
        <w:spacing w:after="0" w:line="240" w:lineRule="auto"/>
        <w:rPr>
          <w:b/>
          <w:sz w:val="2"/>
          <w:szCs w:val="18"/>
          <w:lang w:val="en-US"/>
        </w:rPr>
      </w:pPr>
    </w:p>
    <w:p w14:paraId="109204A3" w14:textId="77777777" w:rsidR="00C52E99" w:rsidRPr="00C91A36" w:rsidRDefault="00C52E99" w:rsidP="00C52E99">
      <w:pPr>
        <w:spacing w:after="0" w:line="240" w:lineRule="auto"/>
        <w:rPr>
          <w:b/>
          <w:sz w:val="6"/>
          <w:szCs w:val="6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2000"/>
        <w:gridCol w:w="2255"/>
        <w:gridCol w:w="13"/>
        <w:gridCol w:w="2302"/>
      </w:tblGrid>
      <w:tr w:rsidR="00C52E99" w14:paraId="470E2FB0" w14:textId="77777777" w:rsidTr="00BA7D9A">
        <w:tc>
          <w:tcPr>
            <w:tcW w:w="9693" w:type="dxa"/>
            <w:gridSpan w:val="5"/>
            <w:shd w:val="clear" w:color="auto" w:fill="BFBFBF" w:themeFill="background1" w:themeFillShade="BF"/>
          </w:tcPr>
          <w:p w14:paraId="4CC89BCF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C52E99" w14:paraId="1CE1AC35" w14:textId="77777777" w:rsidTr="00BA7D9A">
        <w:trPr>
          <w:trHeight w:val="220"/>
        </w:trPr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484477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72E53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38D643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806CFB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0020F8" w14:paraId="007E25E7" w14:textId="77777777" w:rsidTr="00BA7D9A">
        <w:tc>
          <w:tcPr>
            <w:tcW w:w="3123" w:type="dxa"/>
            <w:tcBorders>
              <w:right w:val="single" w:sz="4" w:space="0" w:color="auto"/>
            </w:tcBorders>
          </w:tcPr>
          <w:p w14:paraId="18983902" w14:textId="5E6C34E4" w:rsidR="000020F8" w:rsidRDefault="000020F8" w:rsidP="000020F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Compreender formas de organização do léxico, </w:t>
            </w:r>
            <w:r w:rsidRPr="007A1FEA">
              <w:rPr>
                <w:sz w:val="20"/>
                <w:szCs w:val="20"/>
              </w:rPr>
              <w:t>nomeadamente itens lexicais relacionados com as vivências dos jovens</w:t>
            </w:r>
            <w:r w:rsidRPr="007A1FEA">
              <w:rPr>
                <w:sz w:val="18"/>
                <w:szCs w:val="18"/>
              </w:rPr>
              <w:t>.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14:paraId="49EBFA1C" w14:textId="55009F19" w:rsidR="000020F8" w:rsidRDefault="000020F8" w:rsidP="000020F8">
            <w:pPr>
              <w:spacing w:after="60" w:line="240" w:lineRule="auto"/>
              <w:ind w:left="311" w:right="113" w:hanging="210"/>
              <w:rPr>
                <w:rFonts w:cs="Arial"/>
                <w:bCs/>
                <w:sz w:val="20"/>
                <w:szCs w:val="20"/>
              </w:rPr>
            </w:pPr>
            <w:r w:rsidRPr="00C91A36">
              <w:rPr>
                <w:rFonts w:cs="Arial"/>
                <w:b/>
                <w:sz w:val="20"/>
                <w:szCs w:val="20"/>
              </w:rPr>
              <w:t>A.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63AFA">
              <w:rPr>
                <w:sz w:val="20"/>
                <w:szCs w:val="20"/>
              </w:rPr>
              <w:t>Associação</w:t>
            </w:r>
          </w:p>
          <w:p w14:paraId="7CE6D16B" w14:textId="77777777" w:rsidR="000020F8" w:rsidRPr="00A51A98" w:rsidRDefault="000020F8" w:rsidP="000020F8">
            <w:pPr>
              <w:spacing w:after="60" w:line="240" w:lineRule="auto"/>
              <w:ind w:left="311" w:right="113" w:hanging="210"/>
              <w:rPr>
                <w:sz w:val="6"/>
                <w:szCs w:val="6"/>
              </w:rPr>
            </w:pPr>
          </w:p>
          <w:p w14:paraId="3DFD007D" w14:textId="7CC2B758" w:rsidR="000020F8" w:rsidRDefault="000020F8" w:rsidP="000020F8">
            <w:pPr>
              <w:spacing w:after="60" w:line="240" w:lineRule="auto"/>
              <w:ind w:left="311" w:right="113" w:hanging="210"/>
              <w:rPr>
                <w:rFonts w:cs="Arial"/>
                <w:bCs/>
                <w:sz w:val="20"/>
                <w:szCs w:val="20"/>
              </w:rPr>
            </w:pPr>
            <w:r w:rsidRPr="00C91A36">
              <w:rPr>
                <w:rFonts w:cs="Arial"/>
                <w:b/>
                <w:sz w:val="20"/>
                <w:szCs w:val="20"/>
              </w:rPr>
              <w:t>B.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63AFA">
              <w:rPr>
                <w:rFonts w:cs="Arial"/>
                <w:bCs/>
                <w:sz w:val="20"/>
                <w:szCs w:val="20"/>
              </w:rPr>
              <w:t>Legendagem de imagens</w:t>
            </w:r>
          </w:p>
          <w:p w14:paraId="2E0896C0" w14:textId="77777777" w:rsidR="000020F8" w:rsidRPr="00C52E99" w:rsidRDefault="000020F8" w:rsidP="000020F8">
            <w:pPr>
              <w:spacing w:after="60" w:line="240" w:lineRule="auto"/>
              <w:ind w:left="311" w:right="113" w:hanging="210"/>
              <w:rPr>
                <w:sz w:val="10"/>
                <w:szCs w:val="10"/>
              </w:rPr>
            </w:pPr>
          </w:p>
          <w:p w14:paraId="35C243D0" w14:textId="163843CA" w:rsidR="000020F8" w:rsidRDefault="000020F8" w:rsidP="000020F8">
            <w:pPr>
              <w:spacing w:after="0" w:line="240" w:lineRule="auto"/>
              <w:ind w:left="312" w:right="113" w:hanging="210"/>
              <w:rPr>
                <w:sz w:val="20"/>
                <w:szCs w:val="20"/>
              </w:rPr>
            </w:pPr>
            <w:r w:rsidRPr="00C52E99">
              <w:rPr>
                <w:b/>
                <w:bCs/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 xml:space="preserve"> </w:t>
            </w:r>
            <w:r w:rsidR="00363AFA"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F3BB53" w14:textId="13E4619E" w:rsidR="000020F8" w:rsidRPr="000020F8" w:rsidRDefault="00223DB0" w:rsidP="00363AFA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0020F8">
              <w:rPr>
                <w:b/>
                <w:sz w:val="20"/>
                <w:szCs w:val="20"/>
              </w:rPr>
              <w:t xml:space="preserve"> </w:t>
            </w:r>
            <w:r w:rsidR="000020F8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0020F8">
              <w:rPr>
                <w:b/>
                <w:sz w:val="20"/>
                <w:szCs w:val="20"/>
              </w:rPr>
              <w:t xml:space="preserve"> = 15</w:t>
            </w:r>
            <w:r w:rsidR="000020F8">
              <w:rPr>
                <w:b/>
                <w:sz w:val="28"/>
                <w:szCs w:val="28"/>
              </w:rPr>
              <w:br/>
            </w:r>
          </w:p>
          <w:p w14:paraId="22665B63" w14:textId="49FF3E6A" w:rsidR="000020F8" w:rsidRDefault="00363AFA" w:rsidP="000020F8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0020F8">
              <w:rPr>
                <w:b/>
                <w:sz w:val="20"/>
                <w:szCs w:val="20"/>
              </w:rPr>
              <w:t xml:space="preserve"> </w:t>
            </w:r>
            <w:r w:rsidR="000020F8">
              <w:rPr>
                <w:rFonts w:cstheme="minorHAnsi"/>
                <w:b/>
                <w:sz w:val="20"/>
                <w:szCs w:val="20"/>
              </w:rPr>
              <w:t>× 3</w:t>
            </w:r>
            <w:r w:rsidR="000020F8">
              <w:rPr>
                <w:b/>
                <w:sz w:val="20"/>
                <w:szCs w:val="20"/>
              </w:rPr>
              <w:t xml:space="preserve"> = 1</w:t>
            </w:r>
            <w:r>
              <w:rPr>
                <w:b/>
                <w:sz w:val="20"/>
                <w:szCs w:val="20"/>
              </w:rPr>
              <w:t>8</w:t>
            </w:r>
          </w:p>
          <w:p w14:paraId="4BCC9EBC" w14:textId="77777777" w:rsidR="000020F8" w:rsidRDefault="000020F8" w:rsidP="000020F8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</w:p>
          <w:p w14:paraId="03F26DDD" w14:textId="77777777" w:rsidR="000020F8" w:rsidRDefault="000020F8" w:rsidP="000020F8">
            <w:pPr>
              <w:spacing w:after="0" w:line="230" w:lineRule="exact"/>
              <w:ind w:right="113"/>
              <w:rPr>
                <w:b/>
                <w:sz w:val="20"/>
                <w:szCs w:val="20"/>
              </w:rPr>
            </w:pPr>
          </w:p>
          <w:p w14:paraId="131EDE87" w14:textId="66243CAF" w:rsidR="000020F8" w:rsidRPr="00C52E99" w:rsidRDefault="00363AFA" w:rsidP="000020F8">
            <w:pPr>
              <w:spacing w:after="0" w:line="230" w:lineRule="exact"/>
              <w:ind w:right="113" w:firstLineChars="50" w:firstLine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020F8">
              <w:rPr>
                <w:b/>
                <w:sz w:val="20"/>
                <w:szCs w:val="20"/>
              </w:rPr>
              <w:t xml:space="preserve"> </w:t>
            </w:r>
            <w:r w:rsidR="000020F8">
              <w:rPr>
                <w:rFonts w:cstheme="minorHAnsi"/>
                <w:b/>
                <w:sz w:val="20"/>
                <w:szCs w:val="20"/>
              </w:rPr>
              <w:t>× 3</w:t>
            </w:r>
            <w:r w:rsidR="000020F8">
              <w:rPr>
                <w:b/>
                <w:sz w:val="20"/>
                <w:szCs w:val="20"/>
              </w:rPr>
              <w:t xml:space="preserve"> = 1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5F18E4F2" w14:textId="77777777" w:rsidR="000020F8" w:rsidRDefault="000020F8" w:rsidP="000020F8">
            <w:pPr>
              <w:spacing w:after="0" w:line="240" w:lineRule="auto"/>
              <w:ind w:right="113" w:firstLineChars="50" w:firstLin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702DC841" w14:textId="77777777" w:rsidR="000020F8" w:rsidRPr="00A51A98" w:rsidRDefault="000020F8" w:rsidP="000020F8">
            <w:pPr>
              <w:spacing w:after="0" w:line="240" w:lineRule="auto"/>
              <w:ind w:right="113"/>
              <w:rPr>
                <w:sz w:val="14"/>
                <w:szCs w:val="14"/>
              </w:rPr>
            </w:pPr>
          </w:p>
          <w:p w14:paraId="27684B38" w14:textId="77777777" w:rsidR="000020F8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71A6282" w14:textId="77777777" w:rsidR="000020F8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7A41F3C8" w14:textId="77777777" w:rsidR="000020F8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59A3EB13" w14:textId="4F3248B3" w:rsidR="000020F8" w:rsidRDefault="000020F8" w:rsidP="000020F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</w:tc>
      </w:tr>
      <w:tr w:rsidR="000020F8" w14:paraId="53EF48AC" w14:textId="77777777" w:rsidTr="00363AFA">
        <w:trPr>
          <w:trHeight w:val="1763"/>
        </w:trPr>
        <w:tc>
          <w:tcPr>
            <w:tcW w:w="3123" w:type="dxa"/>
            <w:vMerge w:val="restart"/>
          </w:tcPr>
          <w:p w14:paraId="571BDD68" w14:textId="1CEC4BCA" w:rsidR="000020F8" w:rsidRPr="000020F8" w:rsidRDefault="000020F8" w:rsidP="000020F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0020F8">
              <w:rPr>
                <w:sz w:val="20"/>
                <w:szCs w:val="20"/>
              </w:rPr>
              <w:t xml:space="preserve">Aplicar estruturas frequentes do funcionamento da língua nas áreas </w:t>
            </w:r>
            <w:r w:rsidR="00363AFA" w:rsidRPr="000020F8">
              <w:rPr>
                <w:sz w:val="20"/>
                <w:szCs w:val="20"/>
              </w:rPr>
              <w:t>temáticas previstas na Gramática</w:t>
            </w:r>
            <w:r w:rsidR="00363AFA" w:rsidRPr="000020F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present</w:t>
            </w:r>
            <w:proofErr w:type="spellEnd"/>
            <w:r w:rsidR="00363AFA">
              <w:rPr>
                <w:i/>
                <w:iCs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simple</w:t>
            </w:r>
            <w:proofErr w:type="spellEnd"/>
            <w:r w:rsidR="00363AFA" w:rsidRPr="00356A50">
              <w:t>,</w:t>
            </w:r>
            <w:r w:rsidR="00363AFA">
              <w:rPr>
                <w:i/>
                <w:iCs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present</w:t>
            </w:r>
            <w:proofErr w:type="spellEnd"/>
            <w:r w:rsidR="00363AFA">
              <w:rPr>
                <w:i/>
                <w:iCs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continuous</w:t>
            </w:r>
            <w:proofErr w:type="spellEnd"/>
            <w:r w:rsidR="00363AFA" w:rsidRPr="00356A50">
              <w:t>,</w:t>
            </w:r>
            <w:r w:rsidR="00363AFA">
              <w:rPr>
                <w:i/>
                <w:iCs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past</w:t>
            </w:r>
            <w:proofErr w:type="spellEnd"/>
            <w:r w:rsidR="00363AFA">
              <w:rPr>
                <w:i/>
                <w:iCs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simple</w:t>
            </w:r>
            <w:proofErr w:type="spellEnd"/>
            <w:r w:rsidR="00363AFA" w:rsidRPr="00356A50">
              <w:t>,</w:t>
            </w:r>
            <w:r w:rsidR="00363AFA">
              <w:rPr>
                <w:i/>
                <w:iCs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past</w:t>
            </w:r>
            <w:proofErr w:type="spellEnd"/>
            <w:r w:rsidR="00363AFA">
              <w:rPr>
                <w:i/>
                <w:iCs/>
              </w:rPr>
              <w:t xml:space="preserve"> </w:t>
            </w:r>
            <w:proofErr w:type="spellStart"/>
            <w:r w:rsidR="00363AFA">
              <w:rPr>
                <w:i/>
                <w:iCs/>
              </w:rPr>
              <w:t>continuous</w:t>
            </w:r>
            <w:proofErr w:type="spellEnd"/>
            <w:r w:rsidR="00363AFA" w:rsidRPr="000020F8">
              <w:rPr>
                <w:sz w:val="20"/>
                <w:szCs w:val="20"/>
              </w:rPr>
              <w:t>.</w:t>
            </w:r>
          </w:p>
          <w:p w14:paraId="1EA905A5" w14:textId="77777777" w:rsidR="000020F8" w:rsidRPr="00C91A36" w:rsidRDefault="000020F8" w:rsidP="000020F8">
            <w:pPr>
              <w:spacing w:after="0" w:line="240" w:lineRule="auto"/>
              <w:ind w:left="113" w:right="113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00" w:type="dxa"/>
            <w:vMerge w:val="restart"/>
          </w:tcPr>
          <w:p w14:paraId="09D3BCB8" w14:textId="77777777" w:rsidR="000020F8" w:rsidRPr="00C91A36" w:rsidRDefault="000020F8" w:rsidP="000020F8">
            <w:pPr>
              <w:spacing w:after="0" w:line="240" w:lineRule="auto"/>
              <w:ind w:left="354" w:right="113" w:hanging="238"/>
              <w:rPr>
                <w:rFonts w:cs="Arial"/>
                <w:b/>
                <w:sz w:val="12"/>
                <w:szCs w:val="20"/>
              </w:rPr>
            </w:pPr>
          </w:p>
          <w:p w14:paraId="1AFB8B0E" w14:textId="6A14EDDB" w:rsidR="000020F8" w:rsidRDefault="000020F8" w:rsidP="000020F8">
            <w:pPr>
              <w:spacing w:after="0" w:line="240" w:lineRule="auto"/>
              <w:ind w:left="354" w:right="113" w:hanging="238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862CCA">
              <w:rPr>
                <w:rFonts w:eastAsia="Calibri" w:cstheme="minorHAnsi"/>
                <w:sz w:val="20"/>
                <w:szCs w:val="20"/>
              </w:rPr>
              <w:t>Seleção de alternativa</w:t>
            </w:r>
          </w:p>
          <w:p w14:paraId="3F125202" w14:textId="77777777" w:rsidR="000020F8" w:rsidRPr="00363AFA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CE0D9DD" w14:textId="0587B7A5" w:rsidR="000020F8" w:rsidRDefault="000020F8" w:rsidP="000020F8">
            <w:pPr>
              <w:spacing w:after="0" w:line="240" w:lineRule="auto"/>
              <w:ind w:left="354" w:right="113" w:hanging="24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 xml:space="preserve"> </w:t>
            </w:r>
            <w:r w:rsidR="00862CCA">
              <w:rPr>
                <w:rFonts w:eastAsia="Calibri" w:cstheme="minorHAnsi"/>
                <w:sz w:val="20"/>
                <w:szCs w:val="20"/>
              </w:rPr>
              <w:t>Seleção de alternativa</w:t>
            </w:r>
          </w:p>
          <w:p w14:paraId="1912C389" w14:textId="77777777" w:rsidR="000020F8" w:rsidRPr="00363AFA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132B5427" w14:textId="12513781" w:rsidR="000020F8" w:rsidRDefault="000020F8" w:rsidP="00363AFA">
            <w:pPr>
              <w:spacing w:after="0" w:line="240" w:lineRule="auto"/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C. </w:t>
            </w:r>
            <w:r w:rsidR="00363AFA">
              <w:rPr>
                <w:sz w:val="20"/>
                <w:szCs w:val="20"/>
              </w:rPr>
              <w:t>Resposta restrita</w:t>
            </w:r>
          </w:p>
        </w:tc>
        <w:tc>
          <w:tcPr>
            <w:tcW w:w="2268" w:type="dxa"/>
            <w:gridSpan w:val="2"/>
          </w:tcPr>
          <w:p w14:paraId="294F3171" w14:textId="77777777" w:rsidR="000020F8" w:rsidRDefault="000020F8" w:rsidP="000020F8">
            <w:pPr>
              <w:spacing w:after="0" w:line="240" w:lineRule="auto"/>
              <w:ind w:left="113" w:right="113"/>
              <w:rPr>
                <w:b/>
                <w:sz w:val="12"/>
                <w:szCs w:val="20"/>
              </w:rPr>
            </w:pPr>
          </w:p>
          <w:p w14:paraId="4284D738" w14:textId="70EC69AF" w:rsidR="00363AFA" w:rsidRDefault="000020F8" w:rsidP="00363AF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473F54">
              <w:rPr>
                <w:b/>
                <w:sz w:val="20"/>
                <w:szCs w:val="20"/>
              </w:rPr>
              <w:t>7</w:t>
            </w:r>
            <w:r w:rsidR="00363AFA">
              <w:rPr>
                <w:b/>
                <w:sz w:val="20"/>
                <w:szCs w:val="20"/>
              </w:rPr>
              <w:t xml:space="preserve"> </w:t>
            </w:r>
            <w:r w:rsidR="00363AFA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473F54">
              <w:rPr>
                <w:rFonts w:cstheme="minorHAnsi"/>
                <w:b/>
                <w:sz w:val="20"/>
                <w:szCs w:val="20"/>
              </w:rPr>
              <w:t>4</w:t>
            </w:r>
            <w:r w:rsidR="00363AFA">
              <w:rPr>
                <w:b/>
                <w:sz w:val="20"/>
                <w:szCs w:val="20"/>
              </w:rPr>
              <w:t xml:space="preserve"> = 2</w:t>
            </w:r>
            <w:r w:rsidR="00473F54">
              <w:rPr>
                <w:b/>
                <w:sz w:val="20"/>
                <w:szCs w:val="20"/>
              </w:rPr>
              <w:t>8</w:t>
            </w:r>
          </w:p>
          <w:p w14:paraId="7D415416" w14:textId="77777777" w:rsidR="00363AFA" w:rsidRDefault="00363AFA" w:rsidP="00363AF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1642BCEE" w14:textId="77777777" w:rsidR="00862CCA" w:rsidRPr="00363AFA" w:rsidRDefault="00862CCA" w:rsidP="00363AF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4E43BA8A" w14:textId="0DB9C07F" w:rsidR="00363AFA" w:rsidRDefault="00363AFA" w:rsidP="00363AF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473F54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× 3</w:t>
            </w:r>
            <w:r>
              <w:rPr>
                <w:b/>
                <w:sz w:val="20"/>
                <w:szCs w:val="20"/>
              </w:rPr>
              <w:t xml:space="preserve"> = 1</w:t>
            </w:r>
            <w:r w:rsidR="00473F54">
              <w:rPr>
                <w:b/>
                <w:sz w:val="20"/>
                <w:szCs w:val="20"/>
              </w:rPr>
              <w:t>5</w:t>
            </w:r>
          </w:p>
          <w:p w14:paraId="1758255D" w14:textId="77777777" w:rsidR="00363AFA" w:rsidRDefault="00363AFA" w:rsidP="00363AF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2C327454" w14:textId="77777777" w:rsidR="00862CCA" w:rsidRPr="00363AFA" w:rsidRDefault="00862CCA" w:rsidP="00363AF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358A6326" w14:textId="77777777" w:rsidR="000020F8" w:rsidRDefault="00363AFA" w:rsidP="00363AF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4 </w:t>
            </w:r>
            <w:r>
              <w:rPr>
                <w:rFonts w:cstheme="minorHAnsi"/>
                <w:b/>
                <w:sz w:val="20"/>
                <w:szCs w:val="20"/>
              </w:rPr>
              <w:t>× 3</w:t>
            </w:r>
            <w:r w:rsidR="00AB385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223DB0">
              <w:rPr>
                <w:b/>
                <w:sz w:val="20"/>
                <w:szCs w:val="20"/>
              </w:rPr>
              <w:t>= 1</w:t>
            </w:r>
            <w:r>
              <w:rPr>
                <w:b/>
                <w:sz w:val="20"/>
                <w:szCs w:val="20"/>
              </w:rPr>
              <w:t>2</w:t>
            </w:r>
          </w:p>
          <w:p w14:paraId="3CFA0AF2" w14:textId="6EC5031E" w:rsidR="00862CCA" w:rsidRPr="00862CCA" w:rsidRDefault="00862CCA" w:rsidP="00363AFA">
            <w:pPr>
              <w:spacing w:after="0" w:line="240" w:lineRule="auto"/>
              <w:ind w:right="113"/>
              <w:rPr>
                <w:b/>
                <w:sz w:val="12"/>
                <w:szCs w:val="12"/>
              </w:rPr>
            </w:pPr>
          </w:p>
        </w:tc>
        <w:tc>
          <w:tcPr>
            <w:tcW w:w="2302" w:type="dxa"/>
            <w:vMerge w:val="restart"/>
          </w:tcPr>
          <w:p w14:paraId="77917CFE" w14:textId="77777777" w:rsidR="000020F8" w:rsidRPr="00C91A36" w:rsidRDefault="000020F8" w:rsidP="000020F8">
            <w:pPr>
              <w:spacing w:after="0" w:line="240" w:lineRule="auto"/>
              <w:ind w:left="113" w:right="113"/>
              <w:rPr>
                <w:sz w:val="10"/>
                <w:szCs w:val="10"/>
              </w:rPr>
            </w:pPr>
          </w:p>
          <w:p w14:paraId="23751549" w14:textId="77777777" w:rsidR="000020F8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96F2507" w14:textId="77777777" w:rsidR="000020F8" w:rsidRDefault="000020F8" w:rsidP="00363AF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448A76DF" w14:textId="77777777" w:rsidR="00862CCA" w:rsidRPr="00363AFA" w:rsidRDefault="00862CCA" w:rsidP="00363AF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67EC7068" w14:textId="77777777" w:rsidR="000020F8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66E4AA4C" w14:textId="77777777" w:rsidR="000020F8" w:rsidRDefault="000020F8" w:rsidP="00363AF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6B6D67F0" w14:textId="77777777" w:rsidR="00862CCA" w:rsidRDefault="00862CCA" w:rsidP="00363AF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6D662450" w14:textId="77777777" w:rsidR="000020F8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Certo / Errado</w:t>
            </w:r>
          </w:p>
          <w:p w14:paraId="028BF0D3" w14:textId="77777777" w:rsidR="000020F8" w:rsidRDefault="000020F8" w:rsidP="000020F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7D2A1EDF" w14:textId="77777777" w:rsidR="000020F8" w:rsidRDefault="000020F8" w:rsidP="00363AFA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</w:tr>
      <w:tr w:rsidR="00C52E99" w14:paraId="450A74E7" w14:textId="77777777" w:rsidTr="00BA7D9A">
        <w:trPr>
          <w:trHeight w:val="257"/>
        </w:trPr>
        <w:tc>
          <w:tcPr>
            <w:tcW w:w="3123" w:type="dxa"/>
            <w:vMerge/>
          </w:tcPr>
          <w:p w14:paraId="1DC3CB79" w14:textId="77777777" w:rsidR="00C52E99" w:rsidRDefault="00C52E99" w:rsidP="00BA7D9A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000" w:type="dxa"/>
            <w:vMerge/>
          </w:tcPr>
          <w:p w14:paraId="7B61A464" w14:textId="77777777" w:rsidR="00C52E99" w:rsidRDefault="00C52E99" w:rsidP="00BA7D9A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6BEC7C73" w14:textId="77777777" w:rsidR="00C52E99" w:rsidRDefault="00C52E99" w:rsidP="00BA7D9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6A6F25CF" w14:textId="77777777" w:rsidR="00C52E99" w:rsidRDefault="00C52E99" w:rsidP="00BA7D9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3D33A1AD" w14:textId="77777777" w:rsidR="00C52E99" w:rsidRPr="00C91A36" w:rsidRDefault="00C52E99" w:rsidP="00C52E99">
      <w:pPr>
        <w:spacing w:after="0" w:line="240" w:lineRule="auto"/>
        <w:rPr>
          <w:b/>
          <w:sz w:val="8"/>
          <w:szCs w:val="8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2268"/>
        <w:gridCol w:w="2302"/>
      </w:tblGrid>
      <w:tr w:rsidR="00C52E99" w14:paraId="04D0BF8F" w14:textId="77777777" w:rsidTr="00BA7D9A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00CE48F0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C52E99" w14:paraId="5D996251" w14:textId="77777777" w:rsidTr="00BA7D9A">
        <w:trPr>
          <w:trHeight w:val="297"/>
        </w:trPr>
        <w:tc>
          <w:tcPr>
            <w:tcW w:w="3139" w:type="dxa"/>
            <w:shd w:val="clear" w:color="auto" w:fill="F2F2F2" w:themeFill="background1" w:themeFillShade="F2"/>
          </w:tcPr>
          <w:p w14:paraId="57519668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00407BA" w14:textId="77777777" w:rsidR="00C52E99" w:rsidRDefault="00C52E99" w:rsidP="00BA7D9A">
            <w:pPr>
              <w:spacing w:before="40" w:after="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5A95365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2BF12807" w14:textId="77777777" w:rsidR="00C52E99" w:rsidRDefault="00C52E99" w:rsidP="00BA7D9A">
            <w:pPr>
              <w:spacing w:after="0" w:line="240" w:lineRule="auto"/>
              <w:ind w:left="113" w:right="113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>Critérios de Correção</w:t>
            </w:r>
          </w:p>
        </w:tc>
      </w:tr>
      <w:tr w:rsidR="00C52E99" w14:paraId="11C309CC" w14:textId="77777777" w:rsidTr="00BA7D9A">
        <w:trPr>
          <w:trHeight w:val="1317"/>
        </w:trPr>
        <w:tc>
          <w:tcPr>
            <w:tcW w:w="3139" w:type="dxa"/>
          </w:tcPr>
          <w:p w14:paraId="605DAC18" w14:textId="77777777" w:rsidR="00C52E99" w:rsidRDefault="00C52E99" w:rsidP="00BA7D9A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Texto sobre identificação pessoal</w:t>
            </w:r>
          </w:p>
        </w:tc>
        <w:tc>
          <w:tcPr>
            <w:tcW w:w="1984" w:type="dxa"/>
          </w:tcPr>
          <w:p w14:paraId="049FF96D" w14:textId="77777777" w:rsidR="00C52E99" w:rsidRDefault="00C52E99" w:rsidP="00BA7D9A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Resposta extensa</w:t>
            </w:r>
          </w:p>
        </w:tc>
        <w:tc>
          <w:tcPr>
            <w:tcW w:w="2268" w:type="dxa"/>
          </w:tcPr>
          <w:p w14:paraId="083082DF" w14:textId="77777777" w:rsidR="00C52E99" w:rsidRDefault="00C52E99" w:rsidP="00BA7D9A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100</w:t>
            </w:r>
          </w:p>
        </w:tc>
        <w:tc>
          <w:tcPr>
            <w:tcW w:w="2302" w:type="dxa"/>
          </w:tcPr>
          <w:p w14:paraId="4819684C" w14:textId="464A5B52" w:rsidR="00C52E99" w:rsidRPr="00C52E99" w:rsidRDefault="00C52E99" w:rsidP="00BA7D9A">
            <w:pPr>
              <w:spacing w:after="0" w:line="240" w:lineRule="auto"/>
              <w:ind w:left="38" w:right="113"/>
              <w:rPr>
                <w:rFonts w:cstheme="minorHAnsi"/>
                <w:sz w:val="20"/>
                <w:szCs w:val="20"/>
              </w:rPr>
            </w:pPr>
            <w:r w:rsidRPr="00C52E99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C52E99">
              <w:rPr>
                <w:rFonts w:eastAsia="Calibri" w:cs="Times New Roman"/>
                <w:sz w:val="20"/>
                <w:szCs w:val="20"/>
              </w:rPr>
              <w:t xml:space="preserve"> 60 </w:t>
            </w:r>
            <w:r w:rsidRPr="00C52E99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C52E99">
              <w:rPr>
                <w:rFonts w:eastAsia="Calibri" w:cs="Times New Roman"/>
                <w:sz w:val="20"/>
                <w:szCs w:val="20"/>
              </w:rPr>
              <w:t xml:space="preserve"> 40 </w:t>
            </w:r>
            <w:r w:rsidRPr="00C52E99">
              <w:rPr>
                <w:rFonts w:eastAsia="Calibri" w:cs="Times New Roman"/>
                <w:sz w:val="20"/>
                <w:szCs w:val="20"/>
              </w:rPr>
              <w:br/>
              <w:t xml:space="preserve">(ver níveis de desempenho na p. </w:t>
            </w:r>
            <w:r w:rsidR="00223DB0">
              <w:rPr>
                <w:rFonts w:eastAsia="Calibri" w:cs="Times New Roman"/>
                <w:sz w:val="20"/>
                <w:szCs w:val="20"/>
              </w:rPr>
              <w:t>3</w:t>
            </w:r>
            <w:r w:rsidRPr="00C52E99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76E7322A" w14:textId="77777777" w:rsidR="00BA4163" w:rsidRDefault="00BA4163">
      <w:pPr>
        <w:spacing w:after="0" w:line="240" w:lineRule="auto"/>
        <w:rPr>
          <w:b/>
          <w:sz w:val="20"/>
          <w:szCs w:val="20"/>
        </w:rPr>
      </w:pPr>
    </w:p>
    <w:p w14:paraId="1E7C6295" w14:textId="77777777" w:rsidR="00BA4163" w:rsidRDefault="00BA4163">
      <w:pPr>
        <w:spacing w:after="0" w:line="240" w:lineRule="auto"/>
        <w:rPr>
          <w:b/>
          <w:sz w:val="20"/>
          <w:szCs w:val="20"/>
        </w:rPr>
      </w:pPr>
    </w:p>
    <w:p w14:paraId="24DEA235" w14:textId="77777777" w:rsidR="00BA4163" w:rsidRDefault="00BA4163">
      <w:pPr>
        <w:spacing w:after="0" w:line="240" w:lineRule="auto"/>
        <w:rPr>
          <w:b/>
          <w:sz w:val="20"/>
          <w:szCs w:val="20"/>
        </w:rPr>
      </w:pPr>
    </w:p>
    <w:p w14:paraId="20D78470" w14:textId="77777777" w:rsidR="00C91A36" w:rsidRDefault="00C91A36">
      <w:pPr>
        <w:spacing w:after="0" w:line="240" w:lineRule="auto"/>
        <w:rPr>
          <w:b/>
          <w:sz w:val="20"/>
          <w:szCs w:val="20"/>
        </w:rPr>
      </w:pPr>
    </w:p>
    <w:p w14:paraId="0DD80E02" w14:textId="77777777" w:rsidR="003B3EA6" w:rsidRDefault="003B3EA6">
      <w:pPr>
        <w:spacing w:after="0" w:line="240" w:lineRule="auto"/>
        <w:rPr>
          <w:b/>
          <w:sz w:val="20"/>
          <w:szCs w:val="20"/>
        </w:rPr>
      </w:pPr>
    </w:p>
    <w:p w14:paraId="2DEC4FE7" w14:textId="77777777" w:rsidR="003B3EA6" w:rsidRDefault="003B3EA6">
      <w:pPr>
        <w:spacing w:after="0" w:line="240" w:lineRule="auto"/>
        <w:rPr>
          <w:b/>
          <w:sz w:val="20"/>
          <w:szCs w:val="20"/>
        </w:rPr>
      </w:pPr>
    </w:p>
    <w:p w14:paraId="51CA712F" w14:textId="77777777" w:rsidR="00C52E99" w:rsidRDefault="00C52E99">
      <w:pPr>
        <w:spacing w:after="0" w:line="240" w:lineRule="auto"/>
        <w:rPr>
          <w:b/>
          <w:sz w:val="20"/>
          <w:szCs w:val="20"/>
        </w:rPr>
      </w:pPr>
    </w:p>
    <w:p w14:paraId="706512B3" w14:textId="77777777" w:rsidR="00223DB0" w:rsidRDefault="00223DB0">
      <w:pPr>
        <w:spacing w:after="0" w:line="240" w:lineRule="auto"/>
        <w:rPr>
          <w:b/>
          <w:sz w:val="20"/>
          <w:szCs w:val="20"/>
        </w:rPr>
      </w:pPr>
    </w:p>
    <w:p w14:paraId="5BC062CD" w14:textId="77777777" w:rsidR="00223DB0" w:rsidRDefault="00223DB0">
      <w:pPr>
        <w:spacing w:after="0" w:line="240" w:lineRule="auto"/>
        <w:rPr>
          <w:b/>
          <w:sz w:val="20"/>
          <w:szCs w:val="20"/>
        </w:rPr>
      </w:pPr>
    </w:p>
    <w:p w14:paraId="65982207" w14:textId="77777777" w:rsidR="00C52E99" w:rsidRDefault="00C52E99">
      <w:pPr>
        <w:spacing w:after="0" w:line="240" w:lineRule="auto"/>
        <w:rPr>
          <w:b/>
          <w:sz w:val="20"/>
          <w:szCs w:val="20"/>
        </w:rPr>
      </w:pPr>
    </w:p>
    <w:p w14:paraId="6FFB3720" w14:textId="77777777" w:rsidR="00363AFA" w:rsidRDefault="00363AFA">
      <w:pPr>
        <w:spacing w:after="0" w:line="240" w:lineRule="auto"/>
        <w:rPr>
          <w:b/>
          <w:sz w:val="20"/>
          <w:szCs w:val="20"/>
        </w:rPr>
      </w:pPr>
    </w:p>
    <w:p w14:paraId="0C0187F3" w14:textId="77777777" w:rsidR="00BA4163" w:rsidRDefault="00A51A98">
      <w:pPr>
        <w:spacing w:after="12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Produção escrita 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BA4163" w14:paraId="7B0BC19D" w14:textId="7777777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31C92DB3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0DEAFD41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</w:tcPr>
          <w:p w14:paraId="0B025632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Escreve um texto, respeitando as instruções dadas. Articula as ideias de forma adequada num texto claro e coerente, 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73B17CC0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</w:tc>
      </w:tr>
      <w:tr w:rsidR="00BA4163" w14:paraId="002CB1DE" w14:textId="7777777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0D0FAB95" w14:textId="77777777" w:rsidR="00BA4163" w:rsidRDefault="00BA4163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2D363D3C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14D7F2ED" w14:textId="77777777" w:rsidR="00BA4163" w:rsidRDefault="00BA4163">
            <w:pPr>
              <w:spacing w:before="120" w:after="12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3B8F368E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BA4163" w14:paraId="3D31FEE8" w14:textId="77777777">
        <w:tc>
          <w:tcPr>
            <w:tcW w:w="738" w:type="dxa"/>
            <w:vMerge/>
            <w:shd w:val="clear" w:color="auto" w:fill="A6A6A6" w:themeFill="background1" w:themeFillShade="A6"/>
          </w:tcPr>
          <w:p w14:paraId="4DB041AD" w14:textId="77777777" w:rsidR="00BA4163" w:rsidRDefault="00BA4163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7DD4743E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5A7C7A6A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Escreve ainda frases soltas, abordando o tema de forma genérica e recorrendo a repetições e pormenores pouco relevantes.</w:t>
            </w:r>
          </w:p>
          <w:p w14:paraId="74711324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30F835BA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25</w:t>
            </w:r>
          </w:p>
        </w:tc>
      </w:tr>
    </w:tbl>
    <w:p w14:paraId="420CD80F" w14:textId="77777777" w:rsidR="00BA4163" w:rsidRDefault="00BA4163">
      <w:pPr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BA4163" w14:paraId="19347791" w14:textId="7777777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01C97FC2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2A36F3D2" w14:textId="77777777" w:rsidR="00BA4163" w:rsidRDefault="00A51A98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BA4163" w14:paraId="26D7C38D" w14:textId="7777777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0CDBA99B" w14:textId="77777777" w:rsidR="00BA4163" w:rsidRDefault="00BA416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62064E10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</w:tcPr>
          <w:p w14:paraId="26EDA2D7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Escreve um texto simples e bem estruturado. </w:t>
            </w:r>
          </w:p>
          <w:p w14:paraId="058CE295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Revela geralmente bom domínio gramatical; não comete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08DD24C1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BA4163" w14:paraId="5FA7C6DE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3E75BDFB" w14:textId="77777777" w:rsidR="00BA4163" w:rsidRDefault="00BA416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46062425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74A570BC" w14:textId="77777777" w:rsidR="00BA4163" w:rsidRDefault="00BA416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09E2DF93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BA4163" w14:paraId="4C83BEAB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428522E4" w14:textId="77777777" w:rsidR="00BA4163" w:rsidRDefault="00BA4163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0898626B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59045153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Escreve um texto simples, utilizando padrões frásicos muito elementares.</w:t>
            </w:r>
          </w:p>
          <w:p w14:paraId="15B0CEAC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 vocabulário elementar muito limitado.</w:t>
            </w:r>
          </w:p>
          <w:p w14:paraId="3AF55714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Utiliza, com alguma correção, estruturas muito simples, mas ainda comete alguns erros gramaticais elementares de forma sistemática, sem que isso impeça a compreensão global da mensagem.</w:t>
            </w:r>
          </w:p>
          <w:p w14:paraId="711A75C0" w14:textId="77777777" w:rsidR="00BA4163" w:rsidRDefault="00A51A98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1F243EA3" w14:textId="77777777" w:rsidR="00BA4163" w:rsidRDefault="00A51A9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</w:tbl>
    <w:p w14:paraId="75367C96" w14:textId="77777777" w:rsidR="00BA4163" w:rsidRDefault="00BA4163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465677DC" w14:textId="77777777" w:rsidR="00BA4163" w:rsidRDefault="00BA4163">
      <w:pPr>
        <w:spacing w:after="120"/>
        <w:rPr>
          <w:b/>
          <w:sz w:val="20"/>
          <w:szCs w:val="20"/>
        </w:rPr>
      </w:pPr>
    </w:p>
    <w:p w14:paraId="7E410604" w14:textId="77777777" w:rsidR="00BA4163" w:rsidRDefault="00BA4163">
      <w:pPr>
        <w:spacing w:after="120"/>
        <w:rPr>
          <w:b/>
          <w:sz w:val="20"/>
          <w:szCs w:val="20"/>
        </w:rPr>
      </w:pPr>
    </w:p>
    <w:sectPr w:rsidR="00BA4163" w:rsidSect="00223D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134" w:bottom="85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A6441" w14:textId="77777777" w:rsidR="002716DA" w:rsidRDefault="002716DA">
      <w:pPr>
        <w:spacing w:line="240" w:lineRule="auto"/>
      </w:pPr>
      <w:r>
        <w:separator/>
      </w:r>
    </w:p>
  </w:endnote>
  <w:endnote w:type="continuationSeparator" w:id="0">
    <w:p w14:paraId="0EA5E172" w14:textId="77777777" w:rsidR="002716DA" w:rsidRDefault="002716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E3BB" w14:textId="645C7052" w:rsidR="00BA4163" w:rsidRDefault="00A51A98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4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0020F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73FD" w14:textId="4CD5F577" w:rsidR="00BA4163" w:rsidRDefault="00A51A98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3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0020F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>
      <w:rPr>
        <w:color w:val="000000" w:themeColor="text1"/>
        <w:w w:val="85"/>
      </w:rPr>
      <w:ptab w:relativeTo="margin" w:alignment="right" w:leader="none"/>
    </w:r>
  </w:p>
  <w:p w14:paraId="45DF8F81" w14:textId="77777777" w:rsidR="00BA4163" w:rsidRDefault="00BA4163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B0CFB" w14:textId="3FCAD45B" w:rsidR="00BA4163" w:rsidRDefault="00A51A98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0020F8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>
      <w:rPr>
        <w:color w:val="000000" w:themeColor="text1"/>
        <w:w w:val="85"/>
      </w:rPr>
      <w:ptab w:relativeTo="margin" w:alignment="right" w:leader="none"/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1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B3FD2" w14:textId="77777777" w:rsidR="002716DA" w:rsidRDefault="002716DA">
      <w:pPr>
        <w:spacing w:after="0"/>
      </w:pPr>
      <w:r>
        <w:separator/>
      </w:r>
    </w:p>
  </w:footnote>
  <w:footnote w:type="continuationSeparator" w:id="0">
    <w:p w14:paraId="60A9CBB3" w14:textId="77777777" w:rsidR="002716DA" w:rsidRDefault="002716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60C5" w14:textId="77777777" w:rsidR="00BA4163" w:rsidRDefault="00A51A9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7871EE8" wp14:editId="65B96F3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7F3249" id="Rectangle 24" o:spid="_x0000_s1026" style="position:absolute;margin-left:0;margin-top:0;width:623.6pt;height:34pt;z-index:251661312;visibility:visible;mso-wrap-style:square;mso-wrap-distance-left:9pt;mso-wrap-distance-top:0;mso-wrap-distance-right:9pt;mso-wrap-distance-bottom:0;mso-position-horizontal:center;mso-position-horizontal-relative:page;mso-position-vertical:top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2AABB" w14:textId="77777777" w:rsidR="00BA4163" w:rsidRDefault="00A51A9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15EC6F05" wp14:editId="2A6BC4B8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0B6586" id="Rectangle 2" o:spid="_x0000_s1026" style="position:absolute;margin-left:-2.35pt;margin-top:-3.2pt;width:623.6pt;height:34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C0105" w14:textId="77777777" w:rsidR="00BA4163" w:rsidRDefault="00A51A9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3669FA3" wp14:editId="1306ED0F">
              <wp:simplePos x="0" y="0"/>
              <wp:positionH relativeFrom="column">
                <wp:posOffset>5140960</wp:posOffset>
              </wp:positionH>
              <wp:positionV relativeFrom="paragraph">
                <wp:posOffset>-443230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1EBE950" w14:textId="77777777" w:rsidR="00BA4163" w:rsidRDefault="00A51A98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69F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4.8pt;margin-top:-34.9pt;width:133.75pt;height:4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" filled="f" stroked="f">
              <v:textbox inset="0,0,0,0">
                <w:txbxContent>
                  <w:p w14:paraId="61EBE950" w14:textId="77777777" w:rsidR="00BA4163" w:rsidRDefault="00A51A98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C11ECF" wp14:editId="0AC7B42F">
              <wp:simplePos x="0" y="0"/>
              <wp:positionH relativeFrom="page">
                <wp:posOffset>5857875</wp:posOffset>
              </wp:positionH>
              <wp:positionV relativeFrom="page">
                <wp:posOffset>0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4BC452" id="Rectangle 6" o:spid="_x0000_s1026" style="position:absolute;margin-left:461.25pt;margin-top:0;width:133.75pt;height:49.6pt;flip:x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2A581F68" wp14:editId="11B9925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FA681A" id="Rectangle 26" o:spid="_x0000_s1026" style="position:absolute;margin-left:0;margin-top:0;width:623.6pt;height:34pt;z-index:251660288;visibility:visible;mso-wrap-style:square;mso-wrap-distance-left:9pt;mso-wrap-distance-top:0;mso-wrap-distance-right:9pt;mso-wrap-distance-bottom:0;mso-position-horizontal:center;mso-position-horizontal-relative:page;mso-position-vertical:top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hidden="1" allowOverlap="1" wp14:anchorId="172F672D" wp14:editId="1095E7D7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85A7188" w14:textId="77777777" w:rsidR="00BA4163" w:rsidRDefault="00A51A9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366C398" w14:textId="77777777" w:rsidR="00BA4163" w:rsidRDefault="00A51A98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2F672D" id="Group 1980" o:spid="_x0000_s1027" style="position:absolute;margin-left:-.8pt;margin-top:9.65pt;width:314.3pt;height:72.8pt;z-index:251659264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">
              <v:shape id="_x0000_s102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zcW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K/NMIv38gIevMLAAD//wMAUEsBAi0AFAAGAAgAAAAhANvh9svuAAAAhQEAABMAAAAAAAAA&#10;AAAAAAAAAAAAAFtDb250ZW50X1R5cGVzXS54bWxQSwECLQAUAAYACAAAACEAWvQsW78AAAAVAQAA&#10;CwAAAAAAAAAAAAAAAAAfAQAAX3JlbHMvLnJlbHNQSwECLQAUAAYACAAAACEA42c3FsYAAADdAAAA&#10;DwAAAAAAAAAAAAAAAAAHAgAAZHJzL2Rvd25yZXYueG1sUEsFBgAAAAADAAMAtwAAAPoCAAAAAA==&#10;" filled="f" stroked="f">
                <v:textbox inset="0,0,0,0">
                  <w:txbxContent>
                    <w:p w14:paraId="085A7188" w14:textId="77777777" w:rsidR="00BA4163" w:rsidRDefault="00A51A9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2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" filled="f" stroked="f">
                <v:textbox inset="2mm,0,2mm,0">
                  <w:txbxContent>
                    <w:p w14:paraId="0366C398" w14:textId="77777777" w:rsidR="00BA4163" w:rsidRDefault="00A51A98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AA7E68"/>
    <w:multiLevelType w:val="singleLevel"/>
    <w:tmpl w:val="99AA7E68"/>
    <w:lvl w:ilvl="0">
      <w:start w:val="1"/>
      <w:numFmt w:val="upperLetter"/>
      <w:suff w:val="space"/>
      <w:lvlText w:val="%1."/>
      <w:lvlJc w:val="left"/>
      <w:pPr>
        <w:ind w:left="90" w:firstLine="0"/>
      </w:pPr>
    </w:lvl>
  </w:abstractNum>
  <w:abstractNum w:abstractNumId="1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0D0D25"/>
    <w:multiLevelType w:val="hybridMultilevel"/>
    <w:tmpl w:val="03065646"/>
    <w:lvl w:ilvl="0" w:tplc="3044FAB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FE91B"/>
    <w:multiLevelType w:val="singleLevel"/>
    <w:tmpl w:val="339FE91B"/>
    <w:lvl w:ilvl="0">
      <w:start w:val="1"/>
      <w:numFmt w:val="upperLetter"/>
      <w:suff w:val="space"/>
      <w:lvlText w:val="%1."/>
      <w:lvlJc w:val="left"/>
    </w:lvl>
  </w:abstractNum>
  <w:abstractNum w:abstractNumId="13" w15:restartNumberingAfterBreak="0">
    <w:nsid w:val="51765F0F"/>
    <w:multiLevelType w:val="hybridMultilevel"/>
    <w:tmpl w:val="0306564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D5967"/>
    <w:multiLevelType w:val="multilevel"/>
    <w:tmpl w:val="651D5967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591423">
    <w:abstractNumId w:val="10"/>
  </w:num>
  <w:num w:numId="2" w16cid:durableId="154222558">
    <w:abstractNumId w:val="8"/>
  </w:num>
  <w:num w:numId="3" w16cid:durableId="1740980799">
    <w:abstractNumId w:val="7"/>
  </w:num>
  <w:num w:numId="4" w16cid:durableId="445007806">
    <w:abstractNumId w:val="6"/>
  </w:num>
  <w:num w:numId="5" w16cid:durableId="429207120">
    <w:abstractNumId w:val="5"/>
  </w:num>
  <w:num w:numId="6" w16cid:durableId="837575595">
    <w:abstractNumId w:val="9"/>
  </w:num>
  <w:num w:numId="7" w16cid:durableId="117649596">
    <w:abstractNumId w:val="4"/>
  </w:num>
  <w:num w:numId="8" w16cid:durableId="1945306735">
    <w:abstractNumId w:val="3"/>
  </w:num>
  <w:num w:numId="9" w16cid:durableId="333186440">
    <w:abstractNumId w:val="2"/>
  </w:num>
  <w:num w:numId="10" w16cid:durableId="1866164942">
    <w:abstractNumId w:val="1"/>
  </w:num>
  <w:num w:numId="11" w16cid:durableId="583878093">
    <w:abstractNumId w:val="14"/>
  </w:num>
  <w:num w:numId="12" w16cid:durableId="1803303918">
    <w:abstractNumId w:val="12"/>
  </w:num>
  <w:num w:numId="13" w16cid:durableId="1544249278">
    <w:abstractNumId w:val="0"/>
  </w:num>
  <w:num w:numId="14" w16cid:durableId="355812561">
    <w:abstractNumId w:val="11"/>
  </w:num>
  <w:num w:numId="15" w16cid:durableId="2930999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20F8"/>
    <w:rsid w:val="00004282"/>
    <w:rsid w:val="0001150A"/>
    <w:rsid w:val="00012CE4"/>
    <w:rsid w:val="00013A0E"/>
    <w:rsid w:val="00017C15"/>
    <w:rsid w:val="0002355D"/>
    <w:rsid w:val="00024029"/>
    <w:rsid w:val="00032A23"/>
    <w:rsid w:val="000358CC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951FD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588F"/>
    <w:rsid w:val="00142206"/>
    <w:rsid w:val="00146161"/>
    <w:rsid w:val="00147D76"/>
    <w:rsid w:val="001504B1"/>
    <w:rsid w:val="00153BE8"/>
    <w:rsid w:val="00156050"/>
    <w:rsid w:val="0016228F"/>
    <w:rsid w:val="001706A4"/>
    <w:rsid w:val="0017084D"/>
    <w:rsid w:val="001759D8"/>
    <w:rsid w:val="00192C8A"/>
    <w:rsid w:val="00194FEA"/>
    <w:rsid w:val="00197451"/>
    <w:rsid w:val="001B011D"/>
    <w:rsid w:val="001B2241"/>
    <w:rsid w:val="001B3B13"/>
    <w:rsid w:val="001B5B1D"/>
    <w:rsid w:val="001C28A6"/>
    <w:rsid w:val="001D013C"/>
    <w:rsid w:val="001D3886"/>
    <w:rsid w:val="001D4B97"/>
    <w:rsid w:val="001D5787"/>
    <w:rsid w:val="001E2298"/>
    <w:rsid w:val="001E50C2"/>
    <w:rsid w:val="001E6378"/>
    <w:rsid w:val="001E6461"/>
    <w:rsid w:val="001F05E5"/>
    <w:rsid w:val="001F38EB"/>
    <w:rsid w:val="001F5453"/>
    <w:rsid w:val="001F545A"/>
    <w:rsid w:val="00200D17"/>
    <w:rsid w:val="00201266"/>
    <w:rsid w:val="00202187"/>
    <w:rsid w:val="00223DB0"/>
    <w:rsid w:val="00226833"/>
    <w:rsid w:val="002278F1"/>
    <w:rsid w:val="0023045C"/>
    <w:rsid w:val="00240E97"/>
    <w:rsid w:val="0024109D"/>
    <w:rsid w:val="00242EDF"/>
    <w:rsid w:val="0024475F"/>
    <w:rsid w:val="002566AB"/>
    <w:rsid w:val="0026306F"/>
    <w:rsid w:val="002677E4"/>
    <w:rsid w:val="002716DA"/>
    <w:rsid w:val="00272578"/>
    <w:rsid w:val="0027595A"/>
    <w:rsid w:val="00277AD5"/>
    <w:rsid w:val="0028190A"/>
    <w:rsid w:val="0028210F"/>
    <w:rsid w:val="0028292B"/>
    <w:rsid w:val="00284C88"/>
    <w:rsid w:val="00286C43"/>
    <w:rsid w:val="00292882"/>
    <w:rsid w:val="0029293D"/>
    <w:rsid w:val="002958A9"/>
    <w:rsid w:val="002A1F20"/>
    <w:rsid w:val="002A255B"/>
    <w:rsid w:val="002A2810"/>
    <w:rsid w:val="002A2FBA"/>
    <w:rsid w:val="002A3DFF"/>
    <w:rsid w:val="002A43F0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2F7AC4"/>
    <w:rsid w:val="00316300"/>
    <w:rsid w:val="00326F0B"/>
    <w:rsid w:val="00331D29"/>
    <w:rsid w:val="00332143"/>
    <w:rsid w:val="00350B64"/>
    <w:rsid w:val="00350C3E"/>
    <w:rsid w:val="00351D35"/>
    <w:rsid w:val="0035200E"/>
    <w:rsid w:val="00354822"/>
    <w:rsid w:val="00356A50"/>
    <w:rsid w:val="003571F3"/>
    <w:rsid w:val="003601AC"/>
    <w:rsid w:val="003632D8"/>
    <w:rsid w:val="00363AFA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3EA6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3314"/>
    <w:rsid w:val="003F495C"/>
    <w:rsid w:val="003F5409"/>
    <w:rsid w:val="003F6023"/>
    <w:rsid w:val="003F61DC"/>
    <w:rsid w:val="003F7ABB"/>
    <w:rsid w:val="00400431"/>
    <w:rsid w:val="004010C8"/>
    <w:rsid w:val="0041202A"/>
    <w:rsid w:val="004158EE"/>
    <w:rsid w:val="00431759"/>
    <w:rsid w:val="00433329"/>
    <w:rsid w:val="00434256"/>
    <w:rsid w:val="00443307"/>
    <w:rsid w:val="00445664"/>
    <w:rsid w:val="00451400"/>
    <w:rsid w:val="004528C6"/>
    <w:rsid w:val="00455623"/>
    <w:rsid w:val="00455F2E"/>
    <w:rsid w:val="0046072F"/>
    <w:rsid w:val="00473F54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0B52"/>
    <w:rsid w:val="004D278D"/>
    <w:rsid w:val="004E4F7A"/>
    <w:rsid w:val="004E5978"/>
    <w:rsid w:val="004E7261"/>
    <w:rsid w:val="004F0BB0"/>
    <w:rsid w:val="00502EDC"/>
    <w:rsid w:val="00510785"/>
    <w:rsid w:val="005116F3"/>
    <w:rsid w:val="00511FF9"/>
    <w:rsid w:val="005207D6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51B61"/>
    <w:rsid w:val="005642CE"/>
    <w:rsid w:val="00565558"/>
    <w:rsid w:val="0056652A"/>
    <w:rsid w:val="005725EB"/>
    <w:rsid w:val="0057286B"/>
    <w:rsid w:val="00573A8C"/>
    <w:rsid w:val="00575CA5"/>
    <w:rsid w:val="00584382"/>
    <w:rsid w:val="005855F6"/>
    <w:rsid w:val="005919CD"/>
    <w:rsid w:val="00593B54"/>
    <w:rsid w:val="00596635"/>
    <w:rsid w:val="005A2915"/>
    <w:rsid w:val="005A6123"/>
    <w:rsid w:val="005A7F79"/>
    <w:rsid w:val="005B0E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5409"/>
    <w:rsid w:val="006368E8"/>
    <w:rsid w:val="00640B94"/>
    <w:rsid w:val="00642D1E"/>
    <w:rsid w:val="006504DA"/>
    <w:rsid w:val="006505A9"/>
    <w:rsid w:val="006531E9"/>
    <w:rsid w:val="0065639E"/>
    <w:rsid w:val="00656D2D"/>
    <w:rsid w:val="00670703"/>
    <w:rsid w:val="00677519"/>
    <w:rsid w:val="0068153D"/>
    <w:rsid w:val="00681DA6"/>
    <w:rsid w:val="00684EDB"/>
    <w:rsid w:val="006912A9"/>
    <w:rsid w:val="00692FC6"/>
    <w:rsid w:val="00695134"/>
    <w:rsid w:val="00695863"/>
    <w:rsid w:val="006A010F"/>
    <w:rsid w:val="006A20EC"/>
    <w:rsid w:val="006B5D63"/>
    <w:rsid w:val="006B7766"/>
    <w:rsid w:val="006C3093"/>
    <w:rsid w:val="006D44CE"/>
    <w:rsid w:val="006E1D73"/>
    <w:rsid w:val="006E4723"/>
    <w:rsid w:val="006E6CEA"/>
    <w:rsid w:val="006F3416"/>
    <w:rsid w:val="006F4CD2"/>
    <w:rsid w:val="007062D6"/>
    <w:rsid w:val="007069B1"/>
    <w:rsid w:val="0070715E"/>
    <w:rsid w:val="007129A4"/>
    <w:rsid w:val="00724D4F"/>
    <w:rsid w:val="00725A88"/>
    <w:rsid w:val="0073248F"/>
    <w:rsid w:val="00734A4E"/>
    <w:rsid w:val="007468CC"/>
    <w:rsid w:val="0075047D"/>
    <w:rsid w:val="0077747E"/>
    <w:rsid w:val="00782491"/>
    <w:rsid w:val="00785A5C"/>
    <w:rsid w:val="007879AC"/>
    <w:rsid w:val="00792001"/>
    <w:rsid w:val="00793853"/>
    <w:rsid w:val="007942D6"/>
    <w:rsid w:val="007945D2"/>
    <w:rsid w:val="00795D21"/>
    <w:rsid w:val="007A1FEA"/>
    <w:rsid w:val="007A2C69"/>
    <w:rsid w:val="007A305F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31FB"/>
    <w:rsid w:val="00857CD4"/>
    <w:rsid w:val="00862782"/>
    <w:rsid w:val="00862CCA"/>
    <w:rsid w:val="008632D7"/>
    <w:rsid w:val="00864884"/>
    <w:rsid w:val="008678B6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5F36"/>
    <w:rsid w:val="008B6142"/>
    <w:rsid w:val="008C3DF9"/>
    <w:rsid w:val="008C4EE0"/>
    <w:rsid w:val="008D05DB"/>
    <w:rsid w:val="008D0C70"/>
    <w:rsid w:val="008D419B"/>
    <w:rsid w:val="008E2E1B"/>
    <w:rsid w:val="008F7410"/>
    <w:rsid w:val="00912593"/>
    <w:rsid w:val="00921288"/>
    <w:rsid w:val="00925C4E"/>
    <w:rsid w:val="0092643A"/>
    <w:rsid w:val="00931CC9"/>
    <w:rsid w:val="00932A43"/>
    <w:rsid w:val="00936060"/>
    <w:rsid w:val="00937E33"/>
    <w:rsid w:val="009439A5"/>
    <w:rsid w:val="00945E99"/>
    <w:rsid w:val="00962C92"/>
    <w:rsid w:val="00963060"/>
    <w:rsid w:val="009734A4"/>
    <w:rsid w:val="00974742"/>
    <w:rsid w:val="0097511C"/>
    <w:rsid w:val="0098119E"/>
    <w:rsid w:val="00982006"/>
    <w:rsid w:val="009906FD"/>
    <w:rsid w:val="00995E3C"/>
    <w:rsid w:val="009A3492"/>
    <w:rsid w:val="009B4442"/>
    <w:rsid w:val="009C60AF"/>
    <w:rsid w:val="009C6950"/>
    <w:rsid w:val="009C71EC"/>
    <w:rsid w:val="009D567F"/>
    <w:rsid w:val="009E4E6C"/>
    <w:rsid w:val="009F11DB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1A98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74787"/>
    <w:rsid w:val="00A83494"/>
    <w:rsid w:val="00A83FFD"/>
    <w:rsid w:val="00A84675"/>
    <w:rsid w:val="00A8695F"/>
    <w:rsid w:val="00A8714E"/>
    <w:rsid w:val="00A9131F"/>
    <w:rsid w:val="00A9219D"/>
    <w:rsid w:val="00A9357F"/>
    <w:rsid w:val="00A950CA"/>
    <w:rsid w:val="00A95950"/>
    <w:rsid w:val="00AA02F7"/>
    <w:rsid w:val="00AA2739"/>
    <w:rsid w:val="00AB0ECF"/>
    <w:rsid w:val="00AB385C"/>
    <w:rsid w:val="00AB3A86"/>
    <w:rsid w:val="00AB4B41"/>
    <w:rsid w:val="00AC7336"/>
    <w:rsid w:val="00AD2AA2"/>
    <w:rsid w:val="00AD6322"/>
    <w:rsid w:val="00AD76BD"/>
    <w:rsid w:val="00AE084C"/>
    <w:rsid w:val="00AE0C8E"/>
    <w:rsid w:val="00AE1080"/>
    <w:rsid w:val="00AE13B1"/>
    <w:rsid w:val="00AE1D56"/>
    <w:rsid w:val="00AE66ED"/>
    <w:rsid w:val="00AF5847"/>
    <w:rsid w:val="00AF6236"/>
    <w:rsid w:val="00AF7A79"/>
    <w:rsid w:val="00B02DC6"/>
    <w:rsid w:val="00B06BDA"/>
    <w:rsid w:val="00B1026F"/>
    <w:rsid w:val="00B13681"/>
    <w:rsid w:val="00B3390A"/>
    <w:rsid w:val="00B40FA0"/>
    <w:rsid w:val="00B4437C"/>
    <w:rsid w:val="00B45072"/>
    <w:rsid w:val="00B532E8"/>
    <w:rsid w:val="00B54BAD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A4163"/>
    <w:rsid w:val="00BB3EA4"/>
    <w:rsid w:val="00BC7DF5"/>
    <w:rsid w:val="00BD0735"/>
    <w:rsid w:val="00BE1BA0"/>
    <w:rsid w:val="00BF75F3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2E99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1A36"/>
    <w:rsid w:val="00C956DE"/>
    <w:rsid w:val="00CA1082"/>
    <w:rsid w:val="00CA45FD"/>
    <w:rsid w:val="00CA59DA"/>
    <w:rsid w:val="00CB15B1"/>
    <w:rsid w:val="00CB1A1F"/>
    <w:rsid w:val="00CC1085"/>
    <w:rsid w:val="00CD1854"/>
    <w:rsid w:val="00CD2430"/>
    <w:rsid w:val="00CD29AF"/>
    <w:rsid w:val="00CD6D58"/>
    <w:rsid w:val="00CE6754"/>
    <w:rsid w:val="00CF28DC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265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0EF6"/>
    <w:rsid w:val="00D640B5"/>
    <w:rsid w:val="00D6544F"/>
    <w:rsid w:val="00D701FC"/>
    <w:rsid w:val="00D73904"/>
    <w:rsid w:val="00D74D16"/>
    <w:rsid w:val="00D80C07"/>
    <w:rsid w:val="00D82D15"/>
    <w:rsid w:val="00D833DB"/>
    <w:rsid w:val="00D84D0C"/>
    <w:rsid w:val="00D922D7"/>
    <w:rsid w:val="00D92A1F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20C1"/>
    <w:rsid w:val="00DE7DB1"/>
    <w:rsid w:val="00DF62B9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70E21"/>
    <w:rsid w:val="00F744EF"/>
    <w:rsid w:val="00F846EA"/>
    <w:rsid w:val="00F9351B"/>
    <w:rsid w:val="00F96FFC"/>
    <w:rsid w:val="00FA03E8"/>
    <w:rsid w:val="00FA282B"/>
    <w:rsid w:val="00FA54B0"/>
    <w:rsid w:val="00FB4639"/>
    <w:rsid w:val="00FC1C86"/>
    <w:rsid w:val="00FC2031"/>
    <w:rsid w:val="00FC7F79"/>
    <w:rsid w:val="00FD2847"/>
    <w:rsid w:val="00FD5FB6"/>
    <w:rsid w:val="00FD6383"/>
    <w:rsid w:val="00FE2454"/>
    <w:rsid w:val="00FF1760"/>
    <w:rsid w:val="00FF4E48"/>
    <w:rsid w:val="073C03BC"/>
    <w:rsid w:val="0F787AF1"/>
    <w:rsid w:val="170D26F1"/>
    <w:rsid w:val="1D1416D5"/>
    <w:rsid w:val="43DF06AE"/>
    <w:rsid w:val="461B7317"/>
    <w:rsid w:val="46835129"/>
    <w:rsid w:val="4E01120B"/>
    <w:rsid w:val="5240116C"/>
    <w:rsid w:val="54E12FDE"/>
    <w:rsid w:val="5DD91CB4"/>
    <w:rsid w:val="612C5280"/>
    <w:rsid w:val="7377177D"/>
    <w:rsid w:val="761A3408"/>
    <w:rsid w:val="78422443"/>
    <w:rsid w:val="7E22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FD996"/>
  <w15:docId w15:val="{52EF8B88-5704-4F59-81FC-E24B395B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 w:qFormat="1"/>
    <w:lsdException w:name="index 5" w:semiHidden="1" w:unhideWhenUsed="1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qFormat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qFormat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qFormat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qFormat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qFormat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qFormat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  <w:qFormat/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  <w:qFormat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qFormat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CB83EA-A5D9-4360-8481-78F9F1EA8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4031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2</cp:revision>
  <cp:lastPrinted>2020-10-07T10:07:00Z</cp:lastPrinted>
  <dcterms:created xsi:type="dcterms:W3CDTF">2025-09-29T10:29:00Z</dcterms:created>
  <dcterms:modified xsi:type="dcterms:W3CDTF">2025-09-29T10:29:00Z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56387F1B06874F98BE8A14B4C03EADD0_13</vt:lpwstr>
  </property>
</Properties>
</file>